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5E5" w:rsidRDefault="00C05931" w:rsidP="00526254">
      <w:pPr>
        <w:ind w:left="0" w:firstLine="0"/>
        <w:jc w:val="center"/>
      </w:pPr>
      <w:r>
        <w:rPr>
          <w:noProof/>
        </w:rPr>
        <w:drawing>
          <wp:inline distT="0" distB="0" distL="0" distR="0">
            <wp:extent cx="5772912" cy="5772912"/>
            <wp:effectExtent l="19050" t="0" r="0" b="0"/>
            <wp:docPr id="1" name="Picture 0"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8" cstate="print"/>
                    <a:stretch>
                      <a:fillRect/>
                    </a:stretch>
                  </pic:blipFill>
                  <pic:spPr>
                    <a:xfrm>
                      <a:off x="0" y="0"/>
                      <a:ext cx="5772912" cy="5772912"/>
                    </a:xfrm>
                    <a:prstGeom prst="rect">
                      <a:avLst/>
                    </a:prstGeom>
                  </pic:spPr>
                </pic:pic>
              </a:graphicData>
            </a:graphic>
          </wp:inline>
        </w:drawing>
      </w:r>
    </w:p>
    <w:p w:rsidR="00C05931" w:rsidRDefault="00C05931" w:rsidP="00526254">
      <w:pPr>
        <w:spacing w:after="0"/>
        <w:ind w:left="0" w:firstLine="0"/>
        <w:jc w:val="center"/>
        <w:rPr>
          <w:rFonts w:ascii="Times New Roman" w:hAnsi="Times New Roman" w:cs="Times New Roman"/>
          <w:b/>
          <w:sz w:val="56"/>
          <w:szCs w:val="56"/>
        </w:rPr>
      </w:pPr>
      <w:r w:rsidRPr="00C05931">
        <w:rPr>
          <w:rFonts w:ascii="Times New Roman" w:hAnsi="Times New Roman" w:cs="Times New Roman"/>
          <w:b/>
          <w:sz w:val="56"/>
          <w:szCs w:val="56"/>
        </w:rPr>
        <w:t>ИЗВЕШТАЈ О РАДУ ШКОЛЕ У ШКОЛСКОЈ 201</w:t>
      </w:r>
      <w:r>
        <w:rPr>
          <w:rFonts w:ascii="Times New Roman" w:hAnsi="Times New Roman" w:cs="Times New Roman"/>
          <w:b/>
          <w:sz w:val="56"/>
          <w:szCs w:val="56"/>
        </w:rPr>
        <w:t>4</w:t>
      </w:r>
      <w:r w:rsidRPr="00C05931">
        <w:rPr>
          <w:rFonts w:ascii="Times New Roman" w:hAnsi="Times New Roman" w:cs="Times New Roman"/>
          <w:b/>
          <w:sz w:val="56"/>
          <w:szCs w:val="56"/>
        </w:rPr>
        <w:t>/1</w:t>
      </w:r>
      <w:r>
        <w:rPr>
          <w:rFonts w:ascii="Times New Roman" w:hAnsi="Times New Roman" w:cs="Times New Roman"/>
          <w:b/>
          <w:sz w:val="56"/>
          <w:szCs w:val="56"/>
        </w:rPr>
        <w:t>5</w:t>
      </w:r>
      <w:r w:rsidRPr="00C05931">
        <w:rPr>
          <w:rFonts w:ascii="Times New Roman" w:hAnsi="Times New Roman" w:cs="Times New Roman"/>
          <w:b/>
          <w:sz w:val="56"/>
          <w:szCs w:val="56"/>
        </w:rPr>
        <w:t>. ГОДИНИ</w:t>
      </w:r>
    </w:p>
    <w:p w:rsidR="00C05931" w:rsidRDefault="00C05931" w:rsidP="00551BCF">
      <w:pPr>
        <w:spacing w:after="0"/>
        <w:ind w:left="0" w:firstLine="0"/>
        <w:jc w:val="both"/>
        <w:rPr>
          <w:rFonts w:ascii="Times New Roman" w:hAnsi="Times New Roman" w:cs="Times New Roman"/>
          <w:b/>
          <w:sz w:val="44"/>
          <w:szCs w:val="44"/>
        </w:rPr>
      </w:pPr>
    </w:p>
    <w:p w:rsidR="00C05931" w:rsidRDefault="00C05931" w:rsidP="00551BCF">
      <w:pPr>
        <w:spacing w:after="0"/>
        <w:ind w:left="0" w:firstLine="0"/>
        <w:jc w:val="both"/>
        <w:rPr>
          <w:rFonts w:ascii="Times New Roman" w:hAnsi="Times New Roman" w:cs="Times New Roman"/>
          <w:b/>
          <w:sz w:val="44"/>
          <w:szCs w:val="44"/>
        </w:rPr>
      </w:pPr>
    </w:p>
    <w:p w:rsidR="00C05931" w:rsidRPr="00C05931" w:rsidRDefault="00C05931" w:rsidP="00526254">
      <w:pPr>
        <w:spacing w:after="0"/>
        <w:ind w:left="0" w:firstLine="0"/>
        <w:jc w:val="center"/>
        <w:rPr>
          <w:rFonts w:ascii="Times New Roman" w:hAnsi="Times New Roman" w:cs="Times New Roman"/>
          <w:b/>
          <w:sz w:val="44"/>
          <w:szCs w:val="44"/>
        </w:rPr>
      </w:pPr>
      <w:r w:rsidRPr="00C05931">
        <w:rPr>
          <w:rFonts w:ascii="Times New Roman" w:hAnsi="Times New Roman" w:cs="Times New Roman"/>
          <w:b/>
          <w:sz w:val="44"/>
          <w:szCs w:val="44"/>
        </w:rPr>
        <w:t>Септембар 2015.год</w:t>
      </w:r>
    </w:p>
    <w:p w:rsidR="00C05931" w:rsidRDefault="00C05931" w:rsidP="00551BCF">
      <w:pPr>
        <w:spacing w:after="0"/>
        <w:ind w:left="0" w:firstLine="0"/>
        <w:jc w:val="both"/>
        <w:rPr>
          <w:rFonts w:ascii="Times New Roman" w:hAnsi="Times New Roman" w:cs="Times New Roman"/>
          <w:b/>
          <w:sz w:val="56"/>
          <w:szCs w:val="56"/>
        </w:rPr>
      </w:pPr>
    </w:p>
    <w:p w:rsidR="00C05931" w:rsidRDefault="00C05931" w:rsidP="00551BCF">
      <w:pPr>
        <w:spacing w:after="0"/>
        <w:ind w:left="0" w:firstLine="0"/>
        <w:jc w:val="both"/>
        <w:rPr>
          <w:rFonts w:ascii="Times New Roman" w:hAnsi="Times New Roman" w:cs="Times New Roman"/>
          <w:b/>
          <w:sz w:val="56"/>
          <w:szCs w:val="56"/>
        </w:rPr>
        <w:sectPr w:rsidR="00C05931" w:rsidSect="00C05931">
          <w:footerReference w:type="default" r:id="rId9"/>
          <w:pgSz w:w="12240" w:h="15840"/>
          <w:pgMar w:top="567" w:right="851" w:bottom="567" w:left="851" w:header="720" w:footer="720" w:gutter="0"/>
          <w:cols w:space="720"/>
          <w:docGrid w:linePitch="360"/>
        </w:sectPr>
      </w:pPr>
    </w:p>
    <w:p w:rsidR="00C05931" w:rsidRDefault="00C05931"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Pr="00D37936"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D37936" w:rsidRPr="00D37936" w:rsidRDefault="00D37936" w:rsidP="00551BCF">
      <w:pPr>
        <w:spacing w:after="0"/>
        <w:ind w:left="0" w:firstLine="0"/>
        <w:jc w:val="both"/>
        <w:rPr>
          <w:rFonts w:ascii="Times New Roman" w:hAnsi="Times New Roman" w:cs="Times New Roman"/>
          <w:b/>
          <w:sz w:val="24"/>
          <w:szCs w:val="24"/>
        </w:rPr>
        <w:sectPr w:rsidR="00D37936" w:rsidRPr="00D37936" w:rsidSect="00C05931">
          <w:pgSz w:w="12240" w:h="15840"/>
          <w:pgMar w:top="567" w:right="851" w:bottom="567" w:left="851" w:header="720" w:footer="720" w:gutter="0"/>
          <w:cols w:space="720"/>
          <w:docGrid w:linePitch="360"/>
        </w:sectPr>
      </w:pPr>
    </w:p>
    <w:p w:rsidR="00A54A7B" w:rsidRPr="00D37936" w:rsidRDefault="00A54A7B" w:rsidP="00551BCF">
      <w:pPr>
        <w:spacing w:after="0"/>
        <w:ind w:left="0" w:firstLine="0"/>
        <w:jc w:val="both"/>
        <w:rPr>
          <w:rFonts w:ascii="Times New Roman" w:hAnsi="Times New Roman" w:cs="Times New Roman"/>
          <w:b/>
          <w:sz w:val="24"/>
          <w:szCs w:val="24"/>
        </w:rPr>
      </w:pPr>
    </w:p>
    <w:p w:rsidR="00D37936" w:rsidRPr="00A65A4A" w:rsidRDefault="00A65A4A" w:rsidP="00551BCF">
      <w:pPr>
        <w:spacing w:after="0"/>
        <w:ind w:left="0" w:firstLine="0"/>
        <w:jc w:val="both"/>
        <w:rPr>
          <w:rFonts w:ascii="Times New Roman" w:hAnsi="Times New Roman" w:cs="Times New Roman"/>
          <w:b/>
          <w:sz w:val="24"/>
          <w:szCs w:val="24"/>
        </w:rPr>
      </w:pPr>
      <w:r>
        <w:rPr>
          <w:rFonts w:ascii="Times New Roman" w:hAnsi="Times New Roman" w:cs="Times New Roman"/>
          <w:b/>
          <w:sz w:val="24"/>
          <w:szCs w:val="24"/>
        </w:rPr>
        <w:t>САДРЖАЈ:</w:t>
      </w:r>
    </w:p>
    <w:sdt>
      <w:sdtPr>
        <w:rPr>
          <w:rFonts w:asciiTheme="minorHAnsi" w:eastAsiaTheme="minorHAnsi" w:hAnsiTheme="minorHAnsi" w:cstheme="minorBidi"/>
          <w:b w:val="0"/>
          <w:bCs w:val="0"/>
          <w:color w:val="auto"/>
          <w:sz w:val="22"/>
          <w:szCs w:val="22"/>
        </w:rPr>
        <w:id w:val="30661689"/>
        <w:docPartObj>
          <w:docPartGallery w:val="Table of Contents"/>
          <w:docPartUnique/>
        </w:docPartObj>
      </w:sdtPr>
      <w:sdtContent>
        <w:p w:rsidR="000C31DA" w:rsidRPr="00E56667" w:rsidRDefault="000C31DA" w:rsidP="00551BCF">
          <w:pPr>
            <w:pStyle w:val="TOCHeading"/>
            <w:jc w:val="both"/>
          </w:pPr>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r w:rsidRPr="00A86B2E">
            <w:fldChar w:fldCharType="begin"/>
          </w:r>
          <w:r w:rsidR="000C31DA">
            <w:instrText xml:space="preserve"> TOC \o "1-3" \h \z \u </w:instrText>
          </w:r>
          <w:r w:rsidRPr="00A86B2E">
            <w:fldChar w:fldCharType="separate"/>
          </w:r>
          <w:hyperlink w:anchor="_Toc429660304" w:history="1">
            <w:r w:rsidR="004D2A06" w:rsidRPr="00D442E4">
              <w:rPr>
                <w:rStyle w:val="Hyperlink"/>
                <w:noProof/>
              </w:rPr>
              <w:t>1. УВОД</w:t>
            </w:r>
            <w:r w:rsidR="004D2A06">
              <w:rPr>
                <w:noProof/>
                <w:webHidden/>
              </w:rPr>
              <w:tab/>
            </w:r>
            <w:r>
              <w:rPr>
                <w:noProof/>
                <w:webHidden/>
              </w:rPr>
              <w:fldChar w:fldCharType="begin"/>
            </w:r>
            <w:r w:rsidR="004D2A06">
              <w:rPr>
                <w:noProof/>
                <w:webHidden/>
              </w:rPr>
              <w:instrText xml:space="preserve"> PAGEREF _Toc429660304 \h </w:instrText>
            </w:r>
            <w:r>
              <w:rPr>
                <w:noProof/>
                <w:webHidden/>
              </w:rPr>
            </w:r>
            <w:r>
              <w:rPr>
                <w:noProof/>
                <w:webHidden/>
              </w:rPr>
              <w:fldChar w:fldCharType="separate"/>
            </w:r>
            <w:r w:rsidR="00C601A2">
              <w:rPr>
                <w:noProof/>
                <w:webHidden/>
              </w:rPr>
              <w:t>3</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05" w:history="1">
            <w:r w:rsidR="004D2A06" w:rsidRPr="00D442E4">
              <w:rPr>
                <w:rStyle w:val="Hyperlink"/>
              </w:rPr>
              <w:t>1.1. КАДРОВСКА СТРУКТУРА</w:t>
            </w:r>
            <w:r w:rsidR="004D2A06">
              <w:rPr>
                <w:webHidden/>
              </w:rPr>
              <w:tab/>
            </w:r>
            <w:r>
              <w:rPr>
                <w:webHidden/>
              </w:rPr>
              <w:fldChar w:fldCharType="begin"/>
            </w:r>
            <w:r w:rsidR="004D2A06">
              <w:rPr>
                <w:webHidden/>
              </w:rPr>
              <w:instrText xml:space="preserve"> PAGEREF _Toc429660305 \h </w:instrText>
            </w:r>
            <w:r>
              <w:rPr>
                <w:webHidden/>
              </w:rPr>
            </w:r>
            <w:r>
              <w:rPr>
                <w:webHidden/>
              </w:rPr>
              <w:fldChar w:fldCharType="separate"/>
            </w:r>
            <w:r w:rsidR="00C601A2">
              <w:rPr>
                <w:webHidden/>
              </w:rPr>
              <w:t>3</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06" w:history="1">
            <w:r w:rsidR="004D2A06" w:rsidRPr="00D442E4">
              <w:rPr>
                <w:rStyle w:val="Hyperlink"/>
              </w:rPr>
              <w:t>1.2. ОРГАНИЗАЦИЈА ОБРАЗОВНО-ВАСПИТНОГ РАДА</w:t>
            </w:r>
            <w:r w:rsidR="004D2A06">
              <w:rPr>
                <w:webHidden/>
              </w:rPr>
              <w:tab/>
            </w:r>
            <w:r>
              <w:rPr>
                <w:webHidden/>
              </w:rPr>
              <w:fldChar w:fldCharType="begin"/>
            </w:r>
            <w:r w:rsidR="004D2A06">
              <w:rPr>
                <w:webHidden/>
              </w:rPr>
              <w:instrText xml:space="preserve"> PAGEREF _Toc429660306 \h </w:instrText>
            </w:r>
            <w:r>
              <w:rPr>
                <w:webHidden/>
              </w:rPr>
            </w:r>
            <w:r>
              <w:rPr>
                <w:webHidden/>
              </w:rPr>
              <w:fldChar w:fldCharType="separate"/>
            </w:r>
            <w:r w:rsidR="00C601A2">
              <w:rPr>
                <w:webHidden/>
              </w:rPr>
              <w:t>3</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07" w:history="1">
            <w:r w:rsidR="004D2A06" w:rsidRPr="00D442E4">
              <w:rPr>
                <w:rStyle w:val="Hyperlink"/>
              </w:rPr>
              <w:t>1.3. УСЛОВИ РАДА ШКОЛЕ</w:t>
            </w:r>
            <w:r w:rsidR="004D2A06">
              <w:rPr>
                <w:webHidden/>
              </w:rPr>
              <w:tab/>
            </w:r>
            <w:r>
              <w:rPr>
                <w:webHidden/>
              </w:rPr>
              <w:fldChar w:fldCharType="begin"/>
            </w:r>
            <w:r w:rsidR="004D2A06">
              <w:rPr>
                <w:webHidden/>
              </w:rPr>
              <w:instrText xml:space="preserve"> PAGEREF _Toc429660307 \h </w:instrText>
            </w:r>
            <w:r>
              <w:rPr>
                <w:webHidden/>
              </w:rPr>
            </w:r>
            <w:r>
              <w:rPr>
                <w:webHidden/>
              </w:rPr>
              <w:fldChar w:fldCharType="separate"/>
            </w:r>
            <w:r w:rsidR="00C601A2">
              <w:rPr>
                <w:webHidden/>
              </w:rPr>
              <w:t>4</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08" w:history="1">
            <w:r w:rsidR="004D2A06" w:rsidRPr="00D442E4">
              <w:rPr>
                <w:rStyle w:val="Hyperlink"/>
              </w:rPr>
              <w:t>1.3.1.  БЕЗБЕДНОСТ У ШКОЛИ</w:t>
            </w:r>
            <w:r w:rsidR="004D2A06">
              <w:rPr>
                <w:webHidden/>
              </w:rPr>
              <w:tab/>
            </w:r>
            <w:r>
              <w:rPr>
                <w:webHidden/>
              </w:rPr>
              <w:fldChar w:fldCharType="begin"/>
            </w:r>
            <w:r w:rsidR="004D2A06">
              <w:rPr>
                <w:webHidden/>
              </w:rPr>
              <w:instrText xml:space="preserve"> PAGEREF _Toc429660308 \h </w:instrText>
            </w:r>
            <w:r>
              <w:rPr>
                <w:webHidden/>
              </w:rPr>
            </w:r>
            <w:r>
              <w:rPr>
                <w:webHidden/>
              </w:rPr>
              <w:fldChar w:fldCharType="separate"/>
            </w:r>
            <w:r w:rsidR="00C601A2">
              <w:rPr>
                <w:webHidden/>
              </w:rPr>
              <w:t>5</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09" w:history="1">
            <w:r w:rsidR="004D2A06" w:rsidRPr="00D442E4">
              <w:rPr>
                <w:rStyle w:val="Hyperlink"/>
              </w:rPr>
              <w:t>1.4. РЕАЛИЗАЦИЈА ПОСЕБНИХ ПРОГРАМА</w:t>
            </w:r>
            <w:r w:rsidR="004D2A06">
              <w:rPr>
                <w:webHidden/>
              </w:rPr>
              <w:tab/>
            </w:r>
            <w:r>
              <w:rPr>
                <w:webHidden/>
              </w:rPr>
              <w:fldChar w:fldCharType="begin"/>
            </w:r>
            <w:r w:rsidR="004D2A06">
              <w:rPr>
                <w:webHidden/>
              </w:rPr>
              <w:instrText xml:space="preserve"> PAGEREF _Toc429660309 \h </w:instrText>
            </w:r>
            <w:r>
              <w:rPr>
                <w:webHidden/>
              </w:rPr>
            </w:r>
            <w:r>
              <w:rPr>
                <w:webHidden/>
              </w:rPr>
              <w:fldChar w:fldCharType="separate"/>
            </w:r>
            <w:r w:rsidR="00C601A2">
              <w:rPr>
                <w:webHidden/>
              </w:rPr>
              <w:t>6</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10" w:history="1">
            <w:r w:rsidR="004D2A06" w:rsidRPr="00D442E4">
              <w:rPr>
                <w:rStyle w:val="Hyperlink"/>
                <w:noProof/>
              </w:rPr>
              <w:t xml:space="preserve">2. </w:t>
            </w:r>
            <w:r w:rsidR="004D2A06" w:rsidRPr="00D442E4">
              <w:rPr>
                <w:rStyle w:val="Hyperlink"/>
                <w:noProof/>
                <w:lang w:val="sr-Cyrl-CS"/>
              </w:rPr>
              <w:t xml:space="preserve">АНАЛИЗА УСПЕХА, ДИСЦИПЛИНЕ И РЕАЛИЗАЦИЈА НАСТАВЕ НА КРАЈУ </w:t>
            </w:r>
            <w:r w:rsidR="004D2A06" w:rsidRPr="00D442E4">
              <w:rPr>
                <w:rStyle w:val="Hyperlink"/>
                <w:noProof/>
                <w:lang w:val="sr-Latn-CS"/>
              </w:rPr>
              <w:t>ШКОЛСК</w:t>
            </w:r>
            <w:r w:rsidR="004D2A06" w:rsidRPr="00D442E4">
              <w:rPr>
                <w:rStyle w:val="Hyperlink"/>
                <w:noProof/>
                <w:lang w:val="sr-Cyrl-CS"/>
              </w:rPr>
              <w:t>Е 20</w:t>
            </w:r>
            <w:r w:rsidR="004D2A06" w:rsidRPr="00D442E4">
              <w:rPr>
                <w:rStyle w:val="Hyperlink"/>
                <w:noProof/>
                <w:lang w:val="sr-Latn-CS"/>
              </w:rPr>
              <w:t>1</w:t>
            </w:r>
            <w:r w:rsidR="004D2A06" w:rsidRPr="00D442E4">
              <w:rPr>
                <w:rStyle w:val="Hyperlink"/>
                <w:noProof/>
              </w:rPr>
              <w:t>4</w:t>
            </w:r>
            <w:r w:rsidR="004D2A06" w:rsidRPr="00D442E4">
              <w:rPr>
                <w:rStyle w:val="Hyperlink"/>
                <w:noProof/>
                <w:lang w:val="sr-Cyrl-CS"/>
              </w:rPr>
              <w:t>/</w:t>
            </w:r>
            <w:r w:rsidR="004D2A06" w:rsidRPr="00D442E4">
              <w:rPr>
                <w:rStyle w:val="Hyperlink"/>
                <w:noProof/>
                <w:lang w:val="sr-Latn-CS"/>
              </w:rPr>
              <w:t>1</w:t>
            </w:r>
            <w:r w:rsidR="004D2A06" w:rsidRPr="00D442E4">
              <w:rPr>
                <w:rStyle w:val="Hyperlink"/>
                <w:noProof/>
              </w:rPr>
              <w:t>5</w:t>
            </w:r>
            <w:r w:rsidR="004D2A06" w:rsidRPr="00D442E4">
              <w:rPr>
                <w:rStyle w:val="Hyperlink"/>
                <w:noProof/>
                <w:lang w:val="sr-Cyrl-CS"/>
              </w:rPr>
              <w:t>. ГОД.</w:t>
            </w:r>
            <w:r w:rsidR="004D2A06">
              <w:rPr>
                <w:noProof/>
                <w:webHidden/>
              </w:rPr>
              <w:tab/>
            </w:r>
            <w:r>
              <w:rPr>
                <w:noProof/>
                <w:webHidden/>
              </w:rPr>
              <w:fldChar w:fldCharType="begin"/>
            </w:r>
            <w:r w:rsidR="004D2A06">
              <w:rPr>
                <w:noProof/>
                <w:webHidden/>
              </w:rPr>
              <w:instrText xml:space="preserve"> PAGEREF _Toc429660310 \h </w:instrText>
            </w:r>
            <w:r>
              <w:rPr>
                <w:noProof/>
                <w:webHidden/>
              </w:rPr>
            </w:r>
            <w:r>
              <w:rPr>
                <w:noProof/>
                <w:webHidden/>
              </w:rPr>
              <w:fldChar w:fldCharType="separate"/>
            </w:r>
            <w:r w:rsidR="00C601A2">
              <w:rPr>
                <w:noProof/>
                <w:webHidden/>
              </w:rPr>
              <w:t>7</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11" w:history="1">
            <w:r w:rsidR="004D2A06" w:rsidRPr="00D442E4">
              <w:rPr>
                <w:rStyle w:val="Hyperlink"/>
                <w:lang w:val="sr-Cyrl-CS"/>
              </w:rPr>
              <w:t>2.1.</w:t>
            </w:r>
            <w:r w:rsidR="004D2A06" w:rsidRPr="00D442E4">
              <w:rPr>
                <w:rStyle w:val="Hyperlink"/>
                <w:lang w:val="sr-Latn-CS"/>
              </w:rPr>
              <w:t xml:space="preserve">ПОРЕЂЕЊЕ АНАЛИЗЕ УСПЕХА И ДИСЦИПЛИНЕ НА КРАЈУ </w:t>
            </w:r>
            <w:r w:rsidR="004D2A06" w:rsidRPr="00D442E4">
              <w:rPr>
                <w:rStyle w:val="Hyperlink"/>
                <w:lang w:val="sr-Cyrl-CS"/>
              </w:rPr>
              <w:t xml:space="preserve">ШКОЛСКЕ </w:t>
            </w:r>
            <w:r w:rsidR="004D2A06" w:rsidRPr="00D442E4">
              <w:rPr>
                <w:rStyle w:val="Hyperlink"/>
                <w:lang w:val="sr-Latn-CS"/>
              </w:rPr>
              <w:t>20</w:t>
            </w:r>
            <w:r w:rsidR="004D2A06" w:rsidRPr="00D442E4">
              <w:rPr>
                <w:rStyle w:val="Hyperlink"/>
                <w:lang w:val="sr-Cyrl-CS"/>
              </w:rPr>
              <w:t>13/14.  И ШКОЛСКЕ 2014/15. ГОДИНЕ</w:t>
            </w:r>
            <w:r w:rsidR="004D2A06">
              <w:rPr>
                <w:webHidden/>
              </w:rPr>
              <w:tab/>
            </w:r>
            <w:r>
              <w:rPr>
                <w:webHidden/>
              </w:rPr>
              <w:fldChar w:fldCharType="begin"/>
            </w:r>
            <w:r w:rsidR="004D2A06">
              <w:rPr>
                <w:webHidden/>
              </w:rPr>
              <w:instrText xml:space="preserve"> PAGEREF _Toc429660311 \h </w:instrText>
            </w:r>
            <w:r>
              <w:rPr>
                <w:webHidden/>
              </w:rPr>
            </w:r>
            <w:r>
              <w:rPr>
                <w:webHidden/>
              </w:rPr>
              <w:fldChar w:fldCharType="separate"/>
            </w:r>
            <w:r w:rsidR="00C601A2">
              <w:rPr>
                <w:webHidden/>
              </w:rPr>
              <w:t>9</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12" w:history="1">
            <w:r w:rsidR="004D2A06" w:rsidRPr="00D442E4">
              <w:rPr>
                <w:rStyle w:val="Hyperlink"/>
                <w:noProof/>
                <w:lang w:val="sr-Cyrl-CS"/>
              </w:rPr>
              <w:t>3. ИЗВЕШТАЈ О УПИСУ УЧЕНИКА У ПРВИ РАЗРЕД СРЕДЊЕ ШКОЛЕ</w:t>
            </w:r>
            <w:r w:rsidR="004D2A06">
              <w:rPr>
                <w:noProof/>
                <w:webHidden/>
              </w:rPr>
              <w:tab/>
            </w:r>
            <w:r>
              <w:rPr>
                <w:noProof/>
                <w:webHidden/>
              </w:rPr>
              <w:fldChar w:fldCharType="begin"/>
            </w:r>
            <w:r w:rsidR="004D2A06">
              <w:rPr>
                <w:noProof/>
                <w:webHidden/>
              </w:rPr>
              <w:instrText xml:space="preserve"> PAGEREF _Toc429660312 \h </w:instrText>
            </w:r>
            <w:r>
              <w:rPr>
                <w:noProof/>
                <w:webHidden/>
              </w:rPr>
            </w:r>
            <w:r>
              <w:rPr>
                <w:noProof/>
                <w:webHidden/>
              </w:rPr>
              <w:fldChar w:fldCharType="separate"/>
            </w:r>
            <w:r w:rsidR="00C601A2">
              <w:rPr>
                <w:noProof/>
                <w:webHidden/>
              </w:rPr>
              <w:t>9</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13" w:history="1">
            <w:r w:rsidR="004D2A06" w:rsidRPr="00D442E4">
              <w:rPr>
                <w:rStyle w:val="Hyperlink"/>
                <w:noProof/>
                <w:lang w:val="sr-Cyrl-CS"/>
              </w:rPr>
              <w:t>4. ИЗВЕШТАЈИ О РАЗРЕДНИМ ВЕЋИМА</w:t>
            </w:r>
            <w:r w:rsidR="004D2A06">
              <w:rPr>
                <w:noProof/>
                <w:webHidden/>
              </w:rPr>
              <w:tab/>
            </w:r>
            <w:r>
              <w:rPr>
                <w:noProof/>
                <w:webHidden/>
              </w:rPr>
              <w:fldChar w:fldCharType="begin"/>
            </w:r>
            <w:r w:rsidR="004D2A06">
              <w:rPr>
                <w:noProof/>
                <w:webHidden/>
              </w:rPr>
              <w:instrText xml:space="preserve"> PAGEREF _Toc429660313 \h </w:instrText>
            </w:r>
            <w:r>
              <w:rPr>
                <w:noProof/>
                <w:webHidden/>
              </w:rPr>
            </w:r>
            <w:r>
              <w:rPr>
                <w:noProof/>
                <w:webHidden/>
              </w:rPr>
              <w:fldChar w:fldCharType="separate"/>
            </w:r>
            <w:r w:rsidR="00C601A2">
              <w:rPr>
                <w:noProof/>
                <w:webHidden/>
              </w:rPr>
              <w:t>10</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14" w:history="1">
            <w:r w:rsidR="004D2A06" w:rsidRPr="00D442E4">
              <w:rPr>
                <w:rStyle w:val="Hyperlink"/>
                <w:lang w:val="sr-Cyrl-CS"/>
              </w:rPr>
              <w:t>4.1. ПРВИ РАЗРЕД</w:t>
            </w:r>
            <w:r w:rsidR="004D2A06">
              <w:rPr>
                <w:webHidden/>
              </w:rPr>
              <w:tab/>
            </w:r>
            <w:r>
              <w:rPr>
                <w:webHidden/>
              </w:rPr>
              <w:fldChar w:fldCharType="begin"/>
            </w:r>
            <w:r w:rsidR="004D2A06">
              <w:rPr>
                <w:webHidden/>
              </w:rPr>
              <w:instrText xml:space="preserve"> PAGEREF _Toc429660314 \h </w:instrText>
            </w:r>
            <w:r>
              <w:rPr>
                <w:webHidden/>
              </w:rPr>
            </w:r>
            <w:r>
              <w:rPr>
                <w:webHidden/>
              </w:rPr>
              <w:fldChar w:fldCharType="separate"/>
            </w:r>
            <w:r w:rsidR="00C601A2">
              <w:rPr>
                <w:webHidden/>
              </w:rPr>
              <w:t>10</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15" w:history="1">
            <w:r w:rsidR="004D2A06" w:rsidRPr="00D442E4">
              <w:rPr>
                <w:rStyle w:val="Hyperlink"/>
                <w:lang w:val="sr-Cyrl-CS"/>
              </w:rPr>
              <w:t>4.2. ДРУГИ РАЗРЕД</w:t>
            </w:r>
            <w:r w:rsidR="004D2A06">
              <w:rPr>
                <w:webHidden/>
              </w:rPr>
              <w:tab/>
            </w:r>
            <w:r>
              <w:rPr>
                <w:webHidden/>
              </w:rPr>
              <w:fldChar w:fldCharType="begin"/>
            </w:r>
            <w:r w:rsidR="004D2A06">
              <w:rPr>
                <w:webHidden/>
              </w:rPr>
              <w:instrText xml:space="preserve"> PAGEREF _Toc429660315 \h </w:instrText>
            </w:r>
            <w:r>
              <w:rPr>
                <w:webHidden/>
              </w:rPr>
            </w:r>
            <w:r>
              <w:rPr>
                <w:webHidden/>
              </w:rPr>
              <w:fldChar w:fldCharType="separate"/>
            </w:r>
            <w:r w:rsidR="00C601A2">
              <w:rPr>
                <w:webHidden/>
              </w:rPr>
              <w:t>11</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16" w:history="1">
            <w:r w:rsidR="004D2A06" w:rsidRPr="00D442E4">
              <w:rPr>
                <w:rStyle w:val="Hyperlink"/>
                <w:lang w:val="sr-Cyrl-CS"/>
              </w:rPr>
              <w:t>4.3. ТРЕЋИ РАЗРЕД</w:t>
            </w:r>
            <w:r w:rsidR="004D2A06">
              <w:rPr>
                <w:webHidden/>
              </w:rPr>
              <w:tab/>
            </w:r>
            <w:r>
              <w:rPr>
                <w:webHidden/>
              </w:rPr>
              <w:fldChar w:fldCharType="begin"/>
            </w:r>
            <w:r w:rsidR="004D2A06">
              <w:rPr>
                <w:webHidden/>
              </w:rPr>
              <w:instrText xml:space="preserve"> PAGEREF _Toc429660316 \h </w:instrText>
            </w:r>
            <w:r>
              <w:rPr>
                <w:webHidden/>
              </w:rPr>
            </w:r>
            <w:r>
              <w:rPr>
                <w:webHidden/>
              </w:rPr>
              <w:fldChar w:fldCharType="separate"/>
            </w:r>
            <w:r w:rsidR="00C601A2">
              <w:rPr>
                <w:webHidden/>
              </w:rPr>
              <w:t>14</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17" w:history="1">
            <w:r w:rsidR="004D2A06" w:rsidRPr="00D442E4">
              <w:rPr>
                <w:rStyle w:val="Hyperlink"/>
              </w:rPr>
              <w:t>4</w:t>
            </w:r>
            <w:r w:rsidR="004D2A06" w:rsidRPr="00D442E4">
              <w:rPr>
                <w:rStyle w:val="Hyperlink"/>
                <w:lang w:val="sr-Cyrl-CS"/>
              </w:rPr>
              <w:t>.4. ЧЕТВРТИ РАЗРЕД</w:t>
            </w:r>
            <w:r w:rsidR="004D2A06">
              <w:rPr>
                <w:webHidden/>
              </w:rPr>
              <w:tab/>
            </w:r>
            <w:r>
              <w:rPr>
                <w:webHidden/>
              </w:rPr>
              <w:fldChar w:fldCharType="begin"/>
            </w:r>
            <w:r w:rsidR="004D2A06">
              <w:rPr>
                <w:webHidden/>
              </w:rPr>
              <w:instrText xml:space="preserve"> PAGEREF _Toc429660317 \h </w:instrText>
            </w:r>
            <w:r>
              <w:rPr>
                <w:webHidden/>
              </w:rPr>
            </w:r>
            <w:r>
              <w:rPr>
                <w:webHidden/>
              </w:rPr>
              <w:fldChar w:fldCharType="separate"/>
            </w:r>
            <w:r w:rsidR="00C601A2">
              <w:rPr>
                <w:webHidden/>
              </w:rPr>
              <w:t>17</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18" w:history="1">
            <w:r w:rsidR="004D2A06" w:rsidRPr="00D442E4">
              <w:rPr>
                <w:rStyle w:val="Hyperlink"/>
                <w:noProof/>
              </w:rPr>
              <w:t xml:space="preserve">5. </w:t>
            </w:r>
            <w:r w:rsidR="004D2A06" w:rsidRPr="00D442E4">
              <w:rPr>
                <w:rStyle w:val="Hyperlink"/>
                <w:noProof/>
                <w:lang w:val="sr-Cyrl-CS"/>
              </w:rPr>
              <w:t>ГОДИШЊИ ИЗВЕШТАЈ СТРУЧНОГ ВЕЋА ДРУШТВЕНИХ НАУКА</w:t>
            </w:r>
            <w:r w:rsidR="004D2A06">
              <w:rPr>
                <w:noProof/>
                <w:webHidden/>
              </w:rPr>
              <w:tab/>
            </w:r>
            <w:r>
              <w:rPr>
                <w:noProof/>
                <w:webHidden/>
              </w:rPr>
              <w:fldChar w:fldCharType="begin"/>
            </w:r>
            <w:r w:rsidR="004D2A06">
              <w:rPr>
                <w:noProof/>
                <w:webHidden/>
              </w:rPr>
              <w:instrText xml:space="preserve"> PAGEREF _Toc429660318 \h </w:instrText>
            </w:r>
            <w:r>
              <w:rPr>
                <w:noProof/>
                <w:webHidden/>
              </w:rPr>
            </w:r>
            <w:r>
              <w:rPr>
                <w:noProof/>
                <w:webHidden/>
              </w:rPr>
              <w:fldChar w:fldCharType="separate"/>
            </w:r>
            <w:r w:rsidR="00C601A2">
              <w:rPr>
                <w:noProof/>
                <w:webHidden/>
              </w:rPr>
              <w:t>18</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19" w:history="1">
            <w:r w:rsidR="004D2A06" w:rsidRPr="00D442E4">
              <w:rPr>
                <w:rStyle w:val="Hyperlink"/>
                <w:noProof/>
                <w:lang w:val="sr-Cyrl-CS"/>
              </w:rPr>
              <w:t>6. ИЗВЕШТАЈ СТРУЧНОГ ВЕЋА МАТЕМАТИКЕ, ПРИРОДНИХ НАУКА И ТЕХНИКЕ</w:t>
            </w:r>
            <w:r w:rsidR="004D2A06">
              <w:rPr>
                <w:noProof/>
                <w:webHidden/>
              </w:rPr>
              <w:tab/>
            </w:r>
            <w:r>
              <w:rPr>
                <w:noProof/>
                <w:webHidden/>
              </w:rPr>
              <w:fldChar w:fldCharType="begin"/>
            </w:r>
            <w:r w:rsidR="004D2A06">
              <w:rPr>
                <w:noProof/>
                <w:webHidden/>
              </w:rPr>
              <w:instrText xml:space="preserve"> PAGEREF _Toc429660319 \h </w:instrText>
            </w:r>
            <w:r>
              <w:rPr>
                <w:noProof/>
                <w:webHidden/>
              </w:rPr>
            </w:r>
            <w:r>
              <w:rPr>
                <w:noProof/>
                <w:webHidden/>
              </w:rPr>
              <w:fldChar w:fldCharType="separate"/>
            </w:r>
            <w:r w:rsidR="00C601A2">
              <w:rPr>
                <w:noProof/>
                <w:webHidden/>
              </w:rPr>
              <w:t>25</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0" w:history="1">
            <w:r w:rsidR="004D2A06" w:rsidRPr="00D442E4">
              <w:rPr>
                <w:rStyle w:val="Hyperlink"/>
                <w:noProof/>
                <w:lang w:val="sr-Cyrl-CS"/>
              </w:rPr>
              <w:t>7. ГОДИШЊИ  ИЗВЕШТАЈ  РАДА  АКТИВА  ЕСТЕТСКЕ  ГРУПЕ</w:t>
            </w:r>
            <w:r w:rsidR="004D2A06">
              <w:rPr>
                <w:noProof/>
                <w:webHidden/>
              </w:rPr>
              <w:tab/>
            </w:r>
            <w:r>
              <w:rPr>
                <w:noProof/>
                <w:webHidden/>
              </w:rPr>
              <w:fldChar w:fldCharType="begin"/>
            </w:r>
            <w:r w:rsidR="004D2A06">
              <w:rPr>
                <w:noProof/>
                <w:webHidden/>
              </w:rPr>
              <w:instrText xml:space="preserve"> PAGEREF _Toc429660320 \h </w:instrText>
            </w:r>
            <w:r>
              <w:rPr>
                <w:noProof/>
                <w:webHidden/>
              </w:rPr>
            </w:r>
            <w:r>
              <w:rPr>
                <w:noProof/>
                <w:webHidden/>
              </w:rPr>
              <w:fldChar w:fldCharType="separate"/>
            </w:r>
            <w:r w:rsidR="00C601A2">
              <w:rPr>
                <w:noProof/>
                <w:webHidden/>
              </w:rPr>
              <w:t>30</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1" w:history="1">
            <w:r w:rsidR="004D2A06" w:rsidRPr="00D442E4">
              <w:rPr>
                <w:rStyle w:val="Hyperlink"/>
                <w:noProof/>
                <w:lang w:val="sr-Cyrl-CS"/>
              </w:rPr>
              <w:t>8. ИЗВЕШТАЈ О РАДУ АКТИВА НАСТАВНИКА ФИЗИЧКОГ ВАСПИТАЊА У ТОКУ</w:t>
            </w:r>
            <w:r w:rsidR="004D2A06">
              <w:rPr>
                <w:noProof/>
                <w:webHidden/>
              </w:rPr>
              <w:tab/>
            </w:r>
            <w:r>
              <w:rPr>
                <w:noProof/>
                <w:webHidden/>
              </w:rPr>
              <w:fldChar w:fldCharType="begin"/>
            </w:r>
            <w:r w:rsidR="004D2A06">
              <w:rPr>
                <w:noProof/>
                <w:webHidden/>
              </w:rPr>
              <w:instrText xml:space="preserve"> PAGEREF _Toc429660321 \h </w:instrText>
            </w:r>
            <w:r>
              <w:rPr>
                <w:noProof/>
                <w:webHidden/>
              </w:rPr>
            </w:r>
            <w:r>
              <w:rPr>
                <w:noProof/>
                <w:webHidden/>
              </w:rPr>
              <w:fldChar w:fldCharType="separate"/>
            </w:r>
            <w:r w:rsidR="00C601A2">
              <w:rPr>
                <w:noProof/>
                <w:webHidden/>
              </w:rPr>
              <w:t>32</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2" w:history="1">
            <w:r w:rsidR="004D2A06" w:rsidRPr="00D442E4">
              <w:rPr>
                <w:rStyle w:val="Hyperlink"/>
                <w:noProof/>
                <w:lang w:val="sr-Cyrl-CS"/>
              </w:rPr>
              <w:t>9. ИЗВЕШТАЈ О РАДУ АКТИВА НАСТАВНИКА СРПСКОГА ЈЕЗИКА</w:t>
            </w:r>
            <w:r w:rsidR="004D2A06">
              <w:rPr>
                <w:noProof/>
                <w:webHidden/>
              </w:rPr>
              <w:tab/>
            </w:r>
            <w:r>
              <w:rPr>
                <w:noProof/>
                <w:webHidden/>
              </w:rPr>
              <w:fldChar w:fldCharType="begin"/>
            </w:r>
            <w:r w:rsidR="004D2A06">
              <w:rPr>
                <w:noProof/>
                <w:webHidden/>
              </w:rPr>
              <w:instrText xml:space="preserve"> PAGEREF _Toc429660322 \h </w:instrText>
            </w:r>
            <w:r>
              <w:rPr>
                <w:noProof/>
                <w:webHidden/>
              </w:rPr>
            </w:r>
            <w:r>
              <w:rPr>
                <w:noProof/>
                <w:webHidden/>
              </w:rPr>
              <w:fldChar w:fldCharType="separate"/>
            </w:r>
            <w:r w:rsidR="00C601A2">
              <w:rPr>
                <w:noProof/>
                <w:webHidden/>
              </w:rPr>
              <w:t>34</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3" w:history="1">
            <w:r w:rsidR="004D2A06" w:rsidRPr="00D442E4">
              <w:rPr>
                <w:rStyle w:val="Hyperlink"/>
                <w:noProof/>
                <w:lang w:val="sr-Cyrl-CS"/>
              </w:rPr>
              <w:t>10. ИЗВЕШТАЈ О РАДУ НАСТАВНИКА АКТИВА МАТЕМАТИКЕ</w:t>
            </w:r>
            <w:r w:rsidR="004D2A06">
              <w:rPr>
                <w:noProof/>
                <w:webHidden/>
              </w:rPr>
              <w:tab/>
            </w:r>
            <w:r>
              <w:rPr>
                <w:noProof/>
                <w:webHidden/>
              </w:rPr>
              <w:fldChar w:fldCharType="begin"/>
            </w:r>
            <w:r w:rsidR="004D2A06">
              <w:rPr>
                <w:noProof/>
                <w:webHidden/>
              </w:rPr>
              <w:instrText xml:space="preserve"> PAGEREF _Toc429660323 \h </w:instrText>
            </w:r>
            <w:r>
              <w:rPr>
                <w:noProof/>
                <w:webHidden/>
              </w:rPr>
            </w:r>
            <w:r>
              <w:rPr>
                <w:noProof/>
                <w:webHidden/>
              </w:rPr>
              <w:fldChar w:fldCharType="separate"/>
            </w:r>
            <w:r w:rsidR="00C601A2">
              <w:rPr>
                <w:noProof/>
                <w:webHidden/>
              </w:rPr>
              <w:t>36</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4" w:history="1">
            <w:r w:rsidR="004D2A06" w:rsidRPr="00D442E4">
              <w:rPr>
                <w:rStyle w:val="Hyperlink"/>
                <w:noProof/>
              </w:rPr>
              <w:t>11. ИЗВЕШТАЈИ РАДА АКТИВА СТРАНИХ ЈЕЗИКА</w:t>
            </w:r>
            <w:r w:rsidR="004D2A06">
              <w:rPr>
                <w:noProof/>
                <w:webHidden/>
              </w:rPr>
              <w:tab/>
            </w:r>
            <w:r>
              <w:rPr>
                <w:noProof/>
                <w:webHidden/>
              </w:rPr>
              <w:fldChar w:fldCharType="begin"/>
            </w:r>
            <w:r w:rsidR="004D2A06">
              <w:rPr>
                <w:noProof/>
                <w:webHidden/>
              </w:rPr>
              <w:instrText xml:space="preserve"> PAGEREF _Toc429660324 \h </w:instrText>
            </w:r>
            <w:r>
              <w:rPr>
                <w:noProof/>
                <w:webHidden/>
              </w:rPr>
            </w:r>
            <w:r>
              <w:rPr>
                <w:noProof/>
                <w:webHidden/>
              </w:rPr>
              <w:fldChar w:fldCharType="separate"/>
            </w:r>
            <w:r w:rsidR="00C601A2">
              <w:rPr>
                <w:noProof/>
                <w:webHidden/>
              </w:rPr>
              <w:t>40</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25" w:history="1">
            <w:r w:rsidR="004D2A06" w:rsidRPr="00D442E4">
              <w:rPr>
                <w:rStyle w:val="Hyperlink"/>
              </w:rPr>
              <w:t>11.1. ЕНГЛЕСКИ ЈЕЗИК ИЗВЕШТАЈ ПРЕДМЕТНИХ НАСТАВНИКА</w:t>
            </w:r>
            <w:r w:rsidR="004D2A06">
              <w:rPr>
                <w:webHidden/>
              </w:rPr>
              <w:tab/>
            </w:r>
            <w:r>
              <w:rPr>
                <w:webHidden/>
              </w:rPr>
              <w:fldChar w:fldCharType="begin"/>
            </w:r>
            <w:r w:rsidR="004D2A06">
              <w:rPr>
                <w:webHidden/>
              </w:rPr>
              <w:instrText xml:space="preserve"> PAGEREF _Toc429660325 \h </w:instrText>
            </w:r>
            <w:r>
              <w:rPr>
                <w:webHidden/>
              </w:rPr>
            </w:r>
            <w:r>
              <w:rPr>
                <w:webHidden/>
              </w:rPr>
              <w:fldChar w:fldCharType="separate"/>
            </w:r>
            <w:r w:rsidR="00C601A2">
              <w:rPr>
                <w:webHidden/>
              </w:rPr>
              <w:t>40</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26" w:history="1">
            <w:r w:rsidR="004D2A06" w:rsidRPr="00D442E4">
              <w:rPr>
                <w:rStyle w:val="Hyperlink"/>
              </w:rPr>
              <w:t>11.2.ИЗВЕШТАЈ АКТИВА НЕМАЧКОГ ЈЕЗИКА</w:t>
            </w:r>
            <w:r w:rsidR="004D2A06">
              <w:rPr>
                <w:webHidden/>
              </w:rPr>
              <w:tab/>
            </w:r>
            <w:r>
              <w:rPr>
                <w:webHidden/>
              </w:rPr>
              <w:fldChar w:fldCharType="begin"/>
            </w:r>
            <w:r w:rsidR="004D2A06">
              <w:rPr>
                <w:webHidden/>
              </w:rPr>
              <w:instrText xml:space="preserve"> PAGEREF _Toc429660326 \h </w:instrText>
            </w:r>
            <w:r>
              <w:rPr>
                <w:webHidden/>
              </w:rPr>
            </w:r>
            <w:r>
              <w:rPr>
                <w:webHidden/>
              </w:rPr>
              <w:fldChar w:fldCharType="separate"/>
            </w:r>
            <w:r w:rsidR="00C601A2">
              <w:rPr>
                <w:webHidden/>
              </w:rPr>
              <w:t>45</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7" w:history="1">
            <w:r w:rsidR="004D2A06" w:rsidRPr="00D442E4">
              <w:rPr>
                <w:rStyle w:val="Hyperlink"/>
                <w:noProof/>
              </w:rPr>
              <w:t xml:space="preserve">12. </w:t>
            </w:r>
            <w:r w:rsidR="004D2A06" w:rsidRPr="00D442E4">
              <w:rPr>
                <w:rStyle w:val="Hyperlink"/>
                <w:noProof/>
                <w:lang w:val="ru-RU"/>
              </w:rPr>
              <w:t>ИЗВЕШТАЈ О РАДУ АКТИВА НАСТАВНИКА ТЕХНИЧКОГ И ИНФОРМАТИЧКОГ</w:t>
            </w:r>
            <w:r w:rsidR="004D2A06" w:rsidRPr="00D442E4">
              <w:rPr>
                <w:rStyle w:val="Hyperlink"/>
                <w:noProof/>
              </w:rPr>
              <w:t xml:space="preserve"> </w:t>
            </w:r>
            <w:r w:rsidR="004D2A06" w:rsidRPr="00D442E4">
              <w:rPr>
                <w:rStyle w:val="Hyperlink"/>
                <w:noProof/>
                <w:lang w:val="ru-RU"/>
              </w:rPr>
              <w:t>ОБРАЗОВАЊА</w:t>
            </w:r>
            <w:r w:rsidR="004D2A06">
              <w:rPr>
                <w:noProof/>
                <w:webHidden/>
              </w:rPr>
              <w:tab/>
            </w:r>
            <w:r>
              <w:rPr>
                <w:noProof/>
                <w:webHidden/>
              </w:rPr>
              <w:fldChar w:fldCharType="begin"/>
            </w:r>
            <w:r w:rsidR="004D2A06">
              <w:rPr>
                <w:noProof/>
                <w:webHidden/>
              </w:rPr>
              <w:instrText xml:space="preserve"> PAGEREF _Toc429660327 \h </w:instrText>
            </w:r>
            <w:r>
              <w:rPr>
                <w:noProof/>
                <w:webHidden/>
              </w:rPr>
            </w:r>
            <w:r>
              <w:rPr>
                <w:noProof/>
                <w:webHidden/>
              </w:rPr>
              <w:fldChar w:fldCharType="separate"/>
            </w:r>
            <w:r w:rsidR="00C601A2">
              <w:rPr>
                <w:noProof/>
                <w:webHidden/>
              </w:rPr>
              <w:t>47</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28" w:history="1">
            <w:r w:rsidR="004D2A06" w:rsidRPr="00D442E4">
              <w:rPr>
                <w:rStyle w:val="Hyperlink"/>
                <w:noProof/>
                <w:lang w:val="ru-RU"/>
              </w:rPr>
              <w:t>1</w:t>
            </w:r>
            <w:r w:rsidR="004D2A06" w:rsidRPr="00D442E4">
              <w:rPr>
                <w:rStyle w:val="Hyperlink"/>
                <w:noProof/>
              </w:rPr>
              <w:t>3</w:t>
            </w:r>
            <w:r w:rsidR="004D2A06" w:rsidRPr="00D442E4">
              <w:rPr>
                <w:rStyle w:val="Hyperlink"/>
                <w:noProof/>
                <w:lang w:val="ru-RU"/>
              </w:rPr>
              <w:t xml:space="preserve">. </w:t>
            </w:r>
            <w:r w:rsidR="004D2A06" w:rsidRPr="00D442E4">
              <w:rPr>
                <w:rStyle w:val="Hyperlink"/>
                <w:noProof/>
                <w:lang w:val="sr-Cyrl-CS"/>
              </w:rPr>
              <w:t>ИЗВЕШТАЈ АКТИВА ПРИРОДНИХ НАУКА</w:t>
            </w:r>
            <w:r w:rsidR="004D2A06">
              <w:rPr>
                <w:noProof/>
                <w:webHidden/>
              </w:rPr>
              <w:tab/>
            </w:r>
            <w:r>
              <w:rPr>
                <w:noProof/>
                <w:webHidden/>
              </w:rPr>
              <w:fldChar w:fldCharType="begin"/>
            </w:r>
            <w:r w:rsidR="004D2A06">
              <w:rPr>
                <w:noProof/>
                <w:webHidden/>
              </w:rPr>
              <w:instrText xml:space="preserve"> PAGEREF _Toc429660328 \h </w:instrText>
            </w:r>
            <w:r>
              <w:rPr>
                <w:noProof/>
                <w:webHidden/>
              </w:rPr>
            </w:r>
            <w:r>
              <w:rPr>
                <w:noProof/>
                <w:webHidden/>
              </w:rPr>
              <w:fldChar w:fldCharType="separate"/>
            </w:r>
            <w:r w:rsidR="00C601A2">
              <w:rPr>
                <w:noProof/>
                <w:webHidden/>
              </w:rPr>
              <w:t>50</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29" w:history="1">
            <w:r w:rsidR="004D2A06" w:rsidRPr="00D442E4">
              <w:rPr>
                <w:rStyle w:val="Hyperlink"/>
                <w:lang w:val="sr-Cyrl-CS"/>
              </w:rPr>
              <w:t>1</w:t>
            </w:r>
            <w:r w:rsidR="004D2A06" w:rsidRPr="00D442E4">
              <w:rPr>
                <w:rStyle w:val="Hyperlink"/>
              </w:rPr>
              <w:t>3</w:t>
            </w:r>
            <w:r w:rsidR="004D2A06" w:rsidRPr="00D442E4">
              <w:rPr>
                <w:rStyle w:val="Hyperlink"/>
                <w:lang w:val="sr-Cyrl-CS"/>
              </w:rPr>
              <w:t>.1. ХЕМИЈА</w:t>
            </w:r>
            <w:r w:rsidR="004D2A06">
              <w:rPr>
                <w:webHidden/>
              </w:rPr>
              <w:tab/>
            </w:r>
            <w:r>
              <w:rPr>
                <w:webHidden/>
              </w:rPr>
              <w:fldChar w:fldCharType="begin"/>
            </w:r>
            <w:r w:rsidR="004D2A06">
              <w:rPr>
                <w:webHidden/>
              </w:rPr>
              <w:instrText xml:space="preserve"> PAGEREF _Toc429660329 \h </w:instrText>
            </w:r>
            <w:r>
              <w:rPr>
                <w:webHidden/>
              </w:rPr>
            </w:r>
            <w:r>
              <w:rPr>
                <w:webHidden/>
              </w:rPr>
              <w:fldChar w:fldCharType="separate"/>
            </w:r>
            <w:r w:rsidR="00C601A2">
              <w:rPr>
                <w:webHidden/>
              </w:rPr>
              <w:t>50</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30" w:history="1">
            <w:r w:rsidR="004D2A06" w:rsidRPr="00D442E4">
              <w:rPr>
                <w:rStyle w:val="Hyperlink"/>
                <w:lang w:val="sr-Cyrl-CS"/>
              </w:rPr>
              <w:t>1</w:t>
            </w:r>
            <w:r w:rsidR="004D2A06" w:rsidRPr="00D442E4">
              <w:rPr>
                <w:rStyle w:val="Hyperlink"/>
              </w:rPr>
              <w:t>3</w:t>
            </w:r>
            <w:r w:rsidR="004D2A06" w:rsidRPr="00D442E4">
              <w:rPr>
                <w:rStyle w:val="Hyperlink"/>
                <w:lang w:val="sr-Cyrl-CS"/>
              </w:rPr>
              <w:t>.2. БИОЛОГИЈА</w:t>
            </w:r>
            <w:r w:rsidR="004D2A06">
              <w:rPr>
                <w:webHidden/>
              </w:rPr>
              <w:tab/>
            </w:r>
            <w:r>
              <w:rPr>
                <w:webHidden/>
              </w:rPr>
              <w:fldChar w:fldCharType="begin"/>
            </w:r>
            <w:r w:rsidR="004D2A06">
              <w:rPr>
                <w:webHidden/>
              </w:rPr>
              <w:instrText xml:space="preserve"> PAGEREF _Toc429660330 \h </w:instrText>
            </w:r>
            <w:r>
              <w:rPr>
                <w:webHidden/>
              </w:rPr>
            </w:r>
            <w:r>
              <w:rPr>
                <w:webHidden/>
              </w:rPr>
              <w:fldChar w:fldCharType="separate"/>
            </w:r>
            <w:r w:rsidR="00C601A2">
              <w:rPr>
                <w:webHidden/>
              </w:rPr>
              <w:t>52</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1" w:history="1">
            <w:r w:rsidR="004D2A06" w:rsidRPr="00D442E4">
              <w:rPr>
                <w:rStyle w:val="Hyperlink"/>
                <w:noProof/>
                <w:lang w:val="sr-Cyrl-CS"/>
              </w:rPr>
              <w:t>14. ГОДИШЊИ  ИЗВЕШТАЈ РАДА ПРЕДМЕТА ЛИКОВАНЕ КУЛТУРЕ</w:t>
            </w:r>
            <w:r w:rsidR="004D2A06">
              <w:rPr>
                <w:noProof/>
                <w:webHidden/>
              </w:rPr>
              <w:tab/>
            </w:r>
            <w:r>
              <w:rPr>
                <w:noProof/>
                <w:webHidden/>
              </w:rPr>
              <w:fldChar w:fldCharType="begin"/>
            </w:r>
            <w:r w:rsidR="004D2A06">
              <w:rPr>
                <w:noProof/>
                <w:webHidden/>
              </w:rPr>
              <w:instrText xml:space="preserve"> PAGEREF _Toc429660331 \h </w:instrText>
            </w:r>
            <w:r>
              <w:rPr>
                <w:noProof/>
                <w:webHidden/>
              </w:rPr>
            </w:r>
            <w:r>
              <w:rPr>
                <w:noProof/>
                <w:webHidden/>
              </w:rPr>
              <w:fldChar w:fldCharType="separate"/>
            </w:r>
            <w:r w:rsidR="00C601A2">
              <w:rPr>
                <w:noProof/>
                <w:webHidden/>
              </w:rPr>
              <w:t>58</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2" w:history="1">
            <w:r w:rsidR="004D2A06" w:rsidRPr="00D442E4">
              <w:rPr>
                <w:rStyle w:val="Hyperlink"/>
                <w:noProof/>
                <w:lang w:val="sr-Cyrl-CS"/>
              </w:rPr>
              <w:t>15. ИЗВЕШТАЈ  О  РЕАЛИЗАЦИЈИ  ПЛАНА  И  ПРОГРАМА  ЗА  МУЗИЧКУ  КУЛТУРУ</w:t>
            </w:r>
            <w:r w:rsidR="004D2A06">
              <w:rPr>
                <w:noProof/>
                <w:webHidden/>
              </w:rPr>
              <w:tab/>
            </w:r>
            <w:r>
              <w:rPr>
                <w:noProof/>
                <w:webHidden/>
              </w:rPr>
              <w:fldChar w:fldCharType="begin"/>
            </w:r>
            <w:r w:rsidR="004D2A06">
              <w:rPr>
                <w:noProof/>
                <w:webHidden/>
              </w:rPr>
              <w:instrText xml:space="preserve"> PAGEREF _Toc429660332 \h </w:instrText>
            </w:r>
            <w:r>
              <w:rPr>
                <w:noProof/>
                <w:webHidden/>
              </w:rPr>
            </w:r>
            <w:r>
              <w:rPr>
                <w:noProof/>
                <w:webHidden/>
              </w:rPr>
              <w:fldChar w:fldCharType="separate"/>
            </w:r>
            <w:r w:rsidR="00C601A2">
              <w:rPr>
                <w:noProof/>
                <w:webHidden/>
              </w:rPr>
              <w:t>60</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3" w:history="1">
            <w:r w:rsidR="004D2A06" w:rsidRPr="00D442E4">
              <w:rPr>
                <w:rStyle w:val="Hyperlink"/>
                <w:noProof/>
                <w:lang w:val="sr-Cyrl-CS"/>
              </w:rPr>
              <w:t>1</w:t>
            </w:r>
            <w:r w:rsidR="004D2A06" w:rsidRPr="00D442E4">
              <w:rPr>
                <w:rStyle w:val="Hyperlink"/>
                <w:noProof/>
              </w:rPr>
              <w:t>6</w:t>
            </w:r>
            <w:r w:rsidR="004D2A06" w:rsidRPr="00D442E4">
              <w:rPr>
                <w:rStyle w:val="Hyperlink"/>
                <w:noProof/>
                <w:lang w:val="sr-Cyrl-CS"/>
              </w:rPr>
              <w:t>. ИЗВЕШТАЈАКТИВА ИНФОРМАТИКЕ И РАЧУНАРСТВА</w:t>
            </w:r>
            <w:r w:rsidR="004D2A06">
              <w:rPr>
                <w:noProof/>
                <w:webHidden/>
              </w:rPr>
              <w:tab/>
            </w:r>
            <w:r>
              <w:rPr>
                <w:noProof/>
                <w:webHidden/>
              </w:rPr>
              <w:fldChar w:fldCharType="begin"/>
            </w:r>
            <w:r w:rsidR="004D2A06">
              <w:rPr>
                <w:noProof/>
                <w:webHidden/>
              </w:rPr>
              <w:instrText xml:space="preserve"> PAGEREF _Toc429660333 \h </w:instrText>
            </w:r>
            <w:r>
              <w:rPr>
                <w:noProof/>
                <w:webHidden/>
              </w:rPr>
            </w:r>
            <w:r>
              <w:rPr>
                <w:noProof/>
                <w:webHidden/>
              </w:rPr>
              <w:fldChar w:fldCharType="separate"/>
            </w:r>
            <w:r w:rsidR="00C601A2">
              <w:rPr>
                <w:noProof/>
                <w:webHidden/>
              </w:rPr>
              <w:t>60</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4" w:history="1">
            <w:r w:rsidR="004D2A06" w:rsidRPr="00D442E4">
              <w:rPr>
                <w:rStyle w:val="Hyperlink"/>
                <w:noProof/>
                <w:lang w:val="sr-Cyrl-CS"/>
              </w:rPr>
              <w:t>17. ИЗВЕШТАЈ О РАДУ ПСИХОЛОШКО-ПЕДАГОШКЕ СЛУЖБЕ</w:t>
            </w:r>
            <w:r w:rsidR="004D2A06">
              <w:rPr>
                <w:noProof/>
                <w:webHidden/>
              </w:rPr>
              <w:tab/>
            </w:r>
            <w:r>
              <w:rPr>
                <w:noProof/>
                <w:webHidden/>
              </w:rPr>
              <w:fldChar w:fldCharType="begin"/>
            </w:r>
            <w:r w:rsidR="004D2A06">
              <w:rPr>
                <w:noProof/>
                <w:webHidden/>
              </w:rPr>
              <w:instrText xml:space="preserve"> PAGEREF _Toc429660334 \h </w:instrText>
            </w:r>
            <w:r>
              <w:rPr>
                <w:noProof/>
                <w:webHidden/>
              </w:rPr>
            </w:r>
            <w:r>
              <w:rPr>
                <w:noProof/>
                <w:webHidden/>
              </w:rPr>
              <w:fldChar w:fldCharType="separate"/>
            </w:r>
            <w:r w:rsidR="00C601A2">
              <w:rPr>
                <w:noProof/>
                <w:webHidden/>
              </w:rPr>
              <w:t>63</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5" w:history="1">
            <w:r w:rsidR="004D2A06" w:rsidRPr="00D442E4">
              <w:rPr>
                <w:rStyle w:val="Hyperlink"/>
                <w:noProof/>
                <w:lang w:val="sr-Cyrl-CS"/>
              </w:rPr>
              <w:t>18. ИЗВЕШТАЈ О РАДУ БИБЛИОТЕАРА У ДРУГОМ ПОЛУГОДИШТУ 2014/2015.</w:t>
            </w:r>
            <w:r w:rsidR="004D2A06">
              <w:rPr>
                <w:noProof/>
                <w:webHidden/>
              </w:rPr>
              <w:tab/>
            </w:r>
            <w:r>
              <w:rPr>
                <w:noProof/>
                <w:webHidden/>
              </w:rPr>
              <w:fldChar w:fldCharType="begin"/>
            </w:r>
            <w:r w:rsidR="004D2A06">
              <w:rPr>
                <w:noProof/>
                <w:webHidden/>
              </w:rPr>
              <w:instrText xml:space="preserve"> PAGEREF _Toc429660335 \h </w:instrText>
            </w:r>
            <w:r>
              <w:rPr>
                <w:noProof/>
                <w:webHidden/>
              </w:rPr>
            </w:r>
            <w:r>
              <w:rPr>
                <w:noProof/>
                <w:webHidden/>
              </w:rPr>
              <w:fldChar w:fldCharType="separate"/>
            </w:r>
            <w:r w:rsidR="00C601A2">
              <w:rPr>
                <w:noProof/>
                <w:webHidden/>
              </w:rPr>
              <w:t>67</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6" w:history="1">
            <w:r w:rsidR="004D2A06" w:rsidRPr="00D442E4">
              <w:rPr>
                <w:rStyle w:val="Hyperlink"/>
                <w:noProof/>
                <w:lang w:val="sr-Cyrl-CS"/>
              </w:rPr>
              <w:t>19. ГОДИШЊИ ИЗВЕШТАЈ ПРОДУЖЕНОГ БОРАВКА</w:t>
            </w:r>
            <w:r w:rsidR="004D2A06">
              <w:rPr>
                <w:noProof/>
                <w:webHidden/>
              </w:rPr>
              <w:tab/>
            </w:r>
            <w:r>
              <w:rPr>
                <w:noProof/>
                <w:webHidden/>
              </w:rPr>
              <w:fldChar w:fldCharType="begin"/>
            </w:r>
            <w:r w:rsidR="004D2A06">
              <w:rPr>
                <w:noProof/>
                <w:webHidden/>
              </w:rPr>
              <w:instrText xml:space="preserve"> PAGEREF _Toc429660336 \h </w:instrText>
            </w:r>
            <w:r>
              <w:rPr>
                <w:noProof/>
                <w:webHidden/>
              </w:rPr>
            </w:r>
            <w:r>
              <w:rPr>
                <w:noProof/>
                <w:webHidden/>
              </w:rPr>
              <w:fldChar w:fldCharType="separate"/>
            </w:r>
            <w:r w:rsidR="00C601A2">
              <w:rPr>
                <w:noProof/>
                <w:webHidden/>
              </w:rPr>
              <w:t>70</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37" w:history="1">
            <w:r w:rsidR="004D2A06" w:rsidRPr="00D442E4">
              <w:rPr>
                <w:rStyle w:val="Hyperlink"/>
                <w:noProof/>
                <w:lang w:val="sr-Cyrl-CS"/>
              </w:rPr>
              <w:t>20. ИЗВЕШТАЈИ О РАДУ СЕКЦИЈА</w:t>
            </w:r>
            <w:r w:rsidR="004D2A06">
              <w:rPr>
                <w:noProof/>
                <w:webHidden/>
              </w:rPr>
              <w:tab/>
            </w:r>
            <w:r>
              <w:rPr>
                <w:noProof/>
                <w:webHidden/>
              </w:rPr>
              <w:fldChar w:fldCharType="begin"/>
            </w:r>
            <w:r w:rsidR="004D2A06">
              <w:rPr>
                <w:noProof/>
                <w:webHidden/>
              </w:rPr>
              <w:instrText xml:space="preserve"> PAGEREF _Toc429660337 \h </w:instrText>
            </w:r>
            <w:r>
              <w:rPr>
                <w:noProof/>
                <w:webHidden/>
              </w:rPr>
            </w:r>
            <w:r>
              <w:rPr>
                <w:noProof/>
                <w:webHidden/>
              </w:rPr>
              <w:fldChar w:fldCharType="separate"/>
            </w:r>
            <w:r w:rsidR="00C601A2">
              <w:rPr>
                <w:noProof/>
                <w:webHidden/>
              </w:rPr>
              <w:t>72</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38" w:history="1">
            <w:r w:rsidR="004D2A06" w:rsidRPr="00D442E4">
              <w:rPr>
                <w:rStyle w:val="Hyperlink"/>
                <w:lang w:val="sr-Cyrl-CS"/>
              </w:rPr>
              <w:t>20.1. ИЗВЕШТАЈ О РАДУ ДРАМСКЕ СЕКЦИЈЕ 4. РАЗРЕДА</w:t>
            </w:r>
            <w:r w:rsidR="004D2A06">
              <w:rPr>
                <w:webHidden/>
              </w:rPr>
              <w:tab/>
            </w:r>
            <w:r>
              <w:rPr>
                <w:webHidden/>
              </w:rPr>
              <w:fldChar w:fldCharType="begin"/>
            </w:r>
            <w:r w:rsidR="004D2A06">
              <w:rPr>
                <w:webHidden/>
              </w:rPr>
              <w:instrText xml:space="preserve"> PAGEREF _Toc429660338 \h </w:instrText>
            </w:r>
            <w:r>
              <w:rPr>
                <w:webHidden/>
              </w:rPr>
            </w:r>
            <w:r>
              <w:rPr>
                <w:webHidden/>
              </w:rPr>
              <w:fldChar w:fldCharType="separate"/>
            </w:r>
            <w:r w:rsidR="00C601A2">
              <w:rPr>
                <w:webHidden/>
              </w:rPr>
              <w:t>72</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39" w:history="1">
            <w:r w:rsidR="004D2A06" w:rsidRPr="00D442E4">
              <w:rPr>
                <w:rStyle w:val="Hyperlink"/>
                <w:lang w:val="sr-Cyrl-CS"/>
              </w:rPr>
              <w:t xml:space="preserve">20.2. ИЗВЕШТАЈ О РАДУ НОВИНАРСКЕ СЕКЦИЈЕ </w:t>
            </w:r>
            <w:r w:rsidR="004D2A06" w:rsidRPr="00D442E4">
              <w:rPr>
                <w:rStyle w:val="Hyperlink"/>
              </w:rPr>
              <w:t>IV</w:t>
            </w:r>
            <w:r w:rsidR="004D2A06" w:rsidRPr="00D442E4">
              <w:rPr>
                <w:rStyle w:val="Hyperlink"/>
                <w:lang w:val="sr-Cyrl-CS"/>
              </w:rPr>
              <w:t xml:space="preserve"> РАЗРЕД</w:t>
            </w:r>
            <w:r w:rsidR="004D2A06">
              <w:rPr>
                <w:webHidden/>
              </w:rPr>
              <w:tab/>
            </w:r>
            <w:r>
              <w:rPr>
                <w:webHidden/>
              </w:rPr>
              <w:fldChar w:fldCharType="begin"/>
            </w:r>
            <w:r w:rsidR="004D2A06">
              <w:rPr>
                <w:webHidden/>
              </w:rPr>
              <w:instrText xml:space="preserve"> PAGEREF _Toc429660339 \h </w:instrText>
            </w:r>
            <w:r>
              <w:rPr>
                <w:webHidden/>
              </w:rPr>
            </w:r>
            <w:r>
              <w:rPr>
                <w:webHidden/>
              </w:rPr>
              <w:fldChar w:fldCharType="separate"/>
            </w:r>
            <w:r w:rsidR="00C601A2">
              <w:rPr>
                <w:webHidden/>
              </w:rPr>
              <w:t>73</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0" w:history="1">
            <w:r w:rsidR="004D2A06" w:rsidRPr="00D442E4">
              <w:rPr>
                <w:rStyle w:val="Hyperlink"/>
                <w:lang w:val="sr-Cyrl-CS"/>
              </w:rPr>
              <w:t>20.3. ИЗВЕШТАЈ   РАДА  СЕКЦИЈА  МАЛОГ  И  ВЕЛИКОГ  ХОРА</w:t>
            </w:r>
            <w:r w:rsidR="004D2A06">
              <w:rPr>
                <w:webHidden/>
              </w:rPr>
              <w:tab/>
            </w:r>
            <w:r>
              <w:rPr>
                <w:webHidden/>
              </w:rPr>
              <w:fldChar w:fldCharType="begin"/>
            </w:r>
            <w:r w:rsidR="004D2A06">
              <w:rPr>
                <w:webHidden/>
              </w:rPr>
              <w:instrText xml:space="preserve"> PAGEREF _Toc429660340 \h </w:instrText>
            </w:r>
            <w:r>
              <w:rPr>
                <w:webHidden/>
              </w:rPr>
            </w:r>
            <w:r>
              <w:rPr>
                <w:webHidden/>
              </w:rPr>
              <w:fldChar w:fldCharType="separate"/>
            </w:r>
            <w:r w:rsidR="00C601A2">
              <w:rPr>
                <w:webHidden/>
              </w:rPr>
              <w:t>73</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1" w:history="1">
            <w:r w:rsidR="004D2A06" w:rsidRPr="00D442E4">
              <w:rPr>
                <w:rStyle w:val="Hyperlink"/>
                <w:lang w:val="sr-Cyrl-CS"/>
              </w:rPr>
              <w:t>20.4.    ИЗВЕШТАЈ  О  РАДУ  ЛИКОВНЕ  СЕКЦИЈЕ</w:t>
            </w:r>
            <w:r w:rsidR="004D2A06">
              <w:rPr>
                <w:webHidden/>
              </w:rPr>
              <w:tab/>
            </w:r>
            <w:r>
              <w:rPr>
                <w:webHidden/>
              </w:rPr>
              <w:fldChar w:fldCharType="begin"/>
            </w:r>
            <w:r w:rsidR="004D2A06">
              <w:rPr>
                <w:webHidden/>
              </w:rPr>
              <w:instrText xml:space="preserve"> PAGEREF _Toc429660341 \h </w:instrText>
            </w:r>
            <w:r>
              <w:rPr>
                <w:webHidden/>
              </w:rPr>
            </w:r>
            <w:r>
              <w:rPr>
                <w:webHidden/>
              </w:rPr>
              <w:fldChar w:fldCharType="separate"/>
            </w:r>
            <w:r w:rsidR="00C601A2">
              <w:rPr>
                <w:webHidden/>
              </w:rPr>
              <w:t>74</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2" w:history="1">
            <w:r w:rsidR="004D2A06" w:rsidRPr="00D442E4">
              <w:rPr>
                <w:rStyle w:val="Hyperlink"/>
                <w:lang w:val="sr-Cyrl-CS"/>
              </w:rPr>
              <w:t>20.5. ИЗВЕШТАЈ О РАДУ ЕКОЛОШКЕ СЕКЦИЈЕ</w:t>
            </w:r>
            <w:r w:rsidR="004D2A06">
              <w:rPr>
                <w:webHidden/>
              </w:rPr>
              <w:tab/>
            </w:r>
            <w:r>
              <w:rPr>
                <w:webHidden/>
              </w:rPr>
              <w:fldChar w:fldCharType="begin"/>
            </w:r>
            <w:r w:rsidR="004D2A06">
              <w:rPr>
                <w:webHidden/>
              </w:rPr>
              <w:instrText xml:space="preserve"> PAGEREF _Toc429660342 \h </w:instrText>
            </w:r>
            <w:r>
              <w:rPr>
                <w:webHidden/>
              </w:rPr>
            </w:r>
            <w:r>
              <w:rPr>
                <w:webHidden/>
              </w:rPr>
              <w:fldChar w:fldCharType="separate"/>
            </w:r>
            <w:r w:rsidR="00C601A2">
              <w:rPr>
                <w:webHidden/>
              </w:rPr>
              <w:t>75</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3" w:history="1">
            <w:r w:rsidR="004D2A06" w:rsidRPr="00D442E4">
              <w:rPr>
                <w:rStyle w:val="Hyperlink"/>
                <w:lang w:val="sr-Cyrl-CS"/>
              </w:rPr>
              <w:t>20.6. СЕКЦИЈА ИНФОРМАЦИОНО-КОМУНИКАЦИОНИХ ТЕХНОЛОГИЈА(ИКТ)</w:t>
            </w:r>
            <w:r w:rsidR="004D2A06">
              <w:rPr>
                <w:webHidden/>
              </w:rPr>
              <w:tab/>
            </w:r>
            <w:r>
              <w:rPr>
                <w:webHidden/>
              </w:rPr>
              <w:fldChar w:fldCharType="begin"/>
            </w:r>
            <w:r w:rsidR="004D2A06">
              <w:rPr>
                <w:webHidden/>
              </w:rPr>
              <w:instrText xml:space="preserve"> PAGEREF _Toc429660343 \h </w:instrText>
            </w:r>
            <w:r>
              <w:rPr>
                <w:webHidden/>
              </w:rPr>
            </w:r>
            <w:r>
              <w:rPr>
                <w:webHidden/>
              </w:rPr>
              <w:fldChar w:fldCharType="separate"/>
            </w:r>
            <w:r w:rsidR="00C601A2">
              <w:rPr>
                <w:webHidden/>
              </w:rPr>
              <w:t>76</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4" w:history="1">
            <w:r w:rsidR="004D2A06" w:rsidRPr="00D442E4">
              <w:rPr>
                <w:rStyle w:val="Hyperlink"/>
                <w:lang w:val="sr-Cyrl-CS"/>
              </w:rPr>
              <w:t>20.7. МАКЕТАРСТВО</w:t>
            </w:r>
            <w:r w:rsidR="004D2A06">
              <w:rPr>
                <w:webHidden/>
              </w:rPr>
              <w:tab/>
            </w:r>
            <w:r>
              <w:rPr>
                <w:webHidden/>
              </w:rPr>
              <w:fldChar w:fldCharType="begin"/>
            </w:r>
            <w:r w:rsidR="004D2A06">
              <w:rPr>
                <w:webHidden/>
              </w:rPr>
              <w:instrText xml:space="preserve"> PAGEREF _Toc429660344 \h </w:instrText>
            </w:r>
            <w:r>
              <w:rPr>
                <w:webHidden/>
              </w:rPr>
            </w:r>
            <w:r>
              <w:rPr>
                <w:webHidden/>
              </w:rPr>
              <w:fldChar w:fldCharType="separate"/>
            </w:r>
            <w:r w:rsidR="00C601A2">
              <w:rPr>
                <w:webHidden/>
              </w:rPr>
              <w:t>77</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5" w:history="1">
            <w:r w:rsidR="004D2A06" w:rsidRPr="00D442E4">
              <w:rPr>
                <w:rStyle w:val="Hyperlink"/>
                <w:lang w:val="sr-Cyrl-CS"/>
              </w:rPr>
              <w:t>20.8. ЕНЕРГЕТИКА, РАКЕТНО МОДЕЛАРСТВО, АРХИТЕКТУРА</w:t>
            </w:r>
            <w:r w:rsidR="004D2A06">
              <w:rPr>
                <w:webHidden/>
              </w:rPr>
              <w:tab/>
            </w:r>
            <w:r>
              <w:rPr>
                <w:webHidden/>
              </w:rPr>
              <w:fldChar w:fldCharType="begin"/>
            </w:r>
            <w:r w:rsidR="004D2A06">
              <w:rPr>
                <w:webHidden/>
              </w:rPr>
              <w:instrText xml:space="preserve"> PAGEREF _Toc429660345 \h </w:instrText>
            </w:r>
            <w:r>
              <w:rPr>
                <w:webHidden/>
              </w:rPr>
            </w:r>
            <w:r>
              <w:rPr>
                <w:webHidden/>
              </w:rPr>
              <w:fldChar w:fldCharType="separate"/>
            </w:r>
            <w:r w:rsidR="00C601A2">
              <w:rPr>
                <w:webHidden/>
              </w:rPr>
              <w:t>77</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6" w:history="1">
            <w:r w:rsidR="004D2A06" w:rsidRPr="00D442E4">
              <w:rPr>
                <w:rStyle w:val="Hyperlink"/>
                <w:lang w:val="sr-Cyrl-CS"/>
              </w:rPr>
              <w:t>20.9. ИЗВЕШТАЈ РЕАЛИЗАЦИЈЕ ПЛАНА И ПРОГРАМА „МУЛТИМЕДИЈАЛНЕ СЕКЦИЈЕ“</w:t>
            </w:r>
            <w:r w:rsidR="004D2A06">
              <w:rPr>
                <w:webHidden/>
              </w:rPr>
              <w:tab/>
            </w:r>
            <w:r>
              <w:rPr>
                <w:webHidden/>
              </w:rPr>
              <w:fldChar w:fldCharType="begin"/>
            </w:r>
            <w:r w:rsidR="004D2A06">
              <w:rPr>
                <w:webHidden/>
              </w:rPr>
              <w:instrText xml:space="preserve"> PAGEREF _Toc429660346 \h </w:instrText>
            </w:r>
            <w:r>
              <w:rPr>
                <w:webHidden/>
              </w:rPr>
            </w:r>
            <w:r>
              <w:rPr>
                <w:webHidden/>
              </w:rPr>
              <w:fldChar w:fldCharType="separate"/>
            </w:r>
            <w:r w:rsidR="00C601A2">
              <w:rPr>
                <w:webHidden/>
              </w:rPr>
              <w:t>78</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7" w:history="1">
            <w:r w:rsidR="004D2A06" w:rsidRPr="00D442E4">
              <w:rPr>
                <w:rStyle w:val="Hyperlink"/>
                <w:lang w:val="sr-Cyrl-CS"/>
              </w:rPr>
              <w:t>20.10. ИЗВЕШТАЈ СЕКЦИЈЕ ПРОГРАМИРАЊА 5. И 6. РАЗРЕД</w:t>
            </w:r>
            <w:r w:rsidR="004D2A06">
              <w:rPr>
                <w:webHidden/>
              </w:rPr>
              <w:tab/>
            </w:r>
            <w:r>
              <w:rPr>
                <w:webHidden/>
              </w:rPr>
              <w:fldChar w:fldCharType="begin"/>
            </w:r>
            <w:r w:rsidR="004D2A06">
              <w:rPr>
                <w:webHidden/>
              </w:rPr>
              <w:instrText xml:space="preserve"> PAGEREF _Toc429660347 \h </w:instrText>
            </w:r>
            <w:r>
              <w:rPr>
                <w:webHidden/>
              </w:rPr>
            </w:r>
            <w:r>
              <w:rPr>
                <w:webHidden/>
              </w:rPr>
              <w:fldChar w:fldCharType="separate"/>
            </w:r>
            <w:r w:rsidR="00C601A2">
              <w:rPr>
                <w:webHidden/>
              </w:rPr>
              <w:t>78</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48" w:history="1">
            <w:r w:rsidR="004D2A06" w:rsidRPr="00D442E4">
              <w:rPr>
                <w:rStyle w:val="Hyperlink"/>
                <w:lang w:val="sr-Cyrl-CS"/>
              </w:rPr>
              <w:t>20.11. СЕКЦИЈЕ ИЗ ФИЗИЧКОГ ВАСПИТАЊА</w:t>
            </w:r>
            <w:r w:rsidR="004D2A06">
              <w:rPr>
                <w:webHidden/>
              </w:rPr>
              <w:tab/>
            </w:r>
            <w:r>
              <w:rPr>
                <w:webHidden/>
              </w:rPr>
              <w:fldChar w:fldCharType="begin"/>
            </w:r>
            <w:r w:rsidR="004D2A06">
              <w:rPr>
                <w:webHidden/>
              </w:rPr>
              <w:instrText xml:space="preserve"> PAGEREF _Toc429660348 \h </w:instrText>
            </w:r>
            <w:r>
              <w:rPr>
                <w:webHidden/>
              </w:rPr>
            </w:r>
            <w:r>
              <w:rPr>
                <w:webHidden/>
              </w:rPr>
              <w:fldChar w:fldCharType="separate"/>
            </w:r>
            <w:r w:rsidR="00C601A2">
              <w:rPr>
                <w:webHidden/>
              </w:rPr>
              <w:t>79</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49" w:history="1">
            <w:r w:rsidR="004D2A06" w:rsidRPr="00D442E4">
              <w:rPr>
                <w:rStyle w:val="Hyperlink"/>
                <w:noProof/>
                <w:lang w:val="sr-Cyrl-CS"/>
              </w:rPr>
              <w:t>21. ТИМОВИ</w:t>
            </w:r>
            <w:r w:rsidR="004D2A06">
              <w:rPr>
                <w:noProof/>
                <w:webHidden/>
              </w:rPr>
              <w:tab/>
            </w:r>
            <w:r>
              <w:rPr>
                <w:noProof/>
                <w:webHidden/>
              </w:rPr>
              <w:fldChar w:fldCharType="begin"/>
            </w:r>
            <w:r w:rsidR="004D2A06">
              <w:rPr>
                <w:noProof/>
                <w:webHidden/>
              </w:rPr>
              <w:instrText xml:space="preserve"> PAGEREF _Toc429660349 \h </w:instrText>
            </w:r>
            <w:r>
              <w:rPr>
                <w:noProof/>
                <w:webHidden/>
              </w:rPr>
            </w:r>
            <w:r>
              <w:rPr>
                <w:noProof/>
                <w:webHidden/>
              </w:rPr>
              <w:fldChar w:fldCharType="separate"/>
            </w:r>
            <w:r w:rsidR="00C601A2">
              <w:rPr>
                <w:noProof/>
                <w:webHidden/>
              </w:rPr>
              <w:t>80</w:t>
            </w:r>
            <w:r>
              <w:rPr>
                <w:noProof/>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0" w:history="1">
            <w:r w:rsidR="004D2A06" w:rsidRPr="00D442E4">
              <w:rPr>
                <w:rStyle w:val="Hyperlink"/>
                <w:lang w:val="sr-Cyrl-CS"/>
              </w:rPr>
              <w:t>21.1. ИЗВЕШТАЈ ТИМА ЗА САМОВРЕДНОВАЊЕ</w:t>
            </w:r>
            <w:r w:rsidR="004D2A06">
              <w:rPr>
                <w:webHidden/>
              </w:rPr>
              <w:tab/>
            </w:r>
            <w:r>
              <w:rPr>
                <w:webHidden/>
              </w:rPr>
              <w:fldChar w:fldCharType="begin"/>
            </w:r>
            <w:r w:rsidR="004D2A06">
              <w:rPr>
                <w:webHidden/>
              </w:rPr>
              <w:instrText xml:space="preserve"> PAGEREF _Toc429660350 \h </w:instrText>
            </w:r>
            <w:r>
              <w:rPr>
                <w:webHidden/>
              </w:rPr>
            </w:r>
            <w:r>
              <w:rPr>
                <w:webHidden/>
              </w:rPr>
              <w:fldChar w:fldCharType="separate"/>
            </w:r>
            <w:r w:rsidR="00C601A2">
              <w:rPr>
                <w:webHidden/>
              </w:rPr>
              <w:t>80</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1" w:history="1">
            <w:r w:rsidR="004D2A06" w:rsidRPr="00D442E4">
              <w:rPr>
                <w:rStyle w:val="Hyperlink"/>
                <w:lang w:val="sr-Cyrl-CS"/>
              </w:rPr>
              <w:t>21.2. ГОДИШЊИ ИЗВЕШТАЈ ТИМА ЗА ПРОФЕСИОНАЛНУ ОРИЈЕНТАЦИЈУ</w:t>
            </w:r>
            <w:r w:rsidR="004D2A06">
              <w:rPr>
                <w:webHidden/>
              </w:rPr>
              <w:tab/>
            </w:r>
            <w:r>
              <w:rPr>
                <w:webHidden/>
              </w:rPr>
              <w:fldChar w:fldCharType="begin"/>
            </w:r>
            <w:r w:rsidR="004D2A06">
              <w:rPr>
                <w:webHidden/>
              </w:rPr>
              <w:instrText xml:space="preserve"> PAGEREF _Toc429660351 \h </w:instrText>
            </w:r>
            <w:r>
              <w:rPr>
                <w:webHidden/>
              </w:rPr>
            </w:r>
            <w:r>
              <w:rPr>
                <w:webHidden/>
              </w:rPr>
              <w:fldChar w:fldCharType="separate"/>
            </w:r>
            <w:r w:rsidR="00C601A2">
              <w:rPr>
                <w:webHidden/>
              </w:rPr>
              <w:t>92</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2" w:history="1">
            <w:r w:rsidR="004D2A06" w:rsidRPr="00D442E4">
              <w:rPr>
                <w:rStyle w:val="Hyperlink"/>
                <w:lang w:val="sr-Cyrl-CS"/>
              </w:rPr>
              <w:t>21.3. ИЗВЕШТАЈ О РАДУ ТИМА ЗА ДОДАТНУ ПОДРШКУ УЧЕНИЦИМА</w:t>
            </w:r>
            <w:r w:rsidR="004D2A06">
              <w:rPr>
                <w:webHidden/>
              </w:rPr>
              <w:tab/>
            </w:r>
            <w:r>
              <w:rPr>
                <w:webHidden/>
              </w:rPr>
              <w:fldChar w:fldCharType="begin"/>
            </w:r>
            <w:r w:rsidR="004D2A06">
              <w:rPr>
                <w:webHidden/>
              </w:rPr>
              <w:instrText xml:space="preserve"> PAGEREF _Toc429660352 \h </w:instrText>
            </w:r>
            <w:r>
              <w:rPr>
                <w:webHidden/>
              </w:rPr>
            </w:r>
            <w:r>
              <w:rPr>
                <w:webHidden/>
              </w:rPr>
              <w:fldChar w:fldCharType="separate"/>
            </w:r>
            <w:r w:rsidR="00C601A2">
              <w:rPr>
                <w:webHidden/>
              </w:rPr>
              <w:t>93</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3" w:history="1">
            <w:r w:rsidR="004D2A06" w:rsidRPr="00D442E4">
              <w:rPr>
                <w:rStyle w:val="Hyperlink"/>
                <w:lang w:val="sr-Cyrl-CS"/>
              </w:rPr>
              <w:t>21.4. ИЗВЕШТАЈ О РАДУ ТИМА ЗА ЗАШТИТУ ДЕЦЕ ОД НАСИЉА, ЗЛОСТАВЉАЊА И ЗАНЕМАРИВАЊА</w:t>
            </w:r>
            <w:r w:rsidR="004D2A06">
              <w:rPr>
                <w:webHidden/>
              </w:rPr>
              <w:tab/>
            </w:r>
            <w:r>
              <w:rPr>
                <w:webHidden/>
              </w:rPr>
              <w:fldChar w:fldCharType="begin"/>
            </w:r>
            <w:r w:rsidR="004D2A06">
              <w:rPr>
                <w:webHidden/>
              </w:rPr>
              <w:instrText xml:space="preserve"> PAGEREF _Toc429660353 \h </w:instrText>
            </w:r>
            <w:r>
              <w:rPr>
                <w:webHidden/>
              </w:rPr>
            </w:r>
            <w:r>
              <w:rPr>
                <w:webHidden/>
              </w:rPr>
              <w:fldChar w:fldCharType="separate"/>
            </w:r>
            <w:r w:rsidR="00C601A2">
              <w:rPr>
                <w:webHidden/>
              </w:rPr>
              <w:t>93</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4" w:history="1">
            <w:r w:rsidR="004D2A06" w:rsidRPr="00D442E4">
              <w:rPr>
                <w:rStyle w:val="Hyperlink"/>
                <w:lang w:val="sr-Cyrl-CS"/>
              </w:rPr>
              <w:t>21.5. ИЗВЕШТАЈ О РАДУ УЧЕНИЧКОГ ПАРЛАМЕНТА</w:t>
            </w:r>
            <w:r w:rsidR="004D2A06">
              <w:rPr>
                <w:webHidden/>
              </w:rPr>
              <w:tab/>
            </w:r>
            <w:r>
              <w:rPr>
                <w:webHidden/>
              </w:rPr>
              <w:fldChar w:fldCharType="begin"/>
            </w:r>
            <w:r w:rsidR="004D2A06">
              <w:rPr>
                <w:webHidden/>
              </w:rPr>
              <w:instrText xml:space="preserve"> PAGEREF _Toc429660354 \h </w:instrText>
            </w:r>
            <w:r>
              <w:rPr>
                <w:webHidden/>
              </w:rPr>
            </w:r>
            <w:r>
              <w:rPr>
                <w:webHidden/>
              </w:rPr>
              <w:fldChar w:fldCharType="separate"/>
            </w:r>
            <w:r w:rsidR="00C601A2">
              <w:rPr>
                <w:webHidden/>
              </w:rPr>
              <w:t>95</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5" w:history="1">
            <w:r w:rsidR="004D2A06" w:rsidRPr="00D442E4">
              <w:rPr>
                <w:rStyle w:val="Hyperlink"/>
                <w:lang w:val="sr-Cyrl-CS"/>
              </w:rPr>
              <w:t>21.6. ИЗВЕШТАЈ О РАДУ ВРШЊАЧКОГ  ТИМА</w:t>
            </w:r>
            <w:r w:rsidR="004D2A06">
              <w:rPr>
                <w:webHidden/>
              </w:rPr>
              <w:tab/>
            </w:r>
            <w:r>
              <w:rPr>
                <w:webHidden/>
              </w:rPr>
              <w:fldChar w:fldCharType="begin"/>
            </w:r>
            <w:r w:rsidR="004D2A06">
              <w:rPr>
                <w:webHidden/>
              </w:rPr>
              <w:instrText xml:space="preserve"> PAGEREF _Toc429660355 \h </w:instrText>
            </w:r>
            <w:r>
              <w:rPr>
                <w:webHidden/>
              </w:rPr>
            </w:r>
            <w:r>
              <w:rPr>
                <w:webHidden/>
              </w:rPr>
              <w:fldChar w:fldCharType="separate"/>
            </w:r>
            <w:r w:rsidR="00C601A2">
              <w:rPr>
                <w:webHidden/>
              </w:rPr>
              <w:t>97</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6" w:history="1">
            <w:r w:rsidR="004D2A06" w:rsidRPr="00D442E4">
              <w:rPr>
                <w:rStyle w:val="Hyperlink"/>
                <w:lang w:val="sr-Cyrl-CS"/>
              </w:rPr>
              <w:t>21.7.1. ПОЛУГОДИШЊИ ИЗВЕШТАЈ ТИМА ЗА ШКОЛСКО РАЗВОЈНО ПЛАНИРАЊЕ / прво полугодиште</w:t>
            </w:r>
            <w:r w:rsidR="004D2A06">
              <w:rPr>
                <w:webHidden/>
              </w:rPr>
              <w:tab/>
            </w:r>
            <w:r>
              <w:rPr>
                <w:webHidden/>
              </w:rPr>
              <w:fldChar w:fldCharType="begin"/>
            </w:r>
            <w:r w:rsidR="004D2A06">
              <w:rPr>
                <w:webHidden/>
              </w:rPr>
              <w:instrText xml:space="preserve"> PAGEREF _Toc429660356 \h </w:instrText>
            </w:r>
            <w:r>
              <w:rPr>
                <w:webHidden/>
              </w:rPr>
            </w:r>
            <w:r>
              <w:rPr>
                <w:webHidden/>
              </w:rPr>
              <w:fldChar w:fldCharType="separate"/>
            </w:r>
            <w:r w:rsidR="00C601A2">
              <w:rPr>
                <w:webHidden/>
              </w:rPr>
              <w:t>98</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7" w:history="1">
            <w:r w:rsidR="004D2A06" w:rsidRPr="00D442E4">
              <w:rPr>
                <w:rStyle w:val="Hyperlink"/>
                <w:lang w:val="sr-Cyrl-CS"/>
              </w:rPr>
              <w:t>21.7. 2. ИЗВЕШТАЈ ТИМА ЗА ШКОЛСКО РАЗВОЈНО ПЛАНИРАЊЕ/ друго полугодиште</w:t>
            </w:r>
            <w:r w:rsidR="004D2A06">
              <w:rPr>
                <w:webHidden/>
              </w:rPr>
              <w:tab/>
            </w:r>
            <w:r>
              <w:rPr>
                <w:webHidden/>
              </w:rPr>
              <w:fldChar w:fldCharType="begin"/>
            </w:r>
            <w:r w:rsidR="004D2A06">
              <w:rPr>
                <w:webHidden/>
              </w:rPr>
              <w:instrText xml:space="preserve"> PAGEREF _Toc429660357 \h </w:instrText>
            </w:r>
            <w:r>
              <w:rPr>
                <w:webHidden/>
              </w:rPr>
            </w:r>
            <w:r>
              <w:rPr>
                <w:webHidden/>
              </w:rPr>
              <w:fldChar w:fldCharType="separate"/>
            </w:r>
            <w:r w:rsidR="00C601A2">
              <w:rPr>
                <w:webHidden/>
              </w:rPr>
              <w:t>114</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8" w:history="1">
            <w:r w:rsidR="004D2A06" w:rsidRPr="00D442E4">
              <w:rPr>
                <w:rStyle w:val="Hyperlink"/>
                <w:lang w:val="sr-Cyrl-CS"/>
              </w:rPr>
              <w:t>21.8. ИЗВЕШТАЈ ТИМА ЗА РАЗВОЈ ШКОЛСКОГ ПРОГРАМА</w:t>
            </w:r>
            <w:r w:rsidR="004D2A06">
              <w:rPr>
                <w:webHidden/>
              </w:rPr>
              <w:tab/>
            </w:r>
            <w:r>
              <w:rPr>
                <w:webHidden/>
              </w:rPr>
              <w:fldChar w:fldCharType="begin"/>
            </w:r>
            <w:r w:rsidR="004D2A06">
              <w:rPr>
                <w:webHidden/>
              </w:rPr>
              <w:instrText xml:space="preserve"> PAGEREF _Toc429660358 \h </w:instrText>
            </w:r>
            <w:r>
              <w:rPr>
                <w:webHidden/>
              </w:rPr>
            </w:r>
            <w:r>
              <w:rPr>
                <w:webHidden/>
              </w:rPr>
              <w:fldChar w:fldCharType="separate"/>
            </w:r>
            <w:r w:rsidR="00C601A2">
              <w:rPr>
                <w:webHidden/>
              </w:rPr>
              <w:t>126</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59" w:history="1">
            <w:r w:rsidR="004D2A06" w:rsidRPr="00D442E4">
              <w:rPr>
                <w:rStyle w:val="Hyperlink"/>
                <w:lang w:val="sr-Cyrl-CS"/>
              </w:rPr>
              <w:t>21.9. САРАДЊА СА ЛОКАЛНОМ ЗАЈЕДНИЦОМ</w:t>
            </w:r>
            <w:r w:rsidR="004D2A06">
              <w:rPr>
                <w:webHidden/>
              </w:rPr>
              <w:tab/>
            </w:r>
            <w:r>
              <w:rPr>
                <w:webHidden/>
              </w:rPr>
              <w:fldChar w:fldCharType="begin"/>
            </w:r>
            <w:r w:rsidR="004D2A06">
              <w:rPr>
                <w:webHidden/>
              </w:rPr>
              <w:instrText xml:space="preserve"> PAGEREF _Toc429660359 \h </w:instrText>
            </w:r>
            <w:r>
              <w:rPr>
                <w:webHidden/>
              </w:rPr>
            </w:r>
            <w:r>
              <w:rPr>
                <w:webHidden/>
              </w:rPr>
              <w:fldChar w:fldCharType="separate"/>
            </w:r>
            <w:r w:rsidR="00C601A2">
              <w:rPr>
                <w:webHidden/>
              </w:rPr>
              <w:t>127</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60" w:history="1">
            <w:r w:rsidR="004D2A06" w:rsidRPr="00D442E4">
              <w:rPr>
                <w:rStyle w:val="Hyperlink"/>
                <w:lang w:val="sr-Cyrl-CS"/>
              </w:rPr>
              <w:t>21.10. ИЗВЕШТАЈ ТИМА ЗА ЕКОЛОШКУ ЗАШТИТУ</w:t>
            </w:r>
            <w:r w:rsidR="004D2A06">
              <w:rPr>
                <w:webHidden/>
              </w:rPr>
              <w:tab/>
            </w:r>
            <w:r>
              <w:rPr>
                <w:webHidden/>
              </w:rPr>
              <w:fldChar w:fldCharType="begin"/>
            </w:r>
            <w:r w:rsidR="004D2A06">
              <w:rPr>
                <w:webHidden/>
              </w:rPr>
              <w:instrText xml:space="preserve"> PAGEREF _Toc429660360 \h </w:instrText>
            </w:r>
            <w:r>
              <w:rPr>
                <w:webHidden/>
              </w:rPr>
            </w:r>
            <w:r>
              <w:rPr>
                <w:webHidden/>
              </w:rPr>
              <w:fldChar w:fldCharType="separate"/>
            </w:r>
            <w:r w:rsidR="00C601A2">
              <w:rPr>
                <w:webHidden/>
              </w:rPr>
              <w:t>129</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61" w:history="1">
            <w:r w:rsidR="004D2A06" w:rsidRPr="00D442E4">
              <w:rPr>
                <w:rStyle w:val="Hyperlink"/>
                <w:lang w:val="sr-Cyrl-CS"/>
              </w:rPr>
              <w:t xml:space="preserve">21.11. ИЗВЕШТАЈ </w:t>
            </w:r>
            <w:r w:rsidR="004D2A06" w:rsidRPr="00D442E4">
              <w:rPr>
                <w:rStyle w:val="Hyperlink"/>
              </w:rPr>
              <w:t>O</w:t>
            </w:r>
            <w:r w:rsidR="004D2A06" w:rsidRPr="00D442E4">
              <w:rPr>
                <w:rStyle w:val="Hyperlink"/>
                <w:lang w:val="sr-Cyrl-CS"/>
              </w:rPr>
              <w:t xml:space="preserve"> РАДУ ТИМА ЗДРАВСТВЕНЕ ЗАШТИТЕ</w:t>
            </w:r>
            <w:r w:rsidR="004D2A06">
              <w:rPr>
                <w:webHidden/>
              </w:rPr>
              <w:tab/>
            </w:r>
            <w:r>
              <w:rPr>
                <w:webHidden/>
              </w:rPr>
              <w:fldChar w:fldCharType="begin"/>
            </w:r>
            <w:r w:rsidR="004D2A06">
              <w:rPr>
                <w:webHidden/>
              </w:rPr>
              <w:instrText xml:space="preserve"> PAGEREF _Toc429660361 \h </w:instrText>
            </w:r>
            <w:r>
              <w:rPr>
                <w:webHidden/>
              </w:rPr>
            </w:r>
            <w:r>
              <w:rPr>
                <w:webHidden/>
              </w:rPr>
              <w:fldChar w:fldCharType="separate"/>
            </w:r>
            <w:r w:rsidR="00C601A2">
              <w:rPr>
                <w:webHidden/>
              </w:rPr>
              <w:t>130</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62" w:history="1">
            <w:r w:rsidR="004D2A06" w:rsidRPr="00D442E4">
              <w:rPr>
                <w:rStyle w:val="Hyperlink"/>
                <w:lang w:val="sr-Cyrl-CS"/>
              </w:rPr>
              <w:t>21.12. ГОДИШЊИ ИЗВЕШТАЈ ТИМА ЗА УРЕЂЕЊЕ ШКОЛСКОГ ДВОРИШТА</w:t>
            </w:r>
            <w:r w:rsidR="004D2A06">
              <w:rPr>
                <w:webHidden/>
              </w:rPr>
              <w:tab/>
            </w:r>
            <w:r>
              <w:rPr>
                <w:webHidden/>
              </w:rPr>
              <w:fldChar w:fldCharType="begin"/>
            </w:r>
            <w:r w:rsidR="004D2A06">
              <w:rPr>
                <w:webHidden/>
              </w:rPr>
              <w:instrText xml:space="preserve"> PAGEREF _Toc429660362 \h </w:instrText>
            </w:r>
            <w:r>
              <w:rPr>
                <w:webHidden/>
              </w:rPr>
            </w:r>
            <w:r>
              <w:rPr>
                <w:webHidden/>
              </w:rPr>
              <w:fldChar w:fldCharType="separate"/>
            </w:r>
            <w:r w:rsidR="00C601A2">
              <w:rPr>
                <w:webHidden/>
              </w:rPr>
              <w:t>131</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63" w:history="1">
            <w:r w:rsidR="004D2A06" w:rsidRPr="00D442E4">
              <w:rPr>
                <w:rStyle w:val="Hyperlink"/>
                <w:lang w:val="sr-Cyrl-CS"/>
              </w:rPr>
              <w:t>22. ИЗВЕШТАЈ РАДИОНИЦА „ВЕШТИНЕ ЗА АДОЛЕСЦЕНЦИЈУ“</w:t>
            </w:r>
            <w:r w:rsidR="004D2A06">
              <w:rPr>
                <w:webHidden/>
              </w:rPr>
              <w:tab/>
            </w:r>
            <w:r>
              <w:rPr>
                <w:webHidden/>
              </w:rPr>
              <w:fldChar w:fldCharType="begin"/>
            </w:r>
            <w:r w:rsidR="004D2A06">
              <w:rPr>
                <w:webHidden/>
              </w:rPr>
              <w:instrText xml:space="preserve"> PAGEREF _Toc429660363 \h </w:instrText>
            </w:r>
            <w:r>
              <w:rPr>
                <w:webHidden/>
              </w:rPr>
            </w:r>
            <w:r>
              <w:rPr>
                <w:webHidden/>
              </w:rPr>
              <w:fldChar w:fldCharType="separate"/>
            </w:r>
            <w:r w:rsidR="00C601A2">
              <w:rPr>
                <w:webHidden/>
              </w:rPr>
              <w:t>131</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64" w:history="1">
            <w:r w:rsidR="004D2A06" w:rsidRPr="00D442E4">
              <w:rPr>
                <w:rStyle w:val="Hyperlink"/>
                <w:lang w:val="sr-Cyrl-CS"/>
              </w:rPr>
              <w:t>ИЗВЕШТАЈ СА ОБУКЕ ПРОГРАМА „ВЕШТИНЕ ЗА АДОЛЕСЦЕНЦИЈУ“</w:t>
            </w:r>
            <w:r w:rsidR="004D2A06">
              <w:rPr>
                <w:webHidden/>
              </w:rPr>
              <w:tab/>
            </w:r>
            <w:r>
              <w:rPr>
                <w:webHidden/>
              </w:rPr>
              <w:fldChar w:fldCharType="begin"/>
            </w:r>
            <w:r w:rsidR="004D2A06">
              <w:rPr>
                <w:webHidden/>
              </w:rPr>
              <w:instrText xml:space="preserve"> PAGEREF _Toc429660364 \h </w:instrText>
            </w:r>
            <w:r>
              <w:rPr>
                <w:webHidden/>
              </w:rPr>
            </w:r>
            <w:r>
              <w:rPr>
                <w:webHidden/>
              </w:rPr>
              <w:fldChar w:fldCharType="separate"/>
            </w:r>
            <w:r w:rsidR="00C601A2">
              <w:rPr>
                <w:webHidden/>
              </w:rPr>
              <w:t>131</w:t>
            </w:r>
            <w:r>
              <w:rPr>
                <w:webHidden/>
              </w:rPr>
              <w:fldChar w:fldCharType="end"/>
            </w:r>
          </w:hyperlink>
        </w:p>
        <w:p w:rsidR="004D2A06" w:rsidRDefault="00A86B2E">
          <w:pPr>
            <w:pStyle w:val="TOC2"/>
            <w:rPr>
              <w:rFonts w:asciiTheme="minorHAnsi" w:eastAsiaTheme="minorEastAsia" w:hAnsiTheme="minorHAnsi" w:cstheme="minorBidi"/>
              <w:b w:val="0"/>
              <w:bCs w:val="0"/>
              <w:smallCaps w:val="0"/>
            </w:rPr>
          </w:pPr>
          <w:hyperlink w:anchor="_Toc429660365" w:history="1">
            <w:r w:rsidR="004D2A06" w:rsidRPr="00D442E4">
              <w:rPr>
                <w:rStyle w:val="Hyperlink"/>
                <w:lang w:val="sr-Cyrl-CS"/>
              </w:rPr>
              <w:t>23. ПЛАНИРАНИ И РЕАЛИЗОВАНИ СЕМИНАРИ ЗА ШКОЛСКУ 2014 – 2015. ГОДИНУ</w:t>
            </w:r>
            <w:r w:rsidR="004D2A06">
              <w:rPr>
                <w:webHidden/>
              </w:rPr>
              <w:tab/>
            </w:r>
            <w:r>
              <w:rPr>
                <w:webHidden/>
              </w:rPr>
              <w:fldChar w:fldCharType="begin"/>
            </w:r>
            <w:r w:rsidR="004D2A06">
              <w:rPr>
                <w:webHidden/>
              </w:rPr>
              <w:instrText xml:space="preserve"> PAGEREF _Toc429660365 \h </w:instrText>
            </w:r>
            <w:r>
              <w:rPr>
                <w:webHidden/>
              </w:rPr>
            </w:r>
            <w:r>
              <w:rPr>
                <w:webHidden/>
              </w:rPr>
              <w:fldChar w:fldCharType="separate"/>
            </w:r>
            <w:r w:rsidR="00C601A2">
              <w:rPr>
                <w:webHidden/>
              </w:rPr>
              <w:t>133</w:t>
            </w:r>
            <w:r>
              <w:rPr>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66" w:history="1">
            <w:r w:rsidR="004D2A06" w:rsidRPr="00D442E4">
              <w:rPr>
                <w:rStyle w:val="Hyperlink"/>
                <w:noProof/>
              </w:rPr>
              <w:t>24. ИЗВЕШТАЈ О РАДУ САВЕТА РОДИТЕЉА</w:t>
            </w:r>
            <w:r w:rsidR="004D2A06">
              <w:rPr>
                <w:noProof/>
                <w:webHidden/>
              </w:rPr>
              <w:tab/>
            </w:r>
            <w:r>
              <w:rPr>
                <w:noProof/>
                <w:webHidden/>
              </w:rPr>
              <w:fldChar w:fldCharType="begin"/>
            </w:r>
            <w:r w:rsidR="004D2A06">
              <w:rPr>
                <w:noProof/>
                <w:webHidden/>
              </w:rPr>
              <w:instrText xml:space="preserve"> PAGEREF _Toc429660366 \h </w:instrText>
            </w:r>
            <w:r>
              <w:rPr>
                <w:noProof/>
                <w:webHidden/>
              </w:rPr>
            </w:r>
            <w:r>
              <w:rPr>
                <w:noProof/>
                <w:webHidden/>
              </w:rPr>
              <w:fldChar w:fldCharType="separate"/>
            </w:r>
            <w:r w:rsidR="00C601A2">
              <w:rPr>
                <w:noProof/>
                <w:webHidden/>
              </w:rPr>
              <w:t>146</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67" w:history="1">
            <w:r w:rsidR="004D2A06" w:rsidRPr="00D442E4">
              <w:rPr>
                <w:rStyle w:val="Hyperlink"/>
                <w:noProof/>
              </w:rPr>
              <w:t>25. ИЗВЕШТАЈ О РАДУ ШКОЛСКОГ ОДБОРА</w:t>
            </w:r>
            <w:r w:rsidR="004D2A06">
              <w:rPr>
                <w:noProof/>
                <w:webHidden/>
              </w:rPr>
              <w:tab/>
            </w:r>
            <w:r>
              <w:rPr>
                <w:noProof/>
                <w:webHidden/>
              </w:rPr>
              <w:fldChar w:fldCharType="begin"/>
            </w:r>
            <w:r w:rsidR="004D2A06">
              <w:rPr>
                <w:noProof/>
                <w:webHidden/>
              </w:rPr>
              <w:instrText xml:space="preserve"> PAGEREF _Toc429660367 \h </w:instrText>
            </w:r>
            <w:r>
              <w:rPr>
                <w:noProof/>
                <w:webHidden/>
              </w:rPr>
            </w:r>
            <w:r>
              <w:rPr>
                <w:noProof/>
                <w:webHidden/>
              </w:rPr>
              <w:fldChar w:fldCharType="separate"/>
            </w:r>
            <w:r w:rsidR="00C601A2">
              <w:rPr>
                <w:noProof/>
                <w:webHidden/>
              </w:rPr>
              <w:t>148</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68" w:history="1">
            <w:r w:rsidR="004D2A06" w:rsidRPr="00D442E4">
              <w:rPr>
                <w:rStyle w:val="Hyperlink"/>
                <w:noProof/>
              </w:rPr>
              <w:t xml:space="preserve">26. </w:t>
            </w:r>
            <w:r w:rsidR="004D2A06" w:rsidRPr="00D442E4">
              <w:rPr>
                <w:rStyle w:val="Hyperlink"/>
                <w:noProof/>
                <w:lang w:val="sr-Cyrl-CS"/>
              </w:rPr>
              <w:t>ИЗВЕШТАЈ О ВОЛОНТЕРСКОМ РАДУ СА УЧЕНИЦИМА</w:t>
            </w:r>
            <w:r w:rsidR="004D2A06">
              <w:rPr>
                <w:noProof/>
                <w:webHidden/>
              </w:rPr>
              <w:tab/>
            </w:r>
            <w:r>
              <w:rPr>
                <w:noProof/>
                <w:webHidden/>
              </w:rPr>
              <w:fldChar w:fldCharType="begin"/>
            </w:r>
            <w:r w:rsidR="004D2A06">
              <w:rPr>
                <w:noProof/>
                <w:webHidden/>
              </w:rPr>
              <w:instrText xml:space="preserve"> PAGEREF _Toc429660368 \h </w:instrText>
            </w:r>
            <w:r>
              <w:rPr>
                <w:noProof/>
                <w:webHidden/>
              </w:rPr>
            </w:r>
            <w:r>
              <w:rPr>
                <w:noProof/>
                <w:webHidden/>
              </w:rPr>
              <w:fldChar w:fldCharType="separate"/>
            </w:r>
            <w:r w:rsidR="00C601A2">
              <w:rPr>
                <w:noProof/>
                <w:webHidden/>
              </w:rPr>
              <w:t>150</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69" w:history="1">
            <w:r w:rsidR="004D2A06" w:rsidRPr="00D442E4">
              <w:rPr>
                <w:rStyle w:val="Hyperlink"/>
                <w:noProof/>
                <w:lang w:val="sr-Cyrl-CS"/>
              </w:rPr>
              <w:t>27. НАСТАВНИЧКО ВЕЋЕ</w:t>
            </w:r>
            <w:r w:rsidR="004D2A06">
              <w:rPr>
                <w:noProof/>
                <w:webHidden/>
              </w:rPr>
              <w:tab/>
            </w:r>
            <w:r>
              <w:rPr>
                <w:noProof/>
                <w:webHidden/>
              </w:rPr>
              <w:fldChar w:fldCharType="begin"/>
            </w:r>
            <w:r w:rsidR="004D2A06">
              <w:rPr>
                <w:noProof/>
                <w:webHidden/>
              </w:rPr>
              <w:instrText xml:space="preserve"> PAGEREF _Toc429660369 \h </w:instrText>
            </w:r>
            <w:r>
              <w:rPr>
                <w:noProof/>
                <w:webHidden/>
              </w:rPr>
            </w:r>
            <w:r>
              <w:rPr>
                <w:noProof/>
                <w:webHidden/>
              </w:rPr>
              <w:fldChar w:fldCharType="separate"/>
            </w:r>
            <w:r w:rsidR="00C601A2">
              <w:rPr>
                <w:noProof/>
                <w:webHidden/>
              </w:rPr>
              <w:t>151</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70" w:history="1">
            <w:r w:rsidR="004D2A06" w:rsidRPr="00D442E4">
              <w:rPr>
                <w:rStyle w:val="Hyperlink"/>
                <w:noProof/>
              </w:rPr>
              <w:t>28. СТРУЧНА ВЕЋА</w:t>
            </w:r>
            <w:r w:rsidR="004D2A06">
              <w:rPr>
                <w:noProof/>
                <w:webHidden/>
              </w:rPr>
              <w:tab/>
            </w:r>
            <w:r>
              <w:rPr>
                <w:noProof/>
                <w:webHidden/>
              </w:rPr>
              <w:fldChar w:fldCharType="begin"/>
            </w:r>
            <w:r w:rsidR="004D2A06">
              <w:rPr>
                <w:noProof/>
                <w:webHidden/>
              </w:rPr>
              <w:instrText xml:space="preserve"> PAGEREF _Toc429660370 \h </w:instrText>
            </w:r>
            <w:r>
              <w:rPr>
                <w:noProof/>
                <w:webHidden/>
              </w:rPr>
            </w:r>
            <w:r>
              <w:rPr>
                <w:noProof/>
                <w:webHidden/>
              </w:rPr>
              <w:fldChar w:fldCharType="separate"/>
            </w:r>
            <w:r w:rsidR="00C601A2">
              <w:rPr>
                <w:noProof/>
                <w:webHidden/>
              </w:rPr>
              <w:t>152</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71" w:history="1">
            <w:r w:rsidR="004D2A06" w:rsidRPr="00D442E4">
              <w:rPr>
                <w:rStyle w:val="Hyperlink"/>
                <w:noProof/>
              </w:rPr>
              <w:t>29. ОДЕЉЕЊСКА ВЕЋА</w:t>
            </w:r>
            <w:r w:rsidR="004D2A06">
              <w:rPr>
                <w:noProof/>
                <w:webHidden/>
              </w:rPr>
              <w:tab/>
            </w:r>
            <w:r>
              <w:rPr>
                <w:noProof/>
                <w:webHidden/>
              </w:rPr>
              <w:fldChar w:fldCharType="begin"/>
            </w:r>
            <w:r w:rsidR="004D2A06">
              <w:rPr>
                <w:noProof/>
                <w:webHidden/>
              </w:rPr>
              <w:instrText xml:space="preserve"> PAGEREF _Toc429660371 \h </w:instrText>
            </w:r>
            <w:r>
              <w:rPr>
                <w:noProof/>
                <w:webHidden/>
              </w:rPr>
            </w:r>
            <w:r>
              <w:rPr>
                <w:noProof/>
                <w:webHidden/>
              </w:rPr>
              <w:fldChar w:fldCharType="separate"/>
            </w:r>
            <w:r w:rsidR="00C601A2">
              <w:rPr>
                <w:noProof/>
                <w:webHidden/>
              </w:rPr>
              <w:t>153</w:t>
            </w:r>
            <w:r>
              <w:rPr>
                <w:noProof/>
                <w:webHidden/>
              </w:rPr>
              <w:fldChar w:fldCharType="end"/>
            </w:r>
          </w:hyperlink>
        </w:p>
        <w:p w:rsidR="004D2A06" w:rsidRDefault="00A86B2E" w:rsidP="00C601A2">
          <w:pPr>
            <w:pStyle w:val="TOC1"/>
            <w:tabs>
              <w:tab w:val="right" w:leader="dot" w:pos="10528"/>
            </w:tabs>
            <w:spacing w:before="0" w:after="0"/>
            <w:rPr>
              <w:rFonts w:asciiTheme="minorHAnsi" w:eastAsiaTheme="minorEastAsia" w:hAnsiTheme="minorHAnsi" w:cstheme="minorBidi"/>
              <w:b w:val="0"/>
              <w:bCs w:val="0"/>
              <w:caps w:val="0"/>
              <w:noProof/>
              <w:u w:val="none"/>
            </w:rPr>
          </w:pPr>
          <w:hyperlink w:anchor="_Toc429660372" w:history="1">
            <w:r w:rsidR="004D2A06" w:rsidRPr="00D442E4">
              <w:rPr>
                <w:rStyle w:val="Hyperlink"/>
                <w:noProof/>
              </w:rPr>
              <w:t>30. ЕВАЛУАЦИЈА</w:t>
            </w:r>
            <w:r w:rsidR="004D2A06">
              <w:rPr>
                <w:noProof/>
                <w:webHidden/>
              </w:rPr>
              <w:tab/>
            </w:r>
            <w:r>
              <w:rPr>
                <w:noProof/>
                <w:webHidden/>
              </w:rPr>
              <w:fldChar w:fldCharType="begin"/>
            </w:r>
            <w:r w:rsidR="004D2A06">
              <w:rPr>
                <w:noProof/>
                <w:webHidden/>
              </w:rPr>
              <w:instrText xml:space="preserve"> PAGEREF _Toc429660372 \h </w:instrText>
            </w:r>
            <w:r>
              <w:rPr>
                <w:noProof/>
                <w:webHidden/>
              </w:rPr>
            </w:r>
            <w:r>
              <w:rPr>
                <w:noProof/>
                <w:webHidden/>
              </w:rPr>
              <w:fldChar w:fldCharType="separate"/>
            </w:r>
            <w:r w:rsidR="00C601A2">
              <w:rPr>
                <w:noProof/>
                <w:webHidden/>
              </w:rPr>
              <w:t>153</w:t>
            </w:r>
            <w:r>
              <w:rPr>
                <w:noProof/>
                <w:webHidden/>
              </w:rPr>
              <w:fldChar w:fldCharType="end"/>
            </w:r>
          </w:hyperlink>
        </w:p>
        <w:p w:rsidR="000C31DA" w:rsidRDefault="00A86B2E" w:rsidP="00551BCF">
          <w:pPr>
            <w:jc w:val="both"/>
          </w:pPr>
          <w:r>
            <w:fldChar w:fldCharType="end"/>
          </w:r>
        </w:p>
      </w:sdtContent>
    </w:sdt>
    <w:p w:rsidR="00D37936" w:rsidRDefault="00D37936" w:rsidP="00551BCF">
      <w:pPr>
        <w:spacing w:after="0"/>
        <w:ind w:left="0" w:firstLine="0"/>
        <w:jc w:val="both"/>
        <w:rPr>
          <w:rFonts w:ascii="Times New Roman" w:hAnsi="Times New Roman" w:cs="Times New Roman"/>
          <w:b/>
          <w:sz w:val="24"/>
          <w:szCs w:val="24"/>
        </w:rPr>
      </w:pPr>
    </w:p>
    <w:p w:rsidR="00D37936" w:rsidRPr="00D37936" w:rsidRDefault="00D37936"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pPr>
    </w:p>
    <w:p w:rsidR="00A54A7B" w:rsidRDefault="00A54A7B" w:rsidP="00551BCF">
      <w:pPr>
        <w:spacing w:after="0"/>
        <w:ind w:left="0" w:firstLine="0"/>
        <w:jc w:val="both"/>
        <w:rPr>
          <w:rFonts w:ascii="Times New Roman" w:hAnsi="Times New Roman" w:cs="Times New Roman"/>
          <w:b/>
          <w:sz w:val="24"/>
          <w:szCs w:val="24"/>
        </w:rPr>
        <w:sectPr w:rsidR="00A54A7B" w:rsidSect="00DA24C6">
          <w:footerReference w:type="default" r:id="rId10"/>
          <w:pgSz w:w="12240" w:h="15840"/>
          <w:pgMar w:top="567" w:right="851" w:bottom="567" w:left="851" w:header="720" w:footer="720" w:gutter="0"/>
          <w:pgNumType w:start="1"/>
          <w:cols w:space="720"/>
          <w:docGrid w:linePitch="360"/>
        </w:sectPr>
      </w:pPr>
    </w:p>
    <w:p w:rsidR="005175BE" w:rsidRPr="005175BE" w:rsidRDefault="00074280" w:rsidP="005175BE">
      <w:pPr>
        <w:pStyle w:val="Heading1"/>
        <w:jc w:val="both"/>
      </w:pPr>
      <w:bookmarkStart w:id="0" w:name="_Toc429660304"/>
      <w:r>
        <w:lastRenderedPageBreak/>
        <w:t>1. УВОД</w:t>
      </w:r>
      <w:bookmarkEnd w:id="0"/>
    </w:p>
    <w:p w:rsidR="005175BE" w:rsidRPr="009738B1" w:rsidRDefault="005175BE" w:rsidP="005175BE">
      <w:pPr>
        <w:pStyle w:val="Heading2"/>
      </w:pPr>
      <w:bookmarkStart w:id="1" w:name="_Toc429660305"/>
      <w:r w:rsidRPr="009738B1">
        <w:t>1.1. КАДРОВСКА СТРУКТУРА</w:t>
      </w:r>
      <w:bookmarkEnd w:id="1"/>
    </w:p>
    <w:p w:rsidR="005175BE" w:rsidRPr="009738B1" w:rsidRDefault="005175BE" w:rsidP="005175BE">
      <w:pPr>
        <w:jc w:val="both"/>
        <w:rPr>
          <w:rFonts w:ascii="Times New Roman" w:hAnsi="Times New Roman"/>
          <w:sz w:val="24"/>
          <w:szCs w:val="24"/>
        </w:rPr>
      </w:pP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xml:space="preserve">Број запослених у школи је </w:t>
      </w:r>
      <w:r w:rsidRPr="008760AA">
        <w:rPr>
          <w:rFonts w:ascii="Times New Roman" w:hAnsi="Times New Roman"/>
          <w:sz w:val="24"/>
          <w:szCs w:val="24"/>
        </w:rPr>
        <w:t>131,</w:t>
      </w:r>
      <w:r w:rsidRPr="009738B1">
        <w:rPr>
          <w:rFonts w:ascii="Times New Roman" w:hAnsi="Times New Roman"/>
          <w:sz w:val="24"/>
          <w:szCs w:val="24"/>
        </w:rPr>
        <w:t xml:space="preserve"> од којих је </w:t>
      </w:r>
      <w:r>
        <w:rPr>
          <w:rFonts w:ascii="Times New Roman" w:hAnsi="Times New Roman"/>
          <w:sz w:val="24"/>
          <w:szCs w:val="24"/>
        </w:rPr>
        <w:t>97</w:t>
      </w:r>
      <w:r w:rsidRPr="009738B1">
        <w:rPr>
          <w:rFonts w:ascii="Times New Roman" w:hAnsi="Times New Roman"/>
          <w:sz w:val="24"/>
          <w:szCs w:val="24"/>
        </w:rPr>
        <w:t xml:space="preserve"> наставника. Школом руководе директор и помоћник директора, уз стручну помоћ секретара, педагога и психолога.  Финансијске послове обављају: шеф рачуноводства и  рачуновођа, а административне:  административни радник . Послове у библиотеци обављају два библиотекара.</w:t>
      </w:r>
    </w:p>
    <w:p w:rsidR="005175BE" w:rsidRPr="006E612A" w:rsidRDefault="005175BE" w:rsidP="005175BE">
      <w:pPr>
        <w:spacing w:after="0"/>
        <w:ind w:left="0" w:firstLine="0"/>
        <w:jc w:val="both"/>
        <w:rPr>
          <w:rFonts w:ascii="Times New Roman" w:hAnsi="Times New Roman"/>
          <w:color w:val="000000"/>
          <w:sz w:val="24"/>
          <w:szCs w:val="24"/>
        </w:rPr>
      </w:pPr>
      <w:r w:rsidRPr="006E612A">
        <w:rPr>
          <w:rFonts w:ascii="Times New Roman" w:hAnsi="Times New Roman"/>
          <w:color w:val="000000"/>
          <w:sz w:val="24"/>
          <w:szCs w:val="24"/>
        </w:rPr>
        <w:t xml:space="preserve">Помоћно техничко особље чини </w:t>
      </w:r>
      <w:r>
        <w:rPr>
          <w:rFonts w:ascii="Times New Roman" w:hAnsi="Times New Roman"/>
          <w:color w:val="000000"/>
          <w:sz w:val="24"/>
          <w:szCs w:val="24"/>
        </w:rPr>
        <w:t>19</w:t>
      </w:r>
      <w:r w:rsidRPr="006E612A">
        <w:rPr>
          <w:rFonts w:ascii="Times New Roman" w:hAnsi="Times New Roman"/>
          <w:color w:val="000000"/>
          <w:sz w:val="24"/>
          <w:szCs w:val="24"/>
        </w:rPr>
        <w:t xml:space="preserve"> хигијeничарки и 2 домара.</w:t>
      </w:r>
    </w:p>
    <w:p w:rsidR="005175BE" w:rsidRPr="006E612A" w:rsidRDefault="005175BE" w:rsidP="005175BE">
      <w:pPr>
        <w:ind w:left="0" w:firstLine="0"/>
        <w:jc w:val="both"/>
        <w:rPr>
          <w:rFonts w:ascii="Times New Roman" w:hAnsi="Times New Roman"/>
          <w:color w:val="000000"/>
          <w:sz w:val="24"/>
          <w:szCs w:val="24"/>
        </w:rPr>
      </w:pPr>
      <w:r w:rsidRPr="006E612A">
        <w:rPr>
          <w:rFonts w:ascii="Times New Roman" w:hAnsi="Times New Roman"/>
          <w:color w:val="000000"/>
          <w:sz w:val="24"/>
          <w:szCs w:val="24"/>
        </w:rPr>
        <w:t>О ис</w:t>
      </w:r>
      <w:r>
        <w:rPr>
          <w:rFonts w:ascii="Times New Roman" w:hAnsi="Times New Roman"/>
          <w:color w:val="000000"/>
          <w:sz w:val="24"/>
          <w:szCs w:val="24"/>
        </w:rPr>
        <w:t>храни ученика брину куварица и 2 сервиркe</w:t>
      </w:r>
      <w:r w:rsidRPr="006E612A">
        <w:rPr>
          <w:rFonts w:ascii="Times New Roman" w:hAnsi="Times New Roman"/>
          <w:color w:val="000000"/>
          <w:sz w:val="24"/>
          <w:szCs w:val="24"/>
        </w:rPr>
        <w:t>.</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У току првог полугодишта, један проф. енглеског језика и две помоћно-техничке раднице су отишле у заслужену пензију. На њихово место су дошле нове колеге које ће дати свој допринос за што бољи даљи рад школе.</w:t>
      </w:r>
    </w:p>
    <w:p w:rsidR="005175BE" w:rsidRPr="009738B1" w:rsidRDefault="005175BE" w:rsidP="005175BE">
      <w:pPr>
        <w:spacing w:after="0"/>
        <w:jc w:val="both"/>
        <w:rPr>
          <w:rFonts w:ascii="Times New Roman" w:hAnsi="Times New Roman"/>
          <w:sz w:val="24"/>
          <w:szCs w:val="24"/>
        </w:rPr>
      </w:pPr>
    </w:p>
    <w:p w:rsidR="005175BE" w:rsidRPr="009738B1" w:rsidRDefault="005175BE" w:rsidP="005175BE">
      <w:pPr>
        <w:pStyle w:val="Heading2"/>
      </w:pPr>
      <w:bookmarkStart w:id="2" w:name="_Toc429660306"/>
      <w:r w:rsidRPr="009738B1">
        <w:t>1.2. ОРГАНИЗАЦИЈА ОБРАЗОВНО-ВАСПИТНОГ РАДА</w:t>
      </w:r>
      <w:bookmarkEnd w:id="2"/>
    </w:p>
    <w:p w:rsidR="005175BE" w:rsidRPr="009738B1" w:rsidRDefault="005175BE" w:rsidP="005175BE">
      <w:pPr>
        <w:spacing w:after="0"/>
        <w:ind w:left="0" w:firstLine="0"/>
        <w:jc w:val="both"/>
        <w:rPr>
          <w:rFonts w:ascii="Times New Roman" w:hAnsi="Times New Roman"/>
          <w:sz w:val="24"/>
          <w:szCs w:val="24"/>
        </w:rPr>
      </w:pP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r>
      <w:r>
        <w:rPr>
          <w:rFonts w:ascii="Times New Roman" w:hAnsi="Times New Roman"/>
          <w:sz w:val="24"/>
          <w:szCs w:val="24"/>
        </w:rPr>
        <w:t xml:space="preserve">Школску 2014/2015.год. завршило jе </w:t>
      </w:r>
      <w:r w:rsidRPr="008760AA">
        <w:rPr>
          <w:rFonts w:ascii="Times New Roman" w:hAnsi="Times New Roman"/>
          <w:sz w:val="24"/>
          <w:szCs w:val="24"/>
        </w:rPr>
        <w:t>163</w:t>
      </w:r>
      <w:r w:rsidRPr="005175BE">
        <w:rPr>
          <w:rFonts w:ascii="Times New Roman" w:hAnsi="Times New Roman"/>
          <w:sz w:val="24"/>
          <w:szCs w:val="24"/>
        </w:rPr>
        <w:t>8</w:t>
      </w:r>
      <w:r w:rsidRPr="006E612A">
        <w:rPr>
          <w:rFonts w:ascii="Times New Roman" w:hAnsi="Times New Roman"/>
          <w:sz w:val="24"/>
          <w:szCs w:val="24"/>
        </w:rPr>
        <w:t xml:space="preserve"> ученик, распоређен</w:t>
      </w:r>
      <w:r w:rsidRPr="005175BE">
        <w:rPr>
          <w:rFonts w:ascii="Times New Roman" w:hAnsi="Times New Roman"/>
          <w:sz w:val="24"/>
          <w:szCs w:val="24"/>
        </w:rPr>
        <w:t>о</w:t>
      </w:r>
      <w:r w:rsidRPr="006E612A">
        <w:rPr>
          <w:rFonts w:ascii="Times New Roman" w:hAnsi="Times New Roman"/>
          <w:sz w:val="24"/>
          <w:szCs w:val="24"/>
        </w:rPr>
        <w:t xml:space="preserve"> у 63 одељења. Разредна настава је организована у 33, а предметна у 30 одељења</w:t>
      </w:r>
      <w:r w:rsidRPr="009738B1">
        <w:rPr>
          <w:rFonts w:ascii="Times New Roman" w:hAnsi="Times New Roman"/>
          <w:sz w:val="24"/>
          <w:szCs w:val="24"/>
        </w:rPr>
        <w:t>. Настава се одвијала у две смене, тако да су у једној смени одељења са непарним, а у д</w:t>
      </w:r>
      <w:r>
        <w:rPr>
          <w:rFonts w:ascii="Times New Roman" w:hAnsi="Times New Roman"/>
          <w:sz w:val="24"/>
          <w:szCs w:val="24"/>
        </w:rPr>
        <w:t>ругој одељења са парним индексо</w:t>
      </w:r>
      <w:r w:rsidRPr="005175BE">
        <w:rPr>
          <w:rFonts w:ascii="Times New Roman" w:hAnsi="Times New Roman"/>
          <w:sz w:val="24"/>
          <w:szCs w:val="24"/>
        </w:rPr>
        <w:t>м</w:t>
      </w:r>
      <w:r>
        <w:rPr>
          <w:rFonts w:ascii="Times New Roman" w:hAnsi="Times New Roman"/>
          <w:sz w:val="24"/>
          <w:szCs w:val="24"/>
        </w:rPr>
        <w:t>.</w:t>
      </w:r>
      <w:r w:rsidRPr="009738B1">
        <w:rPr>
          <w:rFonts w:ascii="Times New Roman" w:hAnsi="Times New Roman"/>
          <w:sz w:val="24"/>
          <w:szCs w:val="24"/>
        </w:rPr>
        <w:t xml:space="preserve"> Изузетак су одељења 6/1 које је у парној смени. Преподневна смена је почињала са радом у 8 часова, а поподневна у 14 часова. Смене су се мењале недељно.</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t>Распоред часова обухватао је редовну, додатну и допунску наставу, изборне предмете и часове одељенског старешине. Рад секција је организован у међусмени у интервалу од 12.30 (13.20) – 14 часова. Настава је реализована у складу са распоредом у</w:t>
      </w:r>
      <w:r>
        <w:rPr>
          <w:rFonts w:ascii="Times New Roman" w:hAnsi="Times New Roman"/>
          <w:sz w:val="24"/>
          <w:szCs w:val="24"/>
        </w:rPr>
        <w:t xml:space="preserve">з мање потешкоће због </w:t>
      </w:r>
      <w:r w:rsidRPr="005175BE">
        <w:rPr>
          <w:rFonts w:ascii="Times New Roman" w:hAnsi="Times New Roman"/>
          <w:sz w:val="24"/>
          <w:szCs w:val="24"/>
        </w:rPr>
        <w:t>уклапања просторних и кадровских</w:t>
      </w:r>
      <w:r w:rsidRPr="009738B1">
        <w:rPr>
          <w:rFonts w:ascii="Times New Roman" w:hAnsi="Times New Roman"/>
          <w:sz w:val="24"/>
          <w:szCs w:val="24"/>
        </w:rPr>
        <w:t xml:space="preserve"> </w:t>
      </w:r>
      <w:r w:rsidRPr="005175BE">
        <w:rPr>
          <w:rFonts w:ascii="Times New Roman" w:hAnsi="Times New Roman"/>
          <w:sz w:val="24"/>
          <w:szCs w:val="24"/>
        </w:rPr>
        <w:t>могућности са бројем груп</w:t>
      </w:r>
      <w:r w:rsidRPr="009738B1">
        <w:rPr>
          <w:rFonts w:ascii="Times New Roman" w:hAnsi="Times New Roman"/>
          <w:sz w:val="24"/>
          <w:szCs w:val="24"/>
        </w:rPr>
        <w:t>а</w:t>
      </w:r>
      <w:r w:rsidRPr="005175BE">
        <w:rPr>
          <w:rFonts w:ascii="Times New Roman" w:hAnsi="Times New Roman"/>
          <w:sz w:val="24"/>
          <w:szCs w:val="24"/>
        </w:rPr>
        <w:t xml:space="preserve">, </w:t>
      </w:r>
      <w:r w:rsidRPr="009738B1">
        <w:rPr>
          <w:rFonts w:ascii="Times New Roman" w:hAnsi="Times New Roman"/>
          <w:sz w:val="24"/>
          <w:szCs w:val="24"/>
        </w:rPr>
        <w:t xml:space="preserve"> па су ученици морали да долазе у супротну смену на часове  изборних  предмета.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t xml:space="preserve">У случају боловања наставника успешно су организоване, углавном, стручне замене. </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xml:space="preserve">            Упркос скраћ</w:t>
      </w:r>
      <w:r>
        <w:rPr>
          <w:rFonts w:ascii="Times New Roman" w:hAnsi="Times New Roman"/>
          <w:sz w:val="24"/>
          <w:szCs w:val="24"/>
        </w:rPr>
        <w:t>еним часовима</w:t>
      </w:r>
      <w:r w:rsidRPr="009738B1">
        <w:rPr>
          <w:rFonts w:ascii="Times New Roman" w:hAnsi="Times New Roman"/>
          <w:sz w:val="24"/>
          <w:szCs w:val="24"/>
        </w:rPr>
        <w:t xml:space="preserve"> због штрајка просветних радника, реализо</w:t>
      </w:r>
      <w:r>
        <w:rPr>
          <w:rFonts w:ascii="Times New Roman" w:hAnsi="Times New Roman"/>
          <w:sz w:val="24"/>
          <w:szCs w:val="24"/>
        </w:rPr>
        <w:t>ван је предвиђени наставни план</w:t>
      </w:r>
      <w:r w:rsidRPr="005175BE">
        <w:rPr>
          <w:rFonts w:ascii="Times New Roman" w:hAnsi="Times New Roman"/>
          <w:sz w:val="24"/>
          <w:szCs w:val="24"/>
        </w:rPr>
        <w:t xml:space="preserve"> кроз надокнаду часова, редуковање градива и многобројне корелације предмета. Свакако, свако ремећење устаљене динамике рада доводи до негативних последица, али потрудили смо се да нема негативних последица по ученике. </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t xml:space="preserve"> Око 150 ученика у пет група (1. и 2. разред) је било укључено у рад продуженог боравка. Рад у боравку је организован у периоду од 7 – 18 часова сваког радног дана. Боравак је својим програмом обухватао учење, израду домаћих задатака, слободне активности, игру и дружење. За њих је припреман ручак, а ужина им је организована у оквиру школске кухиње, као и другим ученицима.</w:t>
      </w:r>
      <w:r>
        <w:rPr>
          <w:rFonts w:ascii="Times New Roman" w:hAnsi="Times New Roman"/>
          <w:sz w:val="24"/>
          <w:szCs w:val="24"/>
        </w:rPr>
        <w:t xml:space="preserve"> За састављање јеловника, одређивање грамаже и калоријске вредности задужен је нутрициониста.</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t>Класификациони периоди су организовани у складу са динамиком школског календара и после сваког  утврђивања постигнутих резултата организовани су родитељски састанци да би се родитељи информисали о постигнућу ученика, као и да би се упознали са задацима за наредни период.</w:t>
      </w:r>
      <w:r w:rsidRPr="005175BE">
        <w:rPr>
          <w:rFonts w:ascii="Times New Roman" w:hAnsi="Times New Roman"/>
          <w:sz w:val="24"/>
          <w:szCs w:val="24"/>
        </w:rPr>
        <w:t xml:space="preserve"> У циљу постизања бољих резултата на завршном испиту, након пробног завршног испита директор школе је </w:t>
      </w:r>
      <w:r w:rsidRPr="005175BE">
        <w:rPr>
          <w:rFonts w:ascii="Times New Roman" w:hAnsi="Times New Roman"/>
          <w:sz w:val="24"/>
          <w:szCs w:val="24"/>
        </w:rPr>
        <w:lastRenderedPageBreak/>
        <w:t xml:space="preserve">одржао  родитељски састанак  за све родитеље ученика осмог разреда у присуству одељенских старешина ради давања информација о организацији завршног испита и потреби припремне наставе, која је у нашој школи одржана у троструко већем броју од предвиђене Законом. Одењенске старешине су на родитељском састанку дале извештај о резултатима на пробном тесту и изнеле план за побољшање резултата. Све ово је допринело бољим резултатима на завршном тесту.   </w:t>
      </w:r>
    </w:p>
    <w:p w:rsidR="005175BE" w:rsidRDefault="005175BE" w:rsidP="005175BE">
      <w:pPr>
        <w:ind w:left="0" w:firstLine="0"/>
        <w:jc w:val="both"/>
        <w:rPr>
          <w:rFonts w:ascii="Times New Roman" w:hAnsi="Times New Roman"/>
          <w:sz w:val="24"/>
          <w:szCs w:val="24"/>
        </w:rPr>
      </w:pPr>
    </w:p>
    <w:p w:rsidR="005175BE" w:rsidRPr="009738B1" w:rsidRDefault="005175BE" w:rsidP="005175BE">
      <w:pPr>
        <w:pStyle w:val="Heading2"/>
      </w:pPr>
      <w:bookmarkStart w:id="3" w:name="_Toc429660307"/>
      <w:r w:rsidRPr="009738B1">
        <w:t>1.3. УСЛОВИ РАДА ШКОЛЕ</w:t>
      </w:r>
      <w:bookmarkEnd w:id="3"/>
    </w:p>
    <w:p w:rsidR="005175BE" w:rsidRPr="009738B1" w:rsidRDefault="005175BE" w:rsidP="005175BE">
      <w:pPr>
        <w:jc w:val="both"/>
        <w:rPr>
          <w:rFonts w:ascii="Times New Roman" w:hAnsi="Times New Roman"/>
          <w:sz w:val="24"/>
          <w:szCs w:val="24"/>
        </w:rPr>
      </w:pP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Школска година је започета у задовољавајућим условима. Посебна пажња је посвећена обезбеђивању:</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савременијих  услова битних за  реализацију наставе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појачане безбедности ученик</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квалитетнијег  одржавања хигијене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xml:space="preserve"> -појачаног  дежурству  наставника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компетенција наставника (кроз стручно усавршавање)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добре сарадње са родитељима, установама и организацијама у Граду.</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t xml:space="preserve">Сва  средства, редовна и ванредна су коришћена наменски, по утврђеном финансијском плану. Намена је побољшање услова рада, а самим тим и побољшање позитивне атмосфере у школи,  запослених и ученика. </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xml:space="preserve">           Већа улагања су:</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осигурање запослених</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семинари наставника, стручних сарадика и директора</w:t>
      </w:r>
      <w:r w:rsidRPr="005175BE">
        <w:rPr>
          <w:rFonts w:ascii="Times New Roman" w:hAnsi="Times New Roman"/>
          <w:sz w:val="24"/>
          <w:szCs w:val="24"/>
        </w:rPr>
        <w:t xml:space="preserve"> који су обезбедили јачање компетенција наставника</w:t>
      </w:r>
      <w:r w:rsidRPr="009738B1">
        <w:rPr>
          <w:rFonts w:ascii="Times New Roman" w:hAnsi="Times New Roman"/>
          <w:sz w:val="24"/>
          <w:szCs w:val="24"/>
        </w:rPr>
        <w:t xml:space="preserve"> </w:t>
      </w:r>
      <w:r w:rsidRPr="005175BE">
        <w:rPr>
          <w:rFonts w:ascii="Times New Roman" w:hAnsi="Times New Roman"/>
          <w:sz w:val="24"/>
          <w:szCs w:val="24"/>
        </w:rPr>
        <w:t xml:space="preserve"> </w:t>
      </w:r>
    </w:p>
    <w:p w:rsidR="005175BE" w:rsidRPr="005175BE"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t>- обезбеђивање лица задуженог за безбедност на раду</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организован је излет за запослене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ради уштеде воде на писоаре су постављени модерни „тач“ вентили</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купљено је 13 пројектора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купљена су два рачунара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купљено је 20 лап-топова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купљен је штампач</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део трошкова прославе Св.Саве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текуће поправке и одржавања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одржавање хигијене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уређене 4 свлачиони</w:t>
      </w:r>
      <w:r>
        <w:rPr>
          <w:rFonts w:ascii="Times New Roman" w:hAnsi="Times New Roman"/>
          <w:sz w:val="24"/>
          <w:szCs w:val="24"/>
        </w:rPr>
        <w:t>це у фискултурној сали( нове пло</w:t>
      </w:r>
      <w:r w:rsidRPr="009738B1">
        <w:rPr>
          <w:rFonts w:ascii="Times New Roman" w:hAnsi="Times New Roman"/>
          <w:sz w:val="24"/>
          <w:szCs w:val="24"/>
        </w:rPr>
        <w:t>чице и кречење)</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постављање 23 нових алуминијумских врата на учионице</w:t>
      </w:r>
      <w:r w:rsidRPr="005175BE">
        <w:rPr>
          <w:rFonts w:ascii="Times New Roman" w:hAnsi="Times New Roman"/>
          <w:sz w:val="24"/>
          <w:szCs w:val="24"/>
        </w:rPr>
        <w:t xml:space="preserve"> и сада све учионице имају нова, квалитетна врата – 31 учионица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ормарићи за канцеларије секретара, рачуноводства и административног радника</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инсталација локалне мреже (покривање интернетом свих просторија у школи)</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набавка наставних средстава и белих табли</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опреме за кабинет физике и биологије</w:t>
      </w:r>
    </w:p>
    <w:p w:rsidR="005175BE" w:rsidRPr="009738B1"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набавка радних униформи и радне обуће за помоћно-техничко особље, домаре, куварицу и сервирке</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 набављена је радна одећа и обућа за професоре физичког васпитања</w:t>
      </w:r>
    </w:p>
    <w:p w:rsidR="005175BE" w:rsidRPr="005175BE"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lastRenderedPageBreak/>
        <w:t>- окречено је цело крило школе у коме се реализује настава за старије разреде, као и један ниво за млађе – то је друго кречење од када школа постоји</w:t>
      </w:r>
    </w:p>
    <w:p w:rsidR="005175BE" w:rsidRPr="005175BE"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t>- реновирано осам купатила, замењене плочице</w:t>
      </w:r>
    </w:p>
    <w:p w:rsidR="005175BE" w:rsidRPr="005175BE"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t>- постављени нови носачи вентилационог система у фискултурној сали</w:t>
      </w:r>
    </w:p>
    <w:p w:rsidR="005175BE" w:rsidRPr="005175BE"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t>- кроз пројекат Безбедност саобраћаја на путевима ГО Звездара добијена су средстваод којих је купљена опрема за полигон и две бициклеи кациге за саобраћајну секцију</w:t>
      </w:r>
    </w:p>
    <w:p w:rsidR="005175BE" w:rsidRPr="009738B1"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t>- кроз пројекат у области унапређења безбедности ученика у основним и средњим школама обезбеђена су средства за замену постојећег, дотрајалог видео надзора</w:t>
      </w:r>
      <w:r w:rsidRPr="009738B1">
        <w:rPr>
          <w:rFonts w:ascii="Times New Roman" w:hAnsi="Times New Roman"/>
          <w:sz w:val="24"/>
          <w:szCs w:val="24"/>
        </w:rPr>
        <w:t xml:space="preserve"> </w:t>
      </w:r>
    </w:p>
    <w:p w:rsidR="005175BE" w:rsidRP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ab/>
        <w:t>Добро финансијско пословање омогућило је да се доста  уради на обезбеђивању  услова за квалитетнију наставу, а и даље ће се  радити на изналажењу могућности за опремање школе и обезб</w:t>
      </w:r>
      <w:r>
        <w:rPr>
          <w:rFonts w:ascii="Times New Roman" w:hAnsi="Times New Roman"/>
          <w:sz w:val="24"/>
          <w:szCs w:val="24"/>
        </w:rPr>
        <w:t>еђивање што квалитетније наставе</w:t>
      </w:r>
      <w:r w:rsidRPr="009738B1">
        <w:rPr>
          <w:rFonts w:ascii="Times New Roman" w:hAnsi="Times New Roman"/>
          <w:sz w:val="24"/>
          <w:szCs w:val="24"/>
        </w:rPr>
        <w:t>.</w:t>
      </w:r>
    </w:p>
    <w:p w:rsidR="005175BE" w:rsidRPr="005175BE" w:rsidRDefault="005175BE" w:rsidP="005175BE">
      <w:pPr>
        <w:spacing w:after="0"/>
        <w:ind w:left="0" w:firstLine="0"/>
        <w:jc w:val="both"/>
        <w:rPr>
          <w:rFonts w:ascii="Times New Roman" w:hAnsi="Times New Roman"/>
          <w:sz w:val="24"/>
          <w:szCs w:val="24"/>
        </w:rPr>
      </w:pPr>
      <w:r w:rsidRPr="005175BE">
        <w:rPr>
          <w:rFonts w:ascii="Times New Roman" w:hAnsi="Times New Roman"/>
          <w:sz w:val="24"/>
          <w:szCs w:val="24"/>
        </w:rPr>
        <w:t xml:space="preserve">            У циљу прибављања средстава за потребне радове школски Тим за пројекте је сачинио пројекте за амбасаде Јапана, Швајцарске и ГО Звездара за замену прозора у школи, нову подну облогу у сали за физичко, трим-стазу и опрему за информатички кабинет.</w:t>
      </w:r>
    </w:p>
    <w:p w:rsidR="005175BE" w:rsidRDefault="005175BE" w:rsidP="005175BE">
      <w:pPr>
        <w:ind w:left="0" w:firstLine="0"/>
        <w:jc w:val="both"/>
        <w:rPr>
          <w:rFonts w:ascii="Times New Roman" w:hAnsi="Times New Roman"/>
          <w:sz w:val="24"/>
          <w:szCs w:val="24"/>
        </w:rPr>
      </w:pPr>
    </w:p>
    <w:p w:rsidR="005175BE" w:rsidRDefault="005175BE" w:rsidP="005175BE">
      <w:pPr>
        <w:pStyle w:val="Heading2"/>
      </w:pPr>
      <w:bookmarkStart w:id="4" w:name="_Toc429660308"/>
      <w:r>
        <w:t>1.3.1.  БЕЗБЕДНОСТ У ШКОЛИ</w:t>
      </w:r>
      <w:bookmarkEnd w:id="4"/>
    </w:p>
    <w:p w:rsidR="005175BE" w:rsidRDefault="005175BE" w:rsidP="005175BE">
      <w:pPr>
        <w:jc w:val="both"/>
        <w:rPr>
          <w:rFonts w:ascii="Times New Roman" w:hAnsi="Times New Roman"/>
          <w:sz w:val="24"/>
          <w:szCs w:val="24"/>
        </w:rPr>
      </w:pPr>
    </w:p>
    <w:p w:rsidR="005175BE" w:rsidRDefault="005175BE" w:rsidP="005175BE">
      <w:pPr>
        <w:ind w:left="0" w:firstLine="0"/>
        <w:jc w:val="both"/>
        <w:rPr>
          <w:rFonts w:ascii="Times New Roman" w:hAnsi="Times New Roman"/>
          <w:sz w:val="24"/>
          <w:szCs w:val="24"/>
        </w:rPr>
      </w:pPr>
      <w:r>
        <w:rPr>
          <w:rFonts w:ascii="Times New Roman" w:hAnsi="Times New Roman"/>
          <w:sz w:val="24"/>
          <w:szCs w:val="24"/>
        </w:rPr>
        <w:t xml:space="preserve"> У циљ безбедности ученика и запослених:</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Организују се едукације ученика о понашању у саобраћају; штетности дувана,алкохола, психо-активних супстанци; енергетској ефикасности; периоду адолесцехције; хигијрнској исхрани; здрављу зуба; штетности петарди; понашању у случају пожара... Све се организује у сарадњи са специјализованим институцијамаза поменуте области.</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Организује се едукација запослених у циљу безбедности и заштите на раду, као и противпожарна заштита</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Прати се безбедност у школском окружењу: број присутних паса луталица је смањен у сарадњу са Саветом родитеља и „Беоветерином“; ученички Тим за процену безбедности саобраћајницаје кроз свој пројекат указао на критична места и захваљујући сарадњи са Саветом родитеља побољшано је обележавање зоне школе</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Континуирано се прати безбедност фискултурне сале и у том циљу радило се на ојачавању  носеће конструкције вентилационог система и привремена поправка паркета док се не обезбеда средства за нову подну облогу</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Редобно се одржава противпожарни информациони систем</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У цуљу обнављања дотрајалог видео- надзора, директорка школе је пројектом аплицирала код ГО Звездара засредства и одобрено је 150.000 дин.</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Уредно функционише дежурство у школи и школском дворишту</w:t>
      </w:r>
    </w:p>
    <w:p w:rsidR="005175BE" w:rsidRDefault="005175BE" w:rsidP="005175BE">
      <w:pPr>
        <w:numPr>
          <w:ilvl w:val="0"/>
          <w:numId w:val="36"/>
        </w:numPr>
        <w:jc w:val="both"/>
        <w:rPr>
          <w:rFonts w:ascii="Times New Roman" w:hAnsi="Times New Roman"/>
          <w:sz w:val="24"/>
          <w:szCs w:val="24"/>
        </w:rPr>
      </w:pPr>
      <w:r>
        <w:rPr>
          <w:rFonts w:ascii="Times New Roman" w:hAnsi="Times New Roman"/>
          <w:sz w:val="24"/>
          <w:szCs w:val="24"/>
        </w:rPr>
        <w:t>У сарадњи са Саветом родитељашкола има једног радника Физичко техничког обезбеђења</w:t>
      </w:r>
    </w:p>
    <w:p w:rsidR="005175BE" w:rsidRDefault="005175BE" w:rsidP="005175BE">
      <w:pPr>
        <w:ind w:left="720"/>
        <w:jc w:val="both"/>
        <w:rPr>
          <w:rFonts w:ascii="Times New Roman" w:hAnsi="Times New Roman"/>
          <w:sz w:val="24"/>
          <w:szCs w:val="24"/>
        </w:rPr>
      </w:pPr>
    </w:p>
    <w:p w:rsidR="005175BE" w:rsidRPr="008862DB" w:rsidRDefault="005175BE" w:rsidP="005175BE">
      <w:pPr>
        <w:jc w:val="both"/>
        <w:rPr>
          <w:rFonts w:ascii="Times New Roman" w:hAnsi="Times New Roman"/>
          <w:sz w:val="24"/>
          <w:szCs w:val="24"/>
        </w:rPr>
      </w:pPr>
    </w:p>
    <w:p w:rsidR="005175BE" w:rsidRPr="009738B1" w:rsidRDefault="005175BE" w:rsidP="005175BE">
      <w:pPr>
        <w:jc w:val="both"/>
        <w:rPr>
          <w:rFonts w:ascii="Times New Roman" w:hAnsi="Times New Roman"/>
          <w:sz w:val="24"/>
          <w:szCs w:val="24"/>
        </w:rPr>
      </w:pPr>
    </w:p>
    <w:p w:rsidR="005175BE" w:rsidRPr="009738B1" w:rsidRDefault="005175BE" w:rsidP="005175BE">
      <w:pPr>
        <w:pStyle w:val="Heading2"/>
      </w:pPr>
      <w:bookmarkStart w:id="5" w:name="_Toc429660309"/>
      <w:r w:rsidRPr="009738B1">
        <w:t>1.4. РЕАЛИЗАЦИЈА ПОСЕБНИХ ПРОГРАМА</w:t>
      </w:r>
      <w:bookmarkEnd w:id="5"/>
    </w:p>
    <w:p w:rsidR="005175BE" w:rsidRPr="009738B1" w:rsidRDefault="005175BE" w:rsidP="005175BE">
      <w:pPr>
        <w:jc w:val="both"/>
        <w:rPr>
          <w:rFonts w:ascii="Times New Roman" w:hAnsi="Times New Roman"/>
          <w:sz w:val="24"/>
          <w:szCs w:val="24"/>
        </w:rPr>
      </w:pPr>
    </w:p>
    <w:p w:rsidR="005175BE" w:rsidRDefault="005175BE" w:rsidP="005175BE">
      <w:pPr>
        <w:spacing w:after="0"/>
        <w:ind w:left="0" w:firstLine="0"/>
        <w:jc w:val="both"/>
        <w:rPr>
          <w:rFonts w:ascii="Times New Roman" w:hAnsi="Times New Roman"/>
          <w:sz w:val="24"/>
          <w:szCs w:val="24"/>
        </w:rPr>
      </w:pPr>
      <w:r w:rsidRPr="009738B1">
        <w:rPr>
          <w:rFonts w:ascii="Times New Roman" w:hAnsi="Times New Roman"/>
          <w:sz w:val="24"/>
          <w:szCs w:val="24"/>
        </w:rPr>
        <w:t>У току школске године у школи су реализоване разне манифестације и  програми:</w:t>
      </w:r>
    </w:p>
    <w:p w:rsidR="005175BE" w:rsidRPr="009738B1" w:rsidRDefault="005175BE" w:rsidP="005175BE">
      <w:pPr>
        <w:spacing w:after="0"/>
        <w:ind w:left="0" w:firstLine="0"/>
        <w:jc w:val="both"/>
        <w:rPr>
          <w:rFonts w:ascii="Times New Roman" w:hAnsi="Times New Roman"/>
          <w:sz w:val="24"/>
          <w:szCs w:val="24"/>
        </w:rPr>
      </w:pPr>
    </w:p>
    <w:p w:rsidR="005175BE" w:rsidRPr="00031CFB"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 реализује се  програм додатне подршке ученицима  од стране ОШ „Бош</w:t>
      </w:r>
      <w:r>
        <w:rPr>
          <w:rFonts w:ascii="Times New Roman" w:hAnsi="Times New Roman"/>
          <w:sz w:val="24"/>
          <w:szCs w:val="24"/>
        </w:rPr>
        <w:t>ко Буха“ у виду помоћи логопеда и дефектолога.</w:t>
      </w:r>
    </w:p>
    <w:p w:rsidR="005175BE" w:rsidRPr="005175BE"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 реализован је културно-уметнички програм поводом  п</w:t>
      </w:r>
      <w:r>
        <w:rPr>
          <w:rFonts w:ascii="Times New Roman" w:hAnsi="Times New Roman"/>
          <w:sz w:val="24"/>
          <w:szCs w:val="24"/>
        </w:rPr>
        <w:t>ријема првака и прославе Св.Сав</w:t>
      </w:r>
      <w:r w:rsidRPr="005175BE">
        <w:rPr>
          <w:rFonts w:ascii="Times New Roman" w:hAnsi="Times New Roman"/>
          <w:sz w:val="24"/>
          <w:szCs w:val="24"/>
        </w:rPr>
        <w:t>е и Дана школе</w:t>
      </w:r>
    </w:p>
    <w:p w:rsidR="005175BE" w:rsidRPr="009738B1"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 реализоване су посете позоришту за ученике од 1-4 разреда</w:t>
      </w:r>
    </w:p>
    <w:p w:rsidR="005175BE" w:rsidRPr="009738B1"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 посета Сајму књига, Ботаничкој башти, Зоо-врту,</w:t>
      </w:r>
      <w:r w:rsidRPr="005175BE">
        <w:rPr>
          <w:rFonts w:ascii="Times New Roman" w:hAnsi="Times New Roman"/>
          <w:sz w:val="24"/>
          <w:szCs w:val="24"/>
        </w:rPr>
        <w:t xml:space="preserve"> Београдској филхармонији, манастиру Сланци, црквама Св. Илија, Св. Пантелејмон, Св.Марко;</w:t>
      </w:r>
      <w:r>
        <w:rPr>
          <w:rFonts w:ascii="Times New Roman" w:hAnsi="Times New Roman"/>
          <w:sz w:val="24"/>
          <w:szCs w:val="24"/>
        </w:rPr>
        <w:t xml:space="preserve"> Музеј</w:t>
      </w:r>
      <w:r w:rsidRPr="005175BE">
        <w:rPr>
          <w:rFonts w:ascii="Times New Roman" w:hAnsi="Times New Roman"/>
          <w:sz w:val="24"/>
          <w:szCs w:val="24"/>
        </w:rPr>
        <w:t>има</w:t>
      </w:r>
      <w:r>
        <w:rPr>
          <w:rFonts w:ascii="Times New Roman" w:hAnsi="Times New Roman"/>
          <w:sz w:val="24"/>
          <w:szCs w:val="24"/>
        </w:rPr>
        <w:t>“Никола Тесла</w:t>
      </w:r>
      <w:r w:rsidRPr="005175BE">
        <w:rPr>
          <w:rFonts w:ascii="Times New Roman" w:hAnsi="Times New Roman"/>
          <w:sz w:val="24"/>
          <w:szCs w:val="24"/>
        </w:rPr>
        <w:t>“, Етнограљфском, Педагошком, Војном,  Афричке уметности;</w:t>
      </w:r>
      <w:r w:rsidRPr="009738B1">
        <w:rPr>
          <w:rFonts w:ascii="Times New Roman" w:hAnsi="Times New Roman"/>
          <w:sz w:val="24"/>
          <w:szCs w:val="24"/>
        </w:rPr>
        <w:t xml:space="preserve"> Физичком факултету </w:t>
      </w:r>
    </w:p>
    <w:p w:rsidR="005175BE" w:rsidRPr="009738B1"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 xml:space="preserve"> - учешће у акцији “Уређење школског дворишта“ и посади „Дрво генерације“</w:t>
      </w:r>
    </w:p>
    <w:p w:rsidR="005175BE" w:rsidRPr="005175BE" w:rsidRDefault="005175BE" w:rsidP="005175BE">
      <w:pPr>
        <w:spacing w:after="0"/>
        <w:ind w:left="426"/>
        <w:jc w:val="both"/>
        <w:rPr>
          <w:rFonts w:ascii="Times New Roman" w:hAnsi="Times New Roman"/>
          <w:sz w:val="24"/>
          <w:szCs w:val="24"/>
        </w:rPr>
      </w:pPr>
      <w:r>
        <w:rPr>
          <w:rFonts w:ascii="Times New Roman" w:hAnsi="Times New Roman"/>
          <w:sz w:val="24"/>
          <w:szCs w:val="24"/>
        </w:rPr>
        <w:t xml:space="preserve">- </w:t>
      </w:r>
      <w:r w:rsidRPr="009738B1">
        <w:rPr>
          <w:rFonts w:ascii="Times New Roman" w:hAnsi="Times New Roman"/>
          <w:sz w:val="24"/>
          <w:szCs w:val="24"/>
        </w:rPr>
        <w:t>организација трибине</w:t>
      </w:r>
      <w:r w:rsidRPr="005175BE">
        <w:rPr>
          <w:rFonts w:ascii="Times New Roman" w:hAnsi="Times New Roman"/>
          <w:sz w:val="24"/>
          <w:szCs w:val="24"/>
        </w:rPr>
        <w:t xml:space="preserve"> и едукације:</w:t>
      </w:r>
      <w:r w:rsidRPr="009738B1">
        <w:rPr>
          <w:rFonts w:ascii="Times New Roman" w:hAnsi="Times New Roman"/>
          <w:sz w:val="24"/>
          <w:szCs w:val="24"/>
        </w:rPr>
        <w:t xml:space="preserve"> „Борба против трговине људима“, „Превенција наркоманије и других болести зависности“, „Штетност пушења и алкохолизма“, „ХИВ/СИДА и других преносивих болести“, „Промене у пубертету“, „Безбедан интернет“</w:t>
      </w:r>
      <w:r w:rsidRPr="005175BE">
        <w:rPr>
          <w:rFonts w:ascii="Times New Roman" w:hAnsi="Times New Roman"/>
          <w:sz w:val="24"/>
          <w:szCs w:val="24"/>
        </w:rPr>
        <w:t>, „ Стоп пожарима“, „Стоп пожарима чији је узрок дечија игра“, „Стоп петардама“</w:t>
      </w:r>
    </w:p>
    <w:p w:rsidR="005175BE" w:rsidRPr="005175BE"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 xml:space="preserve"> - учешће у многим  домаћим и међународним</w:t>
      </w:r>
      <w:r w:rsidRPr="005175BE">
        <w:rPr>
          <w:rFonts w:ascii="Times New Roman" w:hAnsi="Times New Roman"/>
          <w:sz w:val="24"/>
          <w:szCs w:val="24"/>
        </w:rPr>
        <w:t xml:space="preserve"> литерарним и ликовним </w:t>
      </w:r>
      <w:r w:rsidRPr="009738B1">
        <w:rPr>
          <w:rFonts w:ascii="Times New Roman" w:hAnsi="Times New Roman"/>
          <w:sz w:val="24"/>
          <w:szCs w:val="24"/>
        </w:rPr>
        <w:t xml:space="preserve"> конкурсима</w:t>
      </w:r>
      <w:r w:rsidRPr="005175BE">
        <w:rPr>
          <w:rFonts w:ascii="Times New Roman" w:hAnsi="Times New Roman"/>
          <w:sz w:val="24"/>
          <w:szCs w:val="24"/>
        </w:rPr>
        <w:t xml:space="preserve"> </w:t>
      </w:r>
    </w:p>
    <w:p w:rsidR="005175BE" w:rsidRPr="005175BE" w:rsidRDefault="005175BE" w:rsidP="005175BE">
      <w:pPr>
        <w:spacing w:after="0"/>
        <w:ind w:left="426"/>
        <w:jc w:val="both"/>
        <w:rPr>
          <w:rFonts w:ascii="Times New Roman" w:hAnsi="Times New Roman"/>
          <w:sz w:val="24"/>
          <w:szCs w:val="24"/>
        </w:rPr>
      </w:pPr>
      <w:r w:rsidRPr="009738B1">
        <w:rPr>
          <w:rFonts w:ascii="Times New Roman" w:hAnsi="Times New Roman"/>
          <w:sz w:val="24"/>
          <w:szCs w:val="24"/>
        </w:rPr>
        <w:t>-</w:t>
      </w:r>
      <w:r w:rsidRPr="005175BE">
        <w:rPr>
          <w:rFonts w:ascii="Times New Roman" w:hAnsi="Times New Roman"/>
          <w:sz w:val="24"/>
          <w:szCs w:val="24"/>
        </w:rPr>
        <w:t xml:space="preserve"> </w:t>
      </w:r>
      <w:r w:rsidRPr="009738B1">
        <w:rPr>
          <w:rFonts w:ascii="Times New Roman" w:hAnsi="Times New Roman"/>
          <w:sz w:val="24"/>
          <w:szCs w:val="24"/>
        </w:rPr>
        <w:t xml:space="preserve"> хуманитарна акција </w:t>
      </w:r>
      <w:r w:rsidRPr="005175BE">
        <w:rPr>
          <w:rFonts w:ascii="Times New Roman" w:hAnsi="Times New Roman"/>
          <w:sz w:val="24"/>
          <w:szCs w:val="24"/>
        </w:rPr>
        <w:t>:</w:t>
      </w:r>
    </w:p>
    <w:p w:rsidR="005175BE" w:rsidRPr="005175BE" w:rsidRDefault="005175BE" w:rsidP="005175BE">
      <w:pPr>
        <w:spacing w:after="0"/>
        <w:ind w:left="426"/>
        <w:jc w:val="both"/>
        <w:rPr>
          <w:rFonts w:ascii="Times New Roman" w:hAnsi="Times New Roman"/>
          <w:sz w:val="24"/>
          <w:szCs w:val="24"/>
        </w:rPr>
      </w:pPr>
      <w:r w:rsidRPr="005175BE">
        <w:rPr>
          <w:rFonts w:ascii="Times New Roman" w:hAnsi="Times New Roman"/>
          <w:sz w:val="24"/>
          <w:szCs w:val="24"/>
        </w:rPr>
        <w:t xml:space="preserve">  </w:t>
      </w:r>
      <w:r>
        <w:rPr>
          <w:rFonts w:ascii="Times New Roman" w:hAnsi="Times New Roman"/>
          <w:sz w:val="24"/>
          <w:szCs w:val="24"/>
        </w:rPr>
        <w:t>„Тегла пуна љубави“</w:t>
      </w:r>
    </w:p>
    <w:p w:rsidR="005175BE" w:rsidRDefault="005175BE" w:rsidP="005175BE">
      <w:pPr>
        <w:spacing w:after="0"/>
        <w:ind w:left="426"/>
        <w:jc w:val="both"/>
        <w:rPr>
          <w:rFonts w:ascii="Times New Roman" w:hAnsi="Times New Roman"/>
          <w:sz w:val="24"/>
          <w:szCs w:val="24"/>
        </w:rPr>
      </w:pPr>
      <w:r w:rsidRPr="005175BE">
        <w:rPr>
          <w:rFonts w:ascii="Times New Roman" w:hAnsi="Times New Roman"/>
          <w:sz w:val="24"/>
          <w:szCs w:val="24"/>
        </w:rPr>
        <w:t xml:space="preserve">  </w:t>
      </w:r>
      <w:r w:rsidRPr="009738B1">
        <w:rPr>
          <w:rFonts w:ascii="Times New Roman" w:hAnsi="Times New Roman"/>
          <w:sz w:val="24"/>
          <w:szCs w:val="24"/>
        </w:rPr>
        <w:t>„Чеп у џеп"</w:t>
      </w:r>
    </w:p>
    <w:p w:rsidR="005175BE" w:rsidRPr="005175BE" w:rsidRDefault="005175BE" w:rsidP="005175BE">
      <w:pPr>
        <w:spacing w:after="0"/>
        <w:ind w:left="426"/>
        <w:jc w:val="both"/>
        <w:rPr>
          <w:rFonts w:ascii="Times New Roman" w:hAnsi="Times New Roman"/>
          <w:sz w:val="24"/>
          <w:szCs w:val="24"/>
        </w:rPr>
      </w:pPr>
    </w:p>
    <w:p w:rsidR="005175BE" w:rsidRDefault="005175BE" w:rsidP="005175BE">
      <w:pPr>
        <w:ind w:left="0" w:firstLine="0"/>
        <w:jc w:val="both"/>
        <w:rPr>
          <w:rFonts w:ascii="Times New Roman" w:hAnsi="Times New Roman"/>
          <w:sz w:val="24"/>
          <w:szCs w:val="24"/>
        </w:rPr>
      </w:pPr>
      <w:r>
        <w:rPr>
          <w:rFonts w:ascii="Times New Roman" w:hAnsi="Times New Roman"/>
          <w:sz w:val="24"/>
          <w:szCs w:val="24"/>
        </w:rPr>
        <w:t xml:space="preserve">школски вашар на коме су ученици продавали своје играчке и књиг у циљу  прикупљањаа средстава за  лечење болесне девојчице, </w:t>
      </w:r>
    </w:p>
    <w:p w:rsidR="005175BE" w:rsidRDefault="005175BE" w:rsidP="005175BE">
      <w:pPr>
        <w:ind w:left="0" w:firstLine="0"/>
        <w:jc w:val="both"/>
        <w:rPr>
          <w:rFonts w:ascii="Times New Roman" w:hAnsi="Times New Roman"/>
          <w:sz w:val="24"/>
          <w:szCs w:val="24"/>
        </w:rPr>
      </w:pPr>
      <w:r>
        <w:rPr>
          <w:rFonts w:ascii="Times New Roman" w:hAnsi="Times New Roman"/>
          <w:sz w:val="24"/>
          <w:szCs w:val="24"/>
        </w:rPr>
        <w:t>прикупљање средстава на иницијативу организације  „Сложно у невољи“, од којих је један ученик  у циљу материјалне и психо-социјалне подршке из косовске енклаве летовао</w:t>
      </w:r>
    </w:p>
    <w:p w:rsidR="005175BE" w:rsidRDefault="005175BE" w:rsidP="005175BE">
      <w:pPr>
        <w:ind w:left="0" w:firstLine="0"/>
        <w:jc w:val="both"/>
        <w:rPr>
          <w:rFonts w:ascii="Times New Roman" w:hAnsi="Times New Roman"/>
          <w:sz w:val="24"/>
          <w:szCs w:val="24"/>
        </w:rPr>
      </w:pPr>
      <w:r>
        <w:rPr>
          <w:rFonts w:ascii="Times New Roman" w:hAnsi="Times New Roman"/>
          <w:sz w:val="24"/>
          <w:szCs w:val="24"/>
        </w:rPr>
        <w:t xml:space="preserve">организовано је хуманитарно музичко- поетско вече на комесу наши ученици исказали своја музичка и поетска умећа. Прикупљена средства упућена су Удружењу оболелих од булозне епидермолизе „Дебра“ </w:t>
      </w:r>
    </w:p>
    <w:p w:rsidR="005175BE" w:rsidRDefault="005175BE" w:rsidP="005175BE">
      <w:pPr>
        <w:ind w:left="0" w:firstLine="0"/>
        <w:jc w:val="both"/>
        <w:rPr>
          <w:rFonts w:ascii="Times New Roman" w:hAnsi="Times New Roman"/>
          <w:sz w:val="24"/>
          <w:szCs w:val="24"/>
        </w:rPr>
      </w:pPr>
      <w:r>
        <w:rPr>
          <w:rFonts w:ascii="Times New Roman" w:hAnsi="Times New Roman"/>
          <w:sz w:val="24"/>
          <w:szCs w:val="24"/>
        </w:rPr>
        <w:t xml:space="preserve"> </w:t>
      </w:r>
      <w:r w:rsidRPr="009738B1">
        <w:rPr>
          <w:rFonts w:ascii="Times New Roman" w:hAnsi="Times New Roman"/>
          <w:sz w:val="24"/>
          <w:szCs w:val="24"/>
        </w:rPr>
        <w:t>- организација вођење деце која су у драмској секцији у оквиру волонтерске акц</w:t>
      </w:r>
      <w:r>
        <w:rPr>
          <w:rFonts w:ascii="Times New Roman" w:hAnsi="Times New Roman"/>
          <w:sz w:val="24"/>
          <w:szCs w:val="24"/>
        </w:rPr>
        <w:t>ије у Дом за старе на Карабурми</w:t>
      </w:r>
    </w:p>
    <w:p w:rsidR="00074280" w:rsidRDefault="005175BE" w:rsidP="005175BE">
      <w:pPr>
        <w:ind w:left="0" w:firstLine="0"/>
        <w:jc w:val="both"/>
        <w:rPr>
          <w:rFonts w:ascii="Times New Roman" w:hAnsi="Times New Roman"/>
          <w:sz w:val="24"/>
          <w:szCs w:val="24"/>
        </w:rPr>
      </w:pPr>
      <w:r>
        <w:rPr>
          <w:rFonts w:ascii="Times New Roman" w:hAnsi="Times New Roman"/>
          <w:sz w:val="24"/>
          <w:szCs w:val="24"/>
        </w:rPr>
        <w:t>- организована су многа такмичења и квизови у школи, а ученици су вођенина Општинска, Градска и Републичка  такмичењa.</w:t>
      </w:r>
    </w:p>
    <w:p w:rsidR="005175BE" w:rsidRPr="005175BE" w:rsidRDefault="005175BE" w:rsidP="005175BE">
      <w:pPr>
        <w:ind w:left="0" w:firstLine="0"/>
        <w:jc w:val="both"/>
        <w:rPr>
          <w:rFonts w:ascii="Times New Roman" w:hAnsi="Times New Roman"/>
          <w:sz w:val="24"/>
          <w:szCs w:val="24"/>
        </w:rPr>
      </w:pPr>
    </w:p>
    <w:p w:rsidR="00871F1C" w:rsidRPr="00871F1C" w:rsidRDefault="00871F1C" w:rsidP="00551BCF">
      <w:pPr>
        <w:pStyle w:val="Heading1"/>
        <w:jc w:val="both"/>
        <w:rPr>
          <w:rFonts w:eastAsia="Calibri"/>
          <w:lang w:val="sr-Cyrl-CS"/>
        </w:rPr>
      </w:pPr>
      <w:bookmarkStart w:id="6" w:name="_Toc429660310"/>
      <w:r w:rsidRPr="00074280">
        <w:lastRenderedPageBreak/>
        <w:t xml:space="preserve">2. </w:t>
      </w:r>
      <w:r w:rsidRPr="00871F1C">
        <w:rPr>
          <w:rFonts w:eastAsia="Calibri"/>
          <w:lang w:val="sr-Cyrl-CS"/>
        </w:rPr>
        <w:t xml:space="preserve">АНАЛИЗА УСПЕХА, ДИСЦИПЛИНЕ И РЕАЛИЗАЦИЈА НАСТАВЕ НА КРАЈУ </w:t>
      </w:r>
      <w:r w:rsidRPr="00871F1C">
        <w:rPr>
          <w:rFonts w:eastAsia="Calibri"/>
          <w:lang w:val="sr-Latn-CS"/>
        </w:rPr>
        <w:t>ШКОЛСК</w:t>
      </w:r>
      <w:r w:rsidRPr="00871F1C">
        <w:rPr>
          <w:rFonts w:eastAsia="Calibri"/>
          <w:lang w:val="sr-Cyrl-CS"/>
        </w:rPr>
        <w:t>Е 20</w:t>
      </w:r>
      <w:r w:rsidRPr="00871F1C">
        <w:rPr>
          <w:rFonts w:eastAsia="Calibri"/>
          <w:lang w:val="sr-Latn-CS"/>
        </w:rPr>
        <w:t>1</w:t>
      </w:r>
      <w:r w:rsidRPr="00074280">
        <w:rPr>
          <w:rFonts w:eastAsia="Calibri"/>
        </w:rPr>
        <w:t>4</w:t>
      </w:r>
      <w:r w:rsidRPr="00871F1C">
        <w:rPr>
          <w:rFonts w:eastAsia="Calibri"/>
          <w:lang w:val="sr-Cyrl-CS"/>
        </w:rPr>
        <w:t>/</w:t>
      </w:r>
      <w:r w:rsidRPr="00871F1C">
        <w:rPr>
          <w:rFonts w:eastAsia="Calibri"/>
          <w:lang w:val="sr-Latn-CS"/>
        </w:rPr>
        <w:t>1</w:t>
      </w:r>
      <w:r w:rsidRPr="00074280">
        <w:rPr>
          <w:rFonts w:eastAsia="Calibri"/>
        </w:rPr>
        <w:t>5</w:t>
      </w:r>
      <w:r w:rsidRPr="00871F1C">
        <w:rPr>
          <w:rFonts w:eastAsia="Calibri"/>
          <w:lang w:val="sr-Cyrl-CS"/>
        </w:rPr>
        <w:t>. ГОД.</w:t>
      </w:r>
      <w:bookmarkEnd w:id="6"/>
    </w:p>
    <w:p w:rsidR="00871F1C" w:rsidRPr="007D511E" w:rsidRDefault="00871F1C" w:rsidP="00551BCF">
      <w:pPr>
        <w:spacing w:after="0"/>
        <w:ind w:left="0" w:firstLine="0"/>
        <w:jc w:val="both"/>
        <w:rPr>
          <w:rFonts w:ascii="Times New Roman" w:eastAsia="Calibri" w:hAnsi="Times New Roman" w:cs="Times New Roman"/>
          <w:b/>
          <w:sz w:val="24"/>
          <w:szCs w:val="24"/>
          <w:lang w:val="sr-Cyrl-CS"/>
        </w:rPr>
      </w:pP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 xml:space="preserve">На </w:t>
      </w:r>
      <w:r w:rsidRPr="008423A8">
        <w:rPr>
          <w:rFonts w:ascii="Times New Roman" w:eastAsia="Calibri" w:hAnsi="Times New Roman" w:cs="Times New Roman"/>
          <w:sz w:val="24"/>
          <w:szCs w:val="24"/>
          <w:lang w:val="sr-Cyrl-CS"/>
        </w:rPr>
        <w:t>крају школске године 2014/15</w:t>
      </w:r>
      <w:r w:rsidR="000244B5">
        <w:rPr>
          <w:rFonts w:ascii="Times New Roman" w:eastAsia="Calibri" w:hAnsi="Times New Roman" w:cs="Times New Roman"/>
          <w:sz w:val="24"/>
          <w:szCs w:val="24"/>
          <w:lang w:val="sr-Cyrl-CS"/>
        </w:rPr>
        <w:t xml:space="preserve"> у ОШ ,,Павле Савић</w:t>
      </w:r>
      <w:r w:rsidR="000244B5" w:rsidRPr="00F058A3">
        <w:rPr>
          <w:rFonts w:ascii="Times New Roman" w:eastAsia="Calibri" w:hAnsi="Times New Roman" w:cs="Times New Roman"/>
          <w:sz w:val="24"/>
          <w:szCs w:val="24"/>
          <w:lang w:val="sr-Cyrl-CS"/>
        </w:rPr>
        <w:t>”</w:t>
      </w:r>
      <w:r w:rsidRPr="00871F1C">
        <w:rPr>
          <w:rFonts w:ascii="Times New Roman" w:eastAsia="Calibri" w:hAnsi="Times New Roman" w:cs="Times New Roman"/>
          <w:sz w:val="24"/>
          <w:szCs w:val="24"/>
          <w:lang w:val="sr-Cyrl-CS"/>
        </w:rPr>
        <w:t xml:space="preserve"> има 1</w:t>
      </w:r>
      <w:r w:rsidRPr="008423A8">
        <w:rPr>
          <w:rFonts w:ascii="Times New Roman" w:eastAsia="Calibri" w:hAnsi="Times New Roman" w:cs="Times New Roman"/>
          <w:sz w:val="24"/>
          <w:szCs w:val="24"/>
          <w:lang w:val="sr-Cyrl-CS"/>
        </w:rPr>
        <w:t>638</w:t>
      </w:r>
      <w:r w:rsidRPr="00871F1C">
        <w:rPr>
          <w:rFonts w:ascii="Times New Roman" w:eastAsia="Calibri" w:hAnsi="Times New Roman" w:cs="Times New Roman"/>
          <w:sz w:val="24"/>
          <w:szCs w:val="24"/>
          <w:lang w:val="sr-Cyrl-CS"/>
        </w:rPr>
        <w:t xml:space="preserve">  ученика, од тога  </w:t>
      </w:r>
      <w:r w:rsidRPr="008423A8">
        <w:rPr>
          <w:rFonts w:ascii="Times New Roman" w:eastAsia="Calibri" w:hAnsi="Times New Roman" w:cs="Times New Roman"/>
          <w:sz w:val="24"/>
          <w:szCs w:val="24"/>
          <w:lang w:val="sr-Cyrl-CS"/>
        </w:rPr>
        <w:t xml:space="preserve">856 </w:t>
      </w:r>
      <w:r w:rsidRPr="00871F1C">
        <w:rPr>
          <w:rFonts w:ascii="Times New Roman" w:eastAsia="Calibri" w:hAnsi="Times New Roman" w:cs="Times New Roman"/>
          <w:sz w:val="24"/>
          <w:szCs w:val="24"/>
          <w:lang w:val="sr-Cyrl-CS"/>
        </w:rPr>
        <w:t>дечака и 7</w:t>
      </w:r>
      <w:r w:rsidRPr="008423A8">
        <w:rPr>
          <w:rFonts w:ascii="Times New Roman" w:eastAsia="Calibri" w:hAnsi="Times New Roman" w:cs="Times New Roman"/>
          <w:sz w:val="24"/>
          <w:szCs w:val="24"/>
          <w:lang w:val="sr-Cyrl-CS"/>
        </w:rPr>
        <w:t>82</w:t>
      </w:r>
      <w:r w:rsidRPr="00871F1C">
        <w:rPr>
          <w:rFonts w:ascii="Times New Roman" w:eastAsia="Calibri" w:hAnsi="Times New Roman" w:cs="Times New Roman"/>
          <w:sz w:val="24"/>
          <w:szCs w:val="24"/>
          <w:lang w:val="sr-Cyrl-CS"/>
        </w:rPr>
        <w:t xml:space="preserve"> девојчиц</w:t>
      </w:r>
      <w:r w:rsidRPr="00871F1C">
        <w:rPr>
          <w:rFonts w:ascii="Times New Roman" w:eastAsia="Calibri" w:hAnsi="Times New Roman" w:cs="Times New Roman"/>
          <w:sz w:val="24"/>
          <w:szCs w:val="24"/>
        </w:rPr>
        <w:t>a</w:t>
      </w:r>
      <w:r w:rsidRPr="00871F1C">
        <w:rPr>
          <w:rFonts w:ascii="Times New Roman" w:eastAsia="Calibri" w:hAnsi="Times New Roman" w:cs="Times New Roman"/>
          <w:sz w:val="24"/>
          <w:szCs w:val="24"/>
          <w:lang w:val="sr-Cyrl-CS"/>
        </w:rPr>
        <w:t>. Изузимајући ученике првог разреда, чији је успех изражен описним оценам</w:t>
      </w:r>
      <w:r w:rsidRPr="00317126">
        <w:rPr>
          <w:rFonts w:ascii="Times New Roman" w:eastAsia="Calibri" w:hAnsi="Times New Roman" w:cs="Times New Roman"/>
          <w:sz w:val="24"/>
          <w:szCs w:val="24"/>
          <w:lang w:val="sr-Cyrl-CS"/>
        </w:rPr>
        <w:t>а, позитиван успех у школи има 1422 ученика,</w:t>
      </w:r>
      <w:r w:rsidRPr="00317126">
        <w:rPr>
          <w:rFonts w:ascii="Times New Roman" w:eastAsia="Calibri" w:hAnsi="Times New Roman" w:cs="Times New Roman"/>
          <w:sz w:val="24"/>
          <w:szCs w:val="24"/>
          <w:lang w:val="sr-Latn-CS"/>
        </w:rPr>
        <w:t xml:space="preserve"> (са првим разредом то је 1</w:t>
      </w:r>
      <w:r w:rsidRPr="00317126">
        <w:rPr>
          <w:rFonts w:ascii="Times New Roman" w:eastAsia="Calibri" w:hAnsi="Times New Roman" w:cs="Times New Roman"/>
          <w:sz w:val="24"/>
          <w:szCs w:val="24"/>
          <w:lang w:val="sr-Cyrl-CS"/>
        </w:rPr>
        <w:t>629</w:t>
      </w:r>
      <w:r w:rsidRPr="00317126">
        <w:rPr>
          <w:rFonts w:ascii="Times New Roman" w:eastAsia="Calibri" w:hAnsi="Times New Roman" w:cs="Times New Roman"/>
          <w:sz w:val="24"/>
          <w:szCs w:val="24"/>
          <w:lang w:val="sr-Latn-CS"/>
        </w:rPr>
        <w:t xml:space="preserve"> ученика)</w:t>
      </w:r>
      <w:r w:rsidRPr="00317126">
        <w:rPr>
          <w:rFonts w:ascii="Times New Roman" w:eastAsia="Calibri" w:hAnsi="Times New Roman" w:cs="Times New Roman"/>
          <w:sz w:val="24"/>
          <w:szCs w:val="24"/>
          <w:lang w:val="sr-Cyrl-CS"/>
        </w:rPr>
        <w:t xml:space="preserve"> што је</w:t>
      </w:r>
      <w:r w:rsidR="00317126" w:rsidRPr="007D511E">
        <w:rPr>
          <w:rFonts w:ascii="Times New Roman" w:eastAsia="Calibri" w:hAnsi="Times New Roman" w:cs="Times New Roman"/>
          <w:sz w:val="24"/>
          <w:szCs w:val="24"/>
          <w:lang w:val="sr-Cyrl-CS"/>
        </w:rPr>
        <w:t>87,29</w:t>
      </w:r>
      <w:r w:rsidRPr="00317126">
        <w:rPr>
          <w:rFonts w:ascii="Times New Roman" w:eastAsia="Calibri" w:hAnsi="Times New Roman" w:cs="Times New Roman"/>
          <w:sz w:val="24"/>
          <w:szCs w:val="24"/>
          <w:lang w:val="sr-Cyrl-CS"/>
        </w:rPr>
        <w:t>% од</w:t>
      </w:r>
      <w:r w:rsidRPr="00871F1C">
        <w:rPr>
          <w:rFonts w:ascii="Times New Roman" w:eastAsia="Calibri" w:hAnsi="Times New Roman" w:cs="Times New Roman"/>
          <w:sz w:val="24"/>
          <w:szCs w:val="24"/>
          <w:lang w:val="sr-Cyrl-CS"/>
        </w:rPr>
        <w:t xml:space="preserve"> укупног броја ученика, док  6 ученика или </w:t>
      </w:r>
      <w:r w:rsidRPr="008423A8">
        <w:rPr>
          <w:rFonts w:ascii="Times New Roman" w:eastAsia="Calibri" w:hAnsi="Times New Roman" w:cs="Times New Roman"/>
          <w:sz w:val="24"/>
          <w:szCs w:val="24"/>
          <w:lang w:val="sr-Cyrl-CS"/>
        </w:rPr>
        <w:t>0,36</w:t>
      </w:r>
      <w:r w:rsidRPr="00871F1C">
        <w:rPr>
          <w:rFonts w:ascii="Times New Roman" w:eastAsia="Calibri" w:hAnsi="Times New Roman" w:cs="Times New Roman"/>
          <w:sz w:val="24"/>
          <w:szCs w:val="24"/>
          <w:lang w:val="sr-Cyrl-CS"/>
        </w:rPr>
        <w:t xml:space="preserve">% има бар по једну недовољну оцену. </w:t>
      </w:r>
      <w:r w:rsidRPr="008423A8">
        <w:rPr>
          <w:rFonts w:ascii="Times New Roman" w:eastAsia="Calibri" w:hAnsi="Times New Roman" w:cs="Times New Roman"/>
          <w:sz w:val="24"/>
          <w:szCs w:val="24"/>
          <w:lang w:val="sr-Cyrl-CS"/>
        </w:rPr>
        <w:t xml:space="preserve">Три </w:t>
      </w:r>
      <w:r w:rsidRPr="00871F1C">
        <w:rPr>
          <w:rFonts w:ascii="Times New Roman" w:eastAsia="Calibri" w:hAnsi="Times New Roman" w:cs="Times New Roman"/>
          <w:sz w:val="24"/>
          <w:szCs w:val="24"/>
          <w:lang w:val="sr-Cyrl-CS"/>
        </w:rPr>
        <w:t xml:space="preserve">ученика је остало неоцењено на крају школске године. </w:t>
      </w:r>
    </w:p>
    <w:p w:rsidR="00871F1C" w:rsidRPr="00871F1C" w:rsidRDefault="00871F1C" w:rsidP="00551BCF">
      <w:pPr>
        <w:spacing w:after="0"/>
        <w:ind w:left="0" w:firstLine="0"/>
        <w:jc w:val="both"/>
        <w:rPr>
          <w:rFonts w:ascii="Times New Roman" w:eastAsia="Calibri" w:hAnsi="Times New Roman" w:cs="Times New Roman"/>
          <w:i/>
          <w:sz w:val="24"/>
          <w:szCs w:val="24"/>
          <w:lang w:val="sr-Latn-CS"/>
        </w:rPr>
      </w:pPr>
    </w:p>
    <w:p w:rsidR="00871F1C" w:rsidRPr="008423A8" w:rsidRDefault="00871F1C" w:rsidP="00551BCF">
      <w:pPr>
        <w:spacing w:after="0"/>
        <w:ind w:left="0" w:firstLine="0"/>
        <w:jc w:val="both"/>
        <w:rPr>
          <w:rFonts w:ascii="Times New Roman" w:hAnsi="Times New Roman" w:cs="Times New Roman"/>
          <w:sz w:val="24"/>
          <w:szCs w:val="24"/>
          <w:lang w:val="sr-Cyrl-CS"/>
        </w:rPr>
      </w:pPr>
      <w:r w:rsidRPr="00871F1C">
        <w:rPr>
          <w:rFonts w:ascii="Times New Roman" w:eastAsia="Calibri" w:hAnsi="Times New Roman" w:cs="Times New Roman"/>
          <w:sz w:val="24"/>
          <w:szCs w:val="24"/>
          <w:lang w:val="sr-Cyrl-CS"/>
        </w:rPr>
        <w:t xml:space="preserve">Први разред тренутно похађа </w:t>
      </w:r>
      <w:r w:rsidRPr="00871F1C">
        <w:rPr>
          <w:rFonts w:ascii="Times New Roman" w:eastAsia="Calibri" w:hAnsi="Times New Roman" w:cs="Times New Roman"/>
          <w:sz w:val="24"/>
          <w:szCs w:val="24"/>
          <w:lang w:val="sr-Latn-CS"/>
        </w:rPr>
        <w:t>2</w:t>
      </w:r>
      <w:r w:rsidRPr="008423A8">
        <w:rPr>
          <w:rFonts w:ascii="Times New Roman" w:eastAsia="Calibri" w:hAnsi="Times New Roman" w:cs="Times New Roman"/>
          <w:sz w:val="24"/>
          <w:szCs w:val="24"/>
          <w:lang w:val="sr-Cyrl-CS"/>
        </w:rPr>
        <w:t>07</w:t>
      </w:r>
      <w:r w:rsidRPr="00871F1C">
        <w:rPr>
          <w:rFonts w:ascii="Times New Roman" w:eastAsia="Calibri" w:hAnsi="Times New Roman" w:cs="Times New Roman"/>
          <w:sz w:val="24"/>
          <w:szCs w:val="24"/>
          <w:lang w:val="sr-Cyrl-CS"/>
        </w:rPr>
        <w:t xml:space="preserve"> ученик</w:t>
      </w:r>
      <w:r w:rsidRPr="00871F1C">
        <w:rPr>
          <w:rFonts w:ascii="Times New Roman" w:eastAsia="Calibri" w:hAnsi="Times New Roman" w:cs="Times New Roman"/>
          <w:sz w:val="24"/>
          <w:szCs w:val="24"/>
          <w:lang w:val="sr-Latn-CS"/>
        </w:rPr>
        <w:t>a</w:t>
      </w:r>
      <w:r w:rsidRPr="00871F1C">
        <w:rPr>
          <w:rFonts w:ascii="Times New Roman" w:eastAsia="Calibri" w:hAnsi="Times New Roman" w:cs="Times New Roman"/>
          <w:sz w:val="24"/>
          <w:szCs w:val="24"/>
          <w:lang w:val="sr-Cyrl-CS"/>
        </w:rPr>
        <w:t xml:space="preserve">,  дечака </w:t>
      </w:r>
      <w:r w:rsidRPr="00871F1C">
        <w:rPr>
          <w:rFonts w:ascii="Times New Roman" w:eastAsia="Calibri" w:hAnsi="Times New Roman" w:cs="Times New Roman"/>
          <w:sz w:val="24"/>
          <w:szCs w:val="24"/>
          <w:lang w:val="sr-Latn-CS"/>
        </w:rPr>
        <w:t>1</w:t>
      </w:r>
      <w:r w:rsidRPr="008423A8">
        <w:rPr>
          <w:rFonts w:ascii="Times New Roman" w:eastAsia="Calibri" w:hAnsi="Times New Roman" w:cs="Times New Roman"/>
          <w:sz w:val="24"/>
          <w:szCs w:val="24"/>
          <w:lang w:val="sr-Cyrl-CS"/>
        </w:rPr>
        <w:t xml:space="preserve">06 </w:t>
      </w:r>
      <w:r w:rsidRPr="00871F1C">
        <w:rPr>
          <w:rFonts w:ascii="Times New Roman" w:eastAsia="Calibri" w:hAnsi="Times New Roman" w:cs="Times New Roman"/>
          <w:sz w:val="24"/>
          <w:szCs w:val="24"/>
          <w:lang w:val="sr-Cyrl-CS"/>
        </w:rPr>
        <w:t xml:space="preserve">и  </w:t>
      </w:r>
      <w:r w:rsidRPr="008423A8">
        <w:rPr>
          <w:rFonts w:ascii="Times New Roman" w:eastAsia="Calibri" w:hAnsi="Times New Roman" w:cs="Times New Roman"/>
          <w:sz w:val="24"/>
          <w:szCs w:val="24"/>
          <w:lang w:val="sr-Cyrl-CS"/>
        </w:rPr>
        <w:t>101</w:t>
      </w:r>
      <w:r w:rsidRPr="00871F1C">
        <w:rPr>
          <w:rFonts w:ascii="Times New Roman" w:eastAsia="Calibri" w:hAnsi="Times New Roman" w:cs="Times New Roman"/>
          <w:sz w:val="24"/>
          <w:szCs w:val="24"/>
          <w:lang w:val="sr-Cyrl-CS"/>
        </w:rPr>
        <w:t xml:space="preserve">девојчица. Већина ученика је савладала предвиђени програм, а настава је реализована у складу са предвиђеним планом и програмом. Неколико ученика слабије напредује. </w:t>
      </w:r>
      <w:r w:rsidRPr="008423A8">
        <w:rPr>
          <w:rFonts w:ascii="Times New Roman" w:eastAsia="Calibri" w:hAnsi="Times New Roman" w:cs="Times New Roman"/>
          <w:sz w:val="24"/>
          <w:szCs w:val="24"/>
          <w:lang w:val="sr-Cyrl-CS"/>
        </w:rPr>
        <w:t>Један ученик је неоцењен.</w:t>
      </w:r>
      <w:r w:rsidRPr="00871F1C">
        <w:rPr>
          <w:rFonts w:ascii="Times New Roman" w:eastAsia="Calibri" w:hAnsi="Times New Roman" w:cs="Times New Roman"/>
          <w:sz w:val="24"/>
          <w:szCs w:val="24"/>
          <w:lang w:val="sr-Cyrl-CS"/>
        </w:rPr>
        <w:t xml:space="preserve"> Сви ученици имају примерно владање.</w:t>
      </w:r>
    </w:p>
    <w:p w:rsidR="00871F1C" w:rsidRPr="008423A8"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У другом разреду је 219 ученика, 114 дечака и 105 девојчица- Одчичан успех има 183 ученика или 83,56%, врло добар успех има 32 ученика или 14,61% а 4 ученика има добар успех. 219 ученика има примерно владање. Наставни план је реализован по утврђеном плану.</w:t>
      </w: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Трећи разред похађа 208 ученика, 114 дечака и 94 девојчица. 208 ученика има  позитиван успех. Одличан успех има 147 ученика или 70,67%, врло добар успех има 52 ученика или 25%, а добар успех има 9 ученика. Примерно владање има 208 ученика. Часови су реализовани по плану и програму.</w:t>
      </w: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hAnsi="Times New Roman" w:cs="Times New Roman"/>
          <w:sz w:val="24"/>
          <w:szCs w:val="24"/>
          <w:lang w:val="sr-Cyrl-CS"/>
        </w:rPr>
      </w:pPr>
      <w:r w:rsidRPr="00871F1C">
        <w:rPr>
          <w:rFonts w:ascii="Times New Roman" w:eastAsia="Calibri" w:hAnsi="Times New Roman" w:cs="Times New Roman"/>
          <w:sz w:val="24"/>
          <w:szCs w:val="24"/>
          <w:lang w:val="sr-Cyrl-CS"/>
        </w:rPr>
        <w:t>Четврти разред похађа 244 ученика, од тога 132 дечака и 112 девојчица. Одличан успех има 185 ученика, или 75,81%, врло добар успех има 47 ученика 19,26%, добар успех има 11 ученика 4,50%. Један ученик је неоцењен из 9 предмета. Примерно владање има 243 ученика. Наставни план и програм је реализован у складу са планом.</w:t>
      </w: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Пети разред похађа 225 ученика, 113 дечака и 112 девојчица. Позитиван успех је остварило 223 ученика, а негативан 2 ученика. Оба ученика имају по једну недовољну оцену (из географије и српског језика). Одличан успех има 130 ученика 57,77%, врло добар успех има 78 ученика 34,66%, добар успех 15 ученика 6,66%. Примерно владање има 214 ученика, 9 ученика врло добро владање, док 2 ученика имају добро владање. План и програм је реализован</w:t>
      </w:r>
      <w:r w:rsidRPr="008423A8">
        <w:rPr>
          <w:rFonts w:ascii="Times New Roman" w:eastAsia="Calibri" w:hAnsi="Times New Roman" w:cs="Times New Roman"/>
          <w:sz w:val="24"/>
          <w:szCs w:val="24"/>
          <w:lang w:val="sr-Cyrl-CS"/>
        </w:rPr>
        <w:t xml:space="preserve"> у складу са планом</w:t>
      </w:r>
      <w:r w:rsidRPr="00871F1C">
        <w:rPr>
          <w:rFonts w:ascii="Times New Roman" w:eastAsia="Calibri" w:hAnsi="Times New Roman" w:cs="Times New Roman"/>
          <w:sz w:val="24"/>
          <w:szCs w:val="24"/>
          <w:lang w:val="sr-Cyrl-CS"/>
        </w:rPr>
        <w:t>.</w:t>
      </w: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hAnsi="Times New Roman" w:cs="Times New Roman"/>
          <w:sz w:val="24"/>
          <w:szCs w:val="24"/>
          <w:lang w:val="sr-Cyrl-CS"/>
        </w:rPr>
      </w:pPr>
      <w:r w:rsidRPr="00871F1C">
        <w:rPr>
          <w:rFonts w:ascii="Times New Roman" w:eastAsia="Calibri" w:hAnsi="Times New Roman" w:cs="Times New Roman"/>
          <w:sz w:val="24"/>
          <w:szCs w:val="24"/>
          <w:lang w:val="sr-Cyrl-CS"/>
        </w:rPr>
        <w:t>Шести разред похађа 177 ученика, 91 дечак и 86 девојчица. Позитиван успех има 173 ученика. Три ученика има по 1 недовољну оцену, док један ученик има две. По предметима, 4 из географије и 1 из математике. Укупно 5 недовољних оцена. Одличних ученика у шестом разреду има 93 или 52,54%, врло добрих је 61 односно 34,46%, добрих 19 или 10,73%. Примерно владање има 165 ученика, 5 ученика има врло добро владање, као и добро, док 1 ученик има задовољавајуће владање.</w:t>
      </w: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У седмом разреду је 186 ученика, 92 дечака и 94 девојчице. 185 ученика има позитиван успех, док је једна ученица неоцењена. Одличан успех има 104 ученика (55,91%), врло добар 61 (32,79%), добар 20 (10,75%) ученика. Примерно владање има 165 ученика, 19 њих има врло добро владање, док 1 ученик има добро владање и 1 има незадовољавајуће владање.</w:t>
      </w: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p>
    <w:p w:rsidR="00871F1C" w:rsidRPr="00871F1C" w:rsidRDefault="00871F1C" w:rsidP="00551BCF">
      <w:pPr>
        <w:spacing w:after="0"/>
        <w:ind w:left="0" w:firstLine="0"/>
        <w:jc w:val="both"/>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 xml:space="preserve">У осмом разреду је 172 ученика, </w:t>
      </w:r>
      <w:r w:rsidRPr="008423A8">
        <w:rPr>
          <w:rFonts w:ascii="Times New Roman" w:eastAsia="Calibri" w:hAnsi="Times New Roman" w:cs="Times New Roman"/>
          <w:sz w:val="24"/>
          <w:szCs w:val="24"/>
          <w:lang w:val="sr-Cyrl-CS"/>
        </w:rPr>
        <w:t>94</w:t>
      </w:r>
      <w:r w:rsidRPr="00871F1C">
        <w:rPr>
          <w:rFonts w:ascii="Times New Roman" w:eastAsia="Calibri" w:hAnsi="Times New Roman" w:cs="Times New Roman"/>
          <w:sz w:val="24"/>
          <w:szCs w:val="24"/>
          <w:lang w:val="sr-Cyrl-CS"/>
        </w:rPr>
        <w:t xml:space="preserve"> дечака и 78 девојчица. Позитиван успех има 171 ученика, док је један ученик неоцењен. У осмом разреду 85 ученика (49,41%) има одличан успех, њих 64 има врло добар успех (37,20%), а добрих је 21 (12,20%) и довољан успех има један ученик.  Примерно владање има  166 ученика осмог разреда,  4 ученика има смањену оцену из владања на три, један ученик има незадовољавајуће владање. Настава је реализована по утврђеном плану и програму.</w:t>
      </w:r>
    </w:p>
    <w:p w:rsidR="00871F1C" w:rsidRPr="00871F1C" w:rsidRDefault="00871F1C" w:rsidP="00551BCF">
      <w:pPr>
        <w:tabs>
          <w:tab w:val="left" w:pos="6375"/>
        </w:tabs>
        <w:spacing w:after="0"/>
        <w:ind w:left="0" w:firstLine="69"/>
        <w:jc w:val="both"/>
        <w:rPr>
          <w:rFonts w:ascii="Times New Roman" w:hAnsi="Times New Roman" w:cs="Times New Roman"/>
          <w:sz w:val="24"/>
          <w:szCs w:val="24"/>
          <w:lang w:val="sr-Cyrl-CS"/>
        </w:rPr>
      </w:pPr>
    </w:p>
    <w:p w:rsidR="00871F1C" w:rsidRPr="00871F1C" w:rsidRDefault="00871F1C" w:rsidP="006B7F3B">
      <w:pPr>
        <w:tabs>
          <w:tab w:val="left" w:pos="6375"/>
        </w:tabs>
        <w:spacing w:after="0"/>
        <w:jc w:val="right"/>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 xml:space="preserve">Дијана Косијер, педагог школе </w:t>
      </w:r>
    </w:p>
    <w:p w:rsidR="00871F1C" w:rsidRDefault="00871F1C" w:rsidP="006B7F3B">
      <w:pPr>
        <w:tabs>
          <w:tab w:val="left" w:pos="6375"/>
        </w:tabs>
        <w:spacing w:after="0"/>
        <w:jc w:val="right"/>
        <w:rPr>
          <w:rFonts w:ascii="Times New Roman" w:eastAsia="Calibri" w:hAnsi="Times New Roman" w:cs="Times New Roman"/>
          <w:sz w:val="24"/>
          <w:szCs w:val="24"/>
          <w:lang w:val="sr-Cyrl-CS"/>
        </w:rPr>
      </w:pPr>
      <w:r w:rsidRPr="00871F1C">
        <w:rPr>
          <w:rFonts w:ascii="Times New Roman" w:eastAsia="Calibri" w:hAnsi="Times New Roman" w:cs="Times New Roman"/>
          <w:sz w:val="24"/>
          <w:szCs w:val="24"/>
          <w:lang w:val="sr-Cyrl-CS"/>
        </w:rPr>
        <w:t>Ирена Церо, психолог школе</w:t>
      </w:r>
    </w:p>
    <w:p w:rsidR="006B7F3B" w:rsidRDefault="006B7F3B" w:rsidP="0073515D">
      <w:pPr>
        <w:tabs>
          <w:tab w:val="left" w:pos="6375"/>
        </w:tabs>
        <w:spacing w:after="0"/>
        <w:ind w:left="0" w:firstLine="0"/>
        <w:jc w:val="both"/>
        <w:rPr>
          <w:rFonts w:ascii="Times New Roman" w:eastAsia="Calibri" w:hAnsi="Times New Roman" w:cs="Times New Roman"/>
          <w:sz w:val="24"/>
          <w:szCs w:val="24"/>
          <w:lang w:val="sr-Cyrl-CS"/>
        </w:rPr>
        <w:sectPr w:rsidR="006B7F3B" w:rsidSect="004E1C24">
          <w:pgSz w:w="12240" w:h="15840"/>
          <w:pgMar w:top="567" w:right="851" w:bottom="567" w:left="851" w:header="709" w:footer="709" w:gutter="0"/>
          <w:cols w:space="708"/>
          <w:docGrid w:linePitch="360"/>
        </w:sectPr>
      </w:pPr>
    </w:p>
    <w:p w:rsidR="00E57BC7" w:rsidRPr="008423A8" w:rsidRDefault="00E57BC7" w:rsidP="00551BCF">
      <w:pPr>
        <w:spacing w:after="0"/>
        <w:ind w:left="0" w:firstLine="0"/>
        <w:jc w:val="both"/>
        <w:rPr>
          <w:rFonts w:ascii="Times New Roman" w:hAnsi="Times New Roman" w:cs="Times New Roman"/>
          <w:b/>
          <w:sz w:val="24"/>
          <w:szCs w:val="24"/>
          <w:lang w:val="sr-Cyrl-CS"/>
        </w:rPr>
      </w:pPr>
    </w:p>
    <w:p w:rsidR="00E57BC7" w:rsidRPr="00E57BC7" w:rsidRDefault="00074280" w:rsidP="00551BCF">
      <w:pPr>
        <w:pStyle w:val="Heading2"/>
        <w:jc w:val="both"/>
        <w:rPr>
          <w:lang w:val="sr-Cyrl-CS"/>
        </w:rPr>
      </w:pPr>
      <w:bookmarkStart w:id="7" w:name="_Toc429660311"/>
      <w:r w:rsidRPr="008423A8">
        <w:rPr>
          <w:lang w:val="sr-Cyrl-CS"/>
        </w:rPr>
        <w:t>2.1.</w:t>
      </w:r>
      <w:r w:rsidRPr="00E57BC7">
        <w:rPr>
          <w:lang w:val="sr-Latn-CS"/>
        </w:rPr>
        <w:t xml:space="preserve">ПОРЕЂЕЊЕ АНАЛИЗЕ УСПЕХА И ДИСЦИПЛИНЕ НА КРАЈУ </w:t>
      </w:r>
      <w:r w:rsidRPr="00E57BC7">
        <w:rPr>
          <w:lang w:val="sr-Cyrl-CS"/>
        </w:rPr>
        <w:t xml:space="preserve">ШКОЛСКЕ </w:t>
      </w:r>
      <w:r w:rsidRPr="00E57BC7">
        <w:rPr>
          <w:lang w:val="sr-Latn-CS"/>
        </w:rPr>
        <w:t>20</w:t>
      </w:r>
      <w:r w:rsidRPr="00E57BC7">
        <w:rPr>
          <w:lang w:val="sr-Cyrl-CS"/>
        </w:rPr>
        <w:t>1</w:t>
      </w:r>
      <w:r w:rsidRPr="008423A8">
        <w:rPr>
          <w:lang w:val="sr-Cyrl-CS"/>
        </w:rPr>
        <w:t>3</w:t>
      </w:r>
      <w:r w:rsidRPr="00E57BC7">
        <w:rPr>
          <w:lang w:val="sr-Cyrl-CS"/>
        </w:rPr>
        <w:t>/1</w:t>
      </w:r>
      <w:r w:rsidRPr="008423A8">
        <w:rPr>
          <w:lang w:val="sr-Cyrl-CS"/>
        </w:rPr>
        <w:t>4</w:t>
      </w:r>
      <w:r w:rsidRPr="00E57BC7">
        <w:rPr>
          <w:lang w:val="sr-Cyrl-CS"/>
        </w:rPr>
        <w:t>.  И ШКОЛСКЕ 201</w:t>
      </w:r>
      <w:r w:rsidRPr="008423A8">
        <w:rPr>
          <w:lang w:val="sr-Cyrl-CS"/>
        </w:rPr>
        <w:t>4</w:t>
      </w:r>
      <w:r w:rsidRPr="00E57BC7">
        <w:rPr>
          <w:lang w:val="sr-Cyrl-CS"/>
        </w:rPr>
        <w:t>/1</w:t>
      </w:r>
      <w:r w:rsidRPr="008423A8">
        <w:rPr>
          <w:lang w:val="sr-Cyrl-CS"/>
        </w:rPr>
        <w:t>5</w:t>
      </w:r>
      <w:r>
        <w:rPr>
          <w:lang w:val="sr-Cyrl-CS"/>
        </w:rPr>
        <w:t xml:space="preserve">. </w:t>
      </w:r>
      <w:r w:rsidRPr="00EA0E3A">
        <w:rPr>
          <w:lang w:val="sr-Cyrl-CS"/>
        </w:rPr>
        <w:t>Г</w:t>
      </w:r>
      <w:r w:rsidRPr="00E57BC7">
        <w:rPr>
          <w:lang w:val="sr-Cyrl-CS"/>
        </w:rPr>
        <w:t>ОДИНЕ</w:t>
      </w:r>
      <w:bookmarkEnd w:id="7"/>
    </w:p>
    <w:p w:rsidR="00E57BC7" w:rsidRPr="00E57BC7" w:rsidRDefault="00E57BC7" w:rsidP="00551BCF">
      <w:pPr>
        <w:spacing w:after="0"/>
        <w:jc w:val="both"/>
        <w:rPr>
          <w:rFonts w:ascii="Times New Roman" w:hAnsi="Times New Roman" w:cs="Times New Roman"/>
          <w:b/>
          <w:sz w:val="24"/>
          <w:szCs w:val="24"/>
          <w:lang w:val="sr-Cyrl-CS"/>
        </w:rPr>
      </w:pPr>
    </w:p>
    <w:p w:rsidR="00E57BC7" w:rsidRPr="008423A8" w:rsidRDefault="00E57BC7" w:rsidP="00551BCF">
      <w:pPr>
        <w:spacing w:after="0"/>
        <w:ind w:left="0" w:firstLine="0"/>
        <w:jc w:val="both"/>
        <w:rPr>
          <w:rFonts w:ascii="Times New Roman" w:hAnsi="Times New Roman" w:cs="Times New Roman"/>
          <w:sz w:val="24"/>
          <w:szCs w:val="24"/>
          <w:lang w:val="sr-Cyrl-CS"/>
        </w:rPr>
      </w:pPr>
      <w:r w:rsidRPr="008423A8">
        <w:rPr>
          <w:rFonts w:ascii="Times New Roman" w:hAnsi="Times New Roman" w:cs="Times New Roman"/>
          <w:sz w:val="24"/>
          <w:szCs w:val="24"/>
          <w:lang w:val="sr-Cyrl-CS"/>
        </w:rPr>
        <w:t xml:space="preserve">На крају ове школске године у школи имамо </w:t>
      </w:r>
      <w:r w:rsidRPr="00E57BC7">
        <w:rPr>
          <w:rFonts w:ascii="Times New Roman" w:hAnsi="Times New Roman" w:cs="Times New Roman"/>
          <w:sz w:val="24"/>
          <w:szCs w:val="24"/>
          <w:lang w:val="sr-Cyrl-CS"/>
        </w:rPr>
        <w:t>1</w:t>
      </w:r>
      <w:r w:rsidRPr="008423A8">
        <w:rPr>
          <w:rFonts w:ascii="Times New Roman" w:hAnsi="Times New Roman" w:cs="Times New Roman"/>
          <w:sz w:val="24"/>
          <w:szCs w:val="24"/>
          <w:lang w:val="sr-Cyrl-CS"/>
        </w:rPr>
        <w:t xml:space="preserve">638 ученика, што је  35  ученика више него прошле године. </w:t>
      </w:r>
    </w:p>
    <w:p w:rsidR="00E57BC7" w:rsidRPr="008423A8" w:rsidRDefault="00E57BC7" w:rsidP="00551BCF">
      <w:pPr>
        <w:spacing w:after="0"/>
        <w:ind w:left="0" w:firstLine="0"/>
        <w:jc w:val="both"/>
        <w:rPr>
          <w:rFonts w:ascii="Times New Roman" w:hAnsi="Times New Roman" w:cs="Times New Roman"/>
          <w:sz w:val="24"/>
          <w:szCs w:val="24"/>
          <w:lang w:val="sr-Cyrl-CS"/>
        </w:rPr>
      </w:pPr>
      <w:r w:rsidRPr="008423A8">
        <w:rPr>
          <w:rFonts w:ascii="Times New Roman" w:hAnsi="Times New Roman" w:cs="Times New Roman"/>
          <w:sz w:val="24"/>
          <w:szCs w:val="24"/>
          <w:lang w:val="sr-Cyrl-CS"/>
        </w:rPr>
        <w:t>Проценат ученика са позитивним успехом је приближно исти као и прошле године. Прошле је било 99,06%, ове је 99,45%. Средња оцена успеха се такође подудара, била је 4,47, сада је 4,46.</w:t>
      </w:r>
    </w:p>
    <w:p w:rsidR="00E57BC7" w:rsidRPr="008423A8" w:rsidRDefault="00E57BC7" w:rsidP="00551BCF">
      <w:pPr>
        <w:spacing w:after="0"/>
        <w:ind w:left="0" w:firstLine="0"/>
        <w:jc w:val="both"/>
        <w:rPr>
          <w:rFonts w:ascii="Times New Roman" w:hAnsi="Times New Roman" w:cs="Times New Roman"/>
          <w:sz w:val="24"/>
          <w:szCs w:val="24"/>
          <w:lang w:val="sr-Cyrl-CS"/>
        </w:rPr>
      </w:pPr>
      <w:r w:rsidRPr="008423A8">
        <w:rPr>
          <w:rFonts w:ascii="Times New Roman" w:hAnsi="Times New Roman" w:cs="Times New Roman"/>
          <w:sz w:val="24"/>
          <w:szCs w:val="24"/>
          <w:lang w:val="sr-Cyrl-CS"/>
        </w:rPr>
        <w:t>Ове школске године</w:t>
      </w:r>
      <w:r w:rsidR="005F517A">
        <w:rPr>
          <w:rFonts w:ascii="Times New Roman" w:hAnsi="Times New Roman" w:cs="Times New Roman"/>
          <w:sz w:val="24"/>
          <w:szCs w:val="24"/>
          <w:lang w:val="sr-Cyrl-CS"/>
        </w:rPr>
        <w:t xml:space="preserve"> има знатно мање слабих оцена</w:t>
      </w:r>
      <w:r w:rsidRPr="008423A8">
        <w:rPr>
          <w:rFonts w:ascii="Times New Roman" w:hAnsi="Times New Roman" w:cs="Times New Roman"/>
          <w:sz w:val="24"/>
          <w:szCs w:val="24"/>
          <w:lang w:val="sr-Cyrl-CS"/>
        </w:rPr>
        <w:t xml:space="preserve"> 7, а прошле је било 29. Ове школске године ни један ученик не понавља разред, прошле године су четири ученика понављала.</w:t>
      </w:r>
    </w:p>
    <w:p w:rsidR="00E57BC7" w:rsidRPr="008423A8" w:rsidRDefault="00E57BC7" w:rsidP="00551BCF">
      <w:pPr>
        <w:spacing w:after="0"/>
        <w:ind w:left="0" w:firstLine="0"/>
        <w:jc w:val="both"/>
        <w:rPr>
          <w:rFonts w:ascii="Times New Roman" w:hAnsi="Times New Roman" w:cs="Times New Roman"/>
          <w:sz w:val="24"/>
          <w:szCs w:val="24"/>
          <w:lang w:val="sr-Cyrl-CS"/>
        </w:rPr>
      </w:pPr>
      <w:r w:rsidRPr="008423A8">
        <w:rPr>
          <w:rFonts w:ascii="Times New Roman" w:hAnsi="Times New Roman" w:cs="Times New Roman"/>
          <w:sz w:val="24"/>
          <w:szCs w:val="24"/>
          <w:lang w:val="sr-Cyrl-CS"/>
        </w:rPr>
        <w:t xml:space="preserve">У оценама из владања нема већих одступања. </w:t>
      </w:r>
    </w:p>
    <w:p w:rsidR="00E57BC7" w:rsidRPr="00A77E74" w:rsidRDefault="00E57BC7" w:rsidP="00551BCF">
      <w:pPr>
        <w:spacing w:after="0"/>
        <w:ind w:left="0" w:firstLine="0"/>
        <w:jc w:val="both"/>
        <w:rPr>
          <w:rFonts w:ascii="Times New Roman" w:hAnsi="Times New Roman" w:cs="Times New Roman"/>
          <w:sz w:val="24"/>
          <w:szCs w:val="24"/>
          <w:lang w:val="sr-Cyrl-CS"/>
        </w:rPr>
      </w:pPr>
      <w:r w:rsidRPr="00A77E74">
        <w:rPr>
          <w:rFonts w:ascii="Times New Roman" w:hAnsi="Times New Roman" w:cs="Times New Roman"/>
          <w:sz w:val="24"/>
          <w:szCs w:val="24"/>
          <w:lang w:val="sr-Cyrl-CS"/>
        </w:rPr>
        <w:t>У нижим разредим</w:t>
      </w:r>
      <w:r w:rsidRPr="00E57BC7">
        <w:rPr>
          <w:rFonts w:ascii="Times New Roman" w:hAnsi="Times New Roman" w:cs="Times New Roman"/>
          <w:sz w:val="24"/>
          <w:szCs w:val="24"/>
        </w:rPr>
        <w:t>a</w:t>
      </w:r>
      <w:r w:rsidRPr="00A77E74">
        <w:rPr>
          <w:rFonts w:ascii="Times New Roman" w:hAnsi="Times New Roman" w:cs="Times New Roman"/>
          <w:sz w:val="24"/>
          <w:szCs w:val="24"/>
          <w:lang w:val="sr-Cyrl-CS"/>
        </w:rPr>
        <w:t xml:space="preserve"> на крају прошле школске године један ученик је имао две недовољне оцене, док ове године сви имају позитиван успех. Три ученика су неоцењена. Прошле године су 4 ученика имала врло добро владање и једна ученица добро владање, док ове године сви ученици имају примерно владање.</w:t>
      </w:r>
    </w:p>
    <w:p w:rsidR="00E57BC7" w:rsidRPr="00A77E74" w:rsidRDefault="00E57BC7" w:rsidP="00551BCF">
      <w:pPr>
        <w:spacing w:after="0"/>
        <w:ind w:left="0" w:firstLine="0"/>
        <w:jc w:val="both"/>
        <w:rPr>
          <w:rFonts w:ascii="Times New Roman" w:hAnsi="Times New Roman" w:cs="Times New Roman"/>
          <w:sz w:val="24"/>
          <w:szCs w:val="24"/>
          <w:lang w:val="sr-Cyrl-CS"/>
        </w:rPr>
      </w:pPr>
      <w:r w:rsidRPr="00E57BC7">
        <w:rPr>
          <w:rFonts w:ascii="Times New Roman" w:hAnsi="Times New Roman" w:cs="Times New Roman"/>
          <w:sz w:val="24"/>
          <w:szCs w:val="24"/>
        </w:rPr>
        <w:t>O</w:t>
      </w:r>
      <w:r w:rsidRPr="00A77E74">
        <w:rPr>
          <w:rFonts w:ascii="Times New Roman" w:hAnsi="Times New Roman" w:cs="Times New Roman"/>
          <w:sz w:val="24"/>
          <w:szCs w:val="24"/>
          <w:lang w:val="sr-Cyrl-CS"/>
        </w:rPr>
        <w:t>ве школске године у</w:t>
      </w:r>
      <w:r w:rsidRPr="00A77E74">
        <w:rPr>
          <w:rFonts w:ascii="Times New Roman" w:hAnsi="Times New Roman" w:cs="Times New Roman"/>
          <w:i/>
          <w:sz w:val="24"/>
          <w:szCs w:val="24"/>
          <w:lang w:val="sr-Cyrl-CS"/>
        </w:rPr>
        <w:t xml:space="preserve"> петом разреду</w:t>
      </w:r>
      <w:r w:rsidRPr="00A77E74">
        <w:rPr>
          <w:rFonts w:ascii="Times New Roman" w:hAnsi="Times New Roman" w:cs="Times New Roman"/>
          <w:sz w:val="24"/>
          <w:szCs w:val="24"/>
          <w:lang w:val="sr-Cyrl-CS"/>
        </w:rPr>
        <w:t xml:space="preserve"> два ученика имају по једну недовољну оцену, сви остали су положили са позитивним успехом, док су прошле године два ученика понављала разред.</w:t>
      </w:r>
    </w:p>
    <w:p w:rsidR="00E57BC7" w:rsidRPr="00A77E74" w:rsidRDefault="00E57BC7" w:rsidP="00551BCF">
      <w:pPr>
        <w:spacing w:after="0"/>
        <w:ind w:left="0" w:firstLine="0"/>
        <w:jc w:val="both"/>
        <w:rPr>
          <w:rFonts w:ascii="Times New Roman" w:hAnsi="Times New Roman" w:cs="Times New Roman"/>
          <w:sz w:val="24"/>
          <w:szCs w:val="24"/>
          <w:lang w:val="sr-Cyrl-CS"/>
        </w:rPr>
      </w:pPr>
      <w:r w:rsidRPr="00A77E74">
        <w:rPr>
          <w:rFonts w:ascii="Times New Roman" w:hAnsi="Times New Roman" w:cs="Times New Roman"/>
          <w:i/>
          <w:sz w:val="24"/>
          <w:szCs w:val="24"/>
          <w:lang w:val="sr-Cyrl-CS"/>
        </w:rPr>
        <w:t>У шестом разреду</w:t>
      </w:r>
      <w:r w:rsidRPr="00A77E74">
        <w:rPr>
          <w:rFonts w:ascii="Times New Roman" w:hAnsi="Times New Roman" w:cs="Times New Roman"/>
          <w:sz w:val="24"/>
          <w:szCs w:val="24"/>
          <w:lang w:val="sr-Cyrl-CS"/>
        </w:rPr>
        <w:t xml:space="preserve"> прошле године су две ученице понављале разред, ове године има четири ученика са слабим оценама.</w:t>
      </w:r>
    </w:p>
    <w:p w:rsidR="00E57BC7" w:rsidRPr="00A77E74" w:rsidRDefault="00E57BC7" w:rsidP="00551BCF">
      <w:pPr>
        <w:spacing w:after="0"/>
        <w:ind w:left="0" w:firstLine="0"/>
        <w:jc w:val="both"/>
        <w:rPr>
          <w:rFonts w:ascii="Times New Roman" w:hAnsi="Times New Roman" w:cs="Times New Roman"/>
          <w:sz w:val="24"/>
          <w:szCs w:val="24"/>
          <w:lang w:val="sr-Cyrl-CS"/>
        </w:rPr>
      </w:pPr>
      <w:r w:rsidRPr="00A77E74">
        <w:rPr>
          <w:rFonts w:ascii="Times New Roman" w:hAnsi="Times New Roman" w:cs="Times New Roman"/>
          <w:i/>
          <w:sz w:val="24"/>
          <w:szCs w:val="24"/>
          <w:lang w:val="sr-Cyrl-CS"/>
        </w:rPr>
        <w:t>У седмом разреду</w:t>
      </w:r>
      <w:r w:rsidRPr="00A77E74">
        <w:rPr>
          <w:rFonts w:ascii="Times New Roman" w:hAnsi="Times New Roman" w:cs="Times New Roman"/>
          <w:sz w:val="24"/>
          <w:szCs w:val="24"/>
          <w:lang w:val="sr-Cyrl-CS"/>
        </w:rPr>
        <w:t xml:space="preserve"> прошле године је било пет ученика са слабим оценама. Ове године  сви ученици су положили разред са позитивним успехом. </w:t>
      </w:r>
    </w:p>
    <w:p w:rsidR="00E57BC7" w:rsidRPr="00A77E74" w:rsidRDefault="00E57BC7" w:rsidP="00551BCF">
      <w:pPr>
        <w:spacing w:after="0"/>
        <w:ind w:left="0" w:firstLine="0"/>
        <w:jc w:val="both"/>
        <w:rPr>
          <w:rFonts w:ascii="Times New Roman" w:hAnsi="Times New Roman" w:cs="Times New Roman"/>
          <w:sz w:val="24"/>
          <w:szCs w:val="24"/>
          <w:lang w:val="sr-Cyrl-CS"/>
        </w:rPr>
      </w:pPr>
      <w:r w:rsidRPr="00A77E74">
        <w:rPr>
          <w:rFonts w:ascii="Times New Roman" w:hAnsi="Times New Roman" w:cs="Times New Roman"/>
          <w:sz w:val="24"/>
          <w:szCs w:val="24"/>
          <w:lang w:val="sr-Cyrl-CS"/>
        </w:rPr>
        <w:t xml:space="preserve">Такође, постоје значајнија одступања у броју недовољних оцена у парној и непарној семни. У парној смени има 6 слабих оцена, док у непарној има 1. </w:t>
      </w:r>
    </w:p>
    <w:p w:rsidR="00E57BC7" w:rsidRPr="00A77E74" w:rsidRDefault="00E57BC7" w:rsidP="00551BCF">
      <w:pPr>
        <w:spacing w:after="0"/>
        <w:ind w:left="0" w:firstLine="0"/>
        <w:jc w:val="both"/>
        <w:rPr>
          <w:rFonts w:ascii="Times New Roman" w:hAnsi="Times New Roman" w:cs="Times New Roman"/>
          <w:sz w:val="24"/>
          <w:szCs w:val="24"/>
          <w:lang w:val="sr-Cyrl-CS"/>
        </w:rPr>
      </w:pPr>
      <w:r w:rsidRPr="00A77E74">
        <w:rPr>
          <w:rFonts w:ascii="Times New Roman" w:hAnsi="Times New Roman" w:cs="Times New Roman"/>
          <w:sz w:val="24"/>
          <w:szCs w:val="24"/>
          <w:lang w:val="sr-Cyrl-CS"/>
        </w:rPr>
        <w:t>На нивоу школе, значајна разлика је у оценама из владања. Док је прошле године врло добро владање имало 16 ученика, ове године је број знатно већи- 33.</w:t>
      </w:r>
    </w:p>
    <w:p w:rsidR="00E57BC7" w:rsidRPr="00E57BC7" w:rsidRDefault="00E57BC7" w:rsidP="00551BCF">
      <w:pPr>
        <w:spacing w:after="0"/>
        <w:ind w:left="0" w:firstLine="0"/>
        <w:jc w:val="both"/>
        <w:rPr>
          <w:rFonts w:ascii="Times New Roman" w:hAnsi="Times New Roman" w:cs="Times New Roman"/>
          <w:sz w:val="24"/>
          <w:szCs w:val="24"/>
          <w:lang w:val="sr-Cyrl-CS"/>
        </w:rPr>
      </w:pPr>
      <w:r w:rsidRPr="00E57BC7">
        <w:rPr>
          <w:rFonts w:ascii="Times New Roman" w:hAnsi="Times New Roman" w:cs="Times New Roman"/>
          <w:sz w:val="24"/>
          <w:szCs w:val="24"/>
          <w:lang w:val="sr-Cyrl-CS"/>
        </w:rPr>
        <w:t>У реализацији часова нема већих одступања.</w:t>
      </w:r>
    </w:p>
    <w:p w:rsidR="00E57BC7" w:rsidRPr="00E57BC7" w:rsidRDefault="00E57BC7" w:rsidP="006B7F3B">
      <w:pPr>
        <w:spacing w:after="0"/>
        <w:ind w:left="0" w:hanging="1"/>
        <w:jc w:val="right"/>
        <w:rPr>
          <w:rFonts w:ascii="Times New Roman" w:hAnsi="Times New Roman" w:cs="Times New Roman"/>
          <w:sz w:val="24"/>
          <w:szCs w:val="24"/>
          <w:lang w:val="sr-Cyrl-CS"/>
        </w:rPr>
      </w:pPr>
      <w:r w:rsidRPr="00E57BC7">
        <w:rPr>
          <w:rFonts w:ascii="Times New Roman" w:hAnsi="Times New Roman" w:cs="Times New Roman"/>
          <w:sz w:val="24"/>
          <w:szCs w:val="24"/>
          <w:lang w:val="sr-Cyrl-CS"/>
        </w:rPr>
        <w:t>Педагог школе,  Дијана Косијер</w:t>
      </w:r>
    </w:p>
    <w:p w:rsidR="00E57BC7" w:rsidRDefault="00E57BC7" w:rsidP="006B7F3B">
      <w:pPr>
        <w:tabs>
          <w:tab w:val="left" w:pos="7755"/>
        </w:tabs>
        <w:spacing w:after="0"/>
        <w:ind w:left="0" w:hanging="1"/>
        <w:jc w:val="right"/>
        <w:rPr>
          <w:rFonts w:ascii="Times New Roman" w:hAnsi="Times New Roman" w:cs="Times New Roman"/>
          <w:sz w:val="24"/>
          <w:szCs w:val="24"/>
          <w:lang w:val="sr-Cyrl-CS"/>
        </w:rPr>
      </w:pPr>
      <w:r w:rsidRPr="00E57BC7">
        <w:rPr>
          <w:rFonts w:ascii="Times New Roman" w:hAnsi="Times New Roman" w:cs="Times New Roman"/>
          <w:sz w:val="24"/>
          <w:szCs w:val="24"/>
          <w:lang w:val="sr-Cyrl-CS"/>
        </w:rPr>
        <w:t>Психолог, Ирена Церо</w:t>
      </w:r>
    </w:p>
    <w:p w:rsidR="004B5D45" w:rsidRDefault="007D511E" w:rsidP="004B5D45">
      <w:pPr>
        <w:pStyle w:val="Heading1"/>
        <w:rPr>
          <w:lang w:val="sr-Cyrl-CS"/>
        </w:rPr>
      </w:pPr>
      <w:bookmarkStart w:id="8" w:name="_Toc398286532"/>
      <w:bookmarkStart w:id="9" w:name="_Toc429660312"/>
      <w:r w:rsidRPr="007D511E">
        <w:rPr>
          <w:lang w:val="sr-Cyrl-CS"/>
        </w:rPr>
        <w:t xml:space="preserve">3. </w:t>
      </w:r>
      <w:r w:rsidR="004B5D45" w:rsidRPr="00190D89">
        <w:rPr>
          <w:lang w:val="sr-Cyrl-CS"/>
        </w:rPr>
        <w:t>ИЗВЕШТАЈ О УПИСУ УЧЕНИКА У ПРВИ РАЗРЕД СРЕДЊЕ ШКОЛЕ</w:t>
      </w:r>
      <w:bookmarkEnd w:id="8"/>
      <w:bookmarkEnd w:id="9"/>
    </w:p>
    <w:p w:rsidR="004B5D45" w:rsidRPr="004B5D45" w:rsidRDefault="004B5D45" w:rsidP="004B5D45">
      <w:pPr>
        <w:pStyle w:val="BodyText"/>
        <w:rPr>
          <w:rFonts w:ascii="Times New Roman" w:hAnsi="Times New Roman"/>
          <w:b/>
          <w:sz w:val="24"/>
          <w:szCs w:val="24"/>
          <w:lang w:val="sr-Cyrl-CS"/>
        </w:rPr>
      </w:pPr>
    </w:p>
    <w:p w:rsidR="003F570F" w:rsidRDefault="004B5D45" w:rsidP="003F570F">
      <w:pPr>
        <w:spacing w:after="120"/>
        <w:ind w:left="0" w:firstLine="0"/>
        <w:jc w:val="both"/>
        <w:rPr>
          <w:rFonts w:ascii="Times New Roman" w:hAnsi="Times New Roman" w:cs="Times New Roman"/>
          <w:sz w:val="24"/>
          <w:szCs w:val="24"/>
          <w:lang w:val="sr-Cyrl-CS"/>
        </w:rPr>
      </w:pPr>
      <w:r w:rsidRPr="004B5D45">
        <w:rPr>
          <w:rFonts w:ascii="Times New Roman" w:hAnsi="Times New Roman" w:cs="Times New Roman"/>
          <w:sz w:val="24"/>
          <w:szCs w:val="24"/>
          <w:lang w:val="sr-Cyrl-CS"/>
        </w:rPr>
        <w:t>У школској 201</w:t>
      </w:r>
      <w:r>
        <w:rPr>
          <w:rFonts w:ascii="Times New Roman" w:hAnsi="Times New Roman" w:cs="Times New Roman"/>
          <w:sz w:val="24"/>
          <w:szCs w:val="24"/>
          <w:lang w:val="sr-Cyrl-CS"/>
        </w:rPr>
        <w:t>4</w:t>
      </w:r>
      <w:r w:rsidRPr="004B5D45">
        <w:rPr>
          <w:rFonts w:ascii="Times New Roman" w:hAnsi="Times New Roman" w:cs="Times New Roman"/>
          <w:sz w:val="24"/>
          <w:szCs w:val="24"/>
          <w:lang w:val="sr-Cyrl-CS"/>
        </w:rPr>
        <w:t>/201</w:t>
      </w:r>
      <w:r>
        <w:rPr>
          <w:rFonts w:ascii="Times New Roman" w:hAnsi="Times New Roman" w:cs="Times New Roman"/>
          <w:sz w:val="24"/>
          <w:szCs w:val="24"/>
          <w:lang w:val="sr-Cyrl-CS"/>
        </w:rPr>
        <w:t>5</w:t>
      </w:r>
      <w:r w:rsidRPr="004B5D45">
        <w:rPr>
          <w:rFonts w:ascii="Times New Roman" w:hAnsi="Times New Roman" w:cs="Times New Roman"/>
          <w:sz w:val="24"/>
          <w:szCs w:val="24"/>
          <w:lang w:val="sr-Cyrl-CS"/>
        </w:rPr>
        <w:t xml:space="preserve">. год. завршни испит је полагало </w:t>
      </w:r>
      <w:r>
        <w:rPr>
          <w:rFonts w:ascii="Times New Roman" w:hAnsi="Times New Roman" w:cs="Times New Roman"/>
          <w:sz w:val="24"/>
          <w:szCs w:val="24"/>
          <w:lang w:val="sr-Cyrl-CS"/>
        </w:rPr>
        <w:t xml:space="preserve">170 ученика у јунском року, и један ученик је у овом року полагаотест из математике и комбиновани тест. У августовском року један ученик је полагао цео завршни испит, док је један ученик полагао тест из српског језика. </w:t>
      </w:r>
    </w:p>
    <w:p w:rsidR="004B5D45" w:rsidRPr="004B5D45" w:rsidRDefault="004B5D45" w:rsidP="003F570F">
      <w:pPr>
        <w:spacing w:after="120"/>
        <w:ind w:left="0" w:firstLine="0"/>
        <w:jc w:val="both"/>
        <w:rPr>
          <w:rFonts w:ascii="Times New Roman" w:hAnsi="Times New Roman" w:cs="Times New Roman"/>
          <w:sz w:val="24"/>
          <w:szCs w:val="24"/>
          <w:lang w:val="sr-Cyrl-CS"/>
        </w:rPr>
      </w:pPr>
      <w:r w:rsidRPr="004B5D45">
        <w:rPr>
          <w:rFonts w:ascii="Times New Roman" w:hAnsi="Times New Roman" w:cs="Times New Roman"/>
          <w:sz w:val="24"/>
          <w:szCs w:val="24"/>
          <w:lang w:val="sr-Cyrl-CS"/>
        </w:rPr>
        <w:t>Листу жеља је</w:t>
      </w:r>
      <w:r w:rsidR="003F570F">
        <w:rPr>
          <w:rFonts w:ascii="Times New Roman" w:hAnsi="Times New Roman" w:cs="Times New Roman"/>
          <w:sz w:val="24"/>
          <w:szCs w:val="24"/>
          <w:lang w:val="sr-Cyrl-CS"/>
        </w:rPr>
        <w:t xml:space="preserve"> попуњавало</w:t>
      </w:r>
      <w:r w:rsidRPr="004B5D45">
        <w:rPr>
          <w:rFonts w:ascii="Times New Roman" w:hAnsi="Times New Roman" w:cs="Times New Roman"/>
          <w:sz w:val="24"/>
          <w:szCs w:val="24"/>
          <w:lang w:val="sr-Cyrl-CS"/>
        </w:rPr>
        <w:t xml:space="preserve"> 1</w:t>
      </w:r>
      <w:r w:rsidR="003F570F">
        <w:rPr>
          <w:rFonts w:ascii="Times New Roman" w:hAnsi="Times New Roman" w:cs="Times New Roman"/>
          <w:sz w:val="24"/>
          <w:szCs w:val="24"/>
          <w:lang w:val="sr-Cyrl-CS"/>
        </w:rPr>
        <w:t xml:space="preserve">67 </w:t>
      </w:r>
      <w:r w:rsidRPr="004B5D45">
        <w:rPr>
          <w:rFonts w:ascii="Times New Roman" w:hAnsi="Times New Roman" w:cs="Times New Roman"/>
          <w:sz w:val="24"/>
          <w:szCs w:val="24"/>
          <w:lang w:val="sr-Cyrl-CS"/>
        </w:rPr>
        <w:t xml:space="preserve"> ученик</w:t>
      </w:r>
      <w:r w:rsidR="003F570F">
        <w:rPr>
          <w:rFonts w:ascii="Times New Roman" w:hAnsi="Times New Roman" w:cs="Times New Roman"/>
          <w:sz w:val="24"/>
          <w:szCs w:val="24"/>
          <w:lang w:val="sr-Cyrl-CS"/>
        </w:rPr>
        <w:t>а</w:t>
      </w:r>
      <w:r w:rsidRPr="004B5D45">
        <w:rPr>
          <w:rFonts w:ascii="Times New Roman" w:hAnsi="Times New Roman" w:cs="Times New Roman"/>
          <w:sz w:val="24"/>
          <w:szCs w:val="24"/>
          <w:lang w:val="sr-Cyrl-CS"/>
        </w:rPr>
        <w:t xml:space="preserve">, док су остали уписали жељене школе раније. </w:t>
      </w:r>
      <w:r w:rsidR="003F570F">
        <w:rPr>
          <w:rFonts w:ascii="Times New Roman" w:hAnsi="Times New Roman" w:cs="Times New Roman"/>
          <w:sz w:val="24"/>
          <w:szCs w:val="24"/>
          <w:lang w:val="sr-Cyrl-CS"/>
        </w:rPr>
        <w:t>У првом кругу је уписано 94% ученика, док су остали уписани у другом кругу и у августовском року.</w:t>
      </w:r>
    </w:p>
    <w:p w:rsidR="004B5D45" w:rsidRPr="00E57BC7" w:rsidRDefault="004B5D45" w:rsidP="006B7F3B">
      <w:pPr>
        <w:tabs>
          <w:tab w:val="left" w:pos="7755"/>
        </w:tabs>
        <w:spacing w:after="0"/>
        <w:ind w:left="0" w:hanging="1"/>
        <w:jc w:val="right"/>
        <w:rPr>
          <w:rFonts w:ascii="Times New Roman" w:hAnsi="Times New Roman" w:cs="Times New Roman"/>
          <w:sz w:val="24"/>
          <w:szCs w:val="24"/>
          <w:lang w:val="sr-Cyrl-CS"/>
        </w:rPr>
      </w:pPr>
    </w:p>
    <w:p w:rsidR="00074280" w:rsidRPr="00F058A3" w:rsidRDefault="00074280" w:rsidP="00551BCF">
      <w:pPr>
        <w:spacing w:after="0"/>
        <w:ind w:left="0" w:firstLine="0"/>
        <w:jc w:val="both"/>
        <w:rPr>
          <w:rFonts w:ascii="Times New Roman" w:hAnsi="Times New Roman" w:cs="Times New Roman"/>
          <w:b/>
          <w:sz w:val="24"/>
          <w:szCs w:val="24"/>
          <w:lang w:val="sr-Cyrl-CS"/>
        </w:rPr>
      </w:pPr>
    </w:p>
    <w:p w:rsidR="00A54A7B" w:rsidRPr="008423A8" w:rsidRDefault="007D511E" w:rsidP="00551BCF">
      <w:pPr>
        <w:pStyle w:val="Heading1"/>
        <w:jc w:val="both"/>
        <w:rPr>
          <w:lang w:val="sr-Cyrl-CS"/>
        </w:rPr>
      </w:pPr>
      <w:bookmarkStart w:id="10" w:name="_Toc429660313"/>
      <w:r w:rsidRPr="007D511E">
        <w:rPr>
          <w:lang w:val="sr-Cyrl-CS"/>
        </w:rPr>
        <w:lastRenderedPageBreak/>
        <w:t>4</w:t>
      </w:r>
      <w:r w:rsidR="00E57BC7" w:rsidRPr="008423A8">
        <w:rPr>
          <w:lang w:val="sr-Cyrl-CS"/>
        </w:rPr>
        <w:t>. ИЗВЕШТАЈ</w:t>
      </w:r>
      <w:r w:rsidR="008423A8">
        <w:rPr>
          <w:lang w:val="sr-Cyrl-CS"/>
        </w:rPr>
        <w:t>И</w:t>
      </w:r>
      <w:r w:rsidR="00E57BC7" w:rsidRPr="008423A8">
        <w:rPr>
          <w:lang w:val="sr-Cyrl-CS"/>
        </w:rPr>
        <w:t xml:space="preserve"> О </w:t>
      </w:r>
      <w:r w:rsidR="008423A8">
        <w:rPr>
          <w:lang w:val="sr-Cyrl-CS"/>
        </w:rPr>
        <w:t>РАЗРЕДНИМ ВЕЋИМА</w:t>
      </w:r>
      <w:bookmarkEnd w:id="10"/>
    </w:p>
    <w:p w:rsidR="00E57BC7" w:rsidRPr="008423A8" w:rsidRDefault="007D511E" w:rsidP="00551BCF">
      <w:pPr>
        <w:pStyle w:val="Heading2"/>
        <w:jc w:val="both"/>
        <w:rPr>
          <w:lang w:val="sr-Cyrl-CS"/>
        </w:rPr>
      </w:pPr>
      <w:bookmarkStart w:id="11" w:name="_Toc429660314"/>
      <w:r w:rsidRPr="007D511E">
        <w:rPr>
          <w:lang w:val="sr-Cyrl-CS"/>
        </w:rPr>
        <w:t>4</w:t>
      </w:r>
      <w:r w:rsidR="00E57BC7" w:rsidRPr="008423A8">
        <w:rPr>
          <w:lang w:val="sr-Cyrl-CS"/>
        </w:rPr>
        <w:t>.1. ПРВИ РАЗРЕД</w:t>
      </w:r>
      <w:bookmarkEnd w:id="11"/>
    </w:p>
    <w:p w:rsidR="008423A8" w:rsidRPr="00B30C34" w:rsidRDefault="008423A8" w:rsidP="00551BCF">
      <w:pPr>
        <w:spacing w:after="0"/>
        <w:ind w:left="0" w:firstLine="0"/>
        <w:jc w:val="both"/>
        <w:rPr>
          <w:rFonts w:ascii="Times New Roman" w:hAnsi="Times New Roman" w:cs="Times New Roman"/>
          <w:sz w:val="24"/>
          <w:vertAlign w:val="subscript"/>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b/>
          <w:sz w:val="24"/>
          <w:lang w:val="sr-Cyrl-CS"/>
        </w:rPr>
        <w:t xml:space="preserve">Наставни план и програм </w:t>
      </w:r>
      <w:r w:rsidRPr="00B30C34">
        <w:rPr>
          <w:rFonts w:ascii="Times New Roman" w:hAnsi="Times New Roman" w:cs="Times New Roman"/>
          <w:sz w:val="24"/>
          <w:lang w:val="sr-Cyrl-CS"/>
        </w:rPr>
        <w:t>из предмета српски језик, математика, свет око нас, ликовна и музичка култура, физичко васпитање су у потпуности реализовани.</w:t>
      </w:r>
      <w:r w:rsidRPr="00B30C34">
        <w:rPr>
          <w:rFonts w:ascii="Times New Roman" w:hAnsi="Times New Roman" w:cs="Times New Roman"/>
          <w:b/>
          <w:sz w:val="24"/>
          <w:lang w:val="sr-Cyrl-CS"/>
        </w:rPr>
        <w:t xml:space="preserve"> Програм  изборних предмета </w:t>
      </w:r>
      <w:r w:rsidRPr="00B30C34">
        <w:rPr>
          <w:rFonts w:ascii="Times New Roman" w:hAnsi="Times New Roman" w:cs="Times New Roman"/>
          <w:sz w:val="24"/>
          <w:lang w:val="sr-Cyrl-CS"/>
        </w:rPr>
        <w:t>верска настава, грађанско васпитанње, лепо писање су у потпуности реализовани према предвиђеном плану.</w:t>
      </w:r>
    </w:p>
    <w:p w:rsidR="008423A8" w:rsidRPr="00B30C34" w:rsidRDefault="008423A8" w:rsidP="00551BCF">
      <w:pPr>
        <w:spacing w:after="0"/>
        <w:ind w:left="0" w:firstLine="0"/>
        <w:jc w:val="both"/>
        <w:rPr>
          <w:rFonts w:ascii="Times New Roman" w:hAnsi="Times New Roman" w:cs="Times New Roman"/>
          <w:b/>
          <w:sz w:val="24"/>
          <w:lang w:val="sr-Cyrl-CS"/>
        </w:rPr>
      </w:pPr>
      <w:r w:rsidRPr="00B30C34">
        <w:rPr>
          <w:rFonts w:ascii="Times New Roman" w:hAnsi="Times New Roman" w:cs="Times New Roman"/>
          <w:sz w:val="24"/>
          <w:lang w:val="sr-Cyrl-CS"/>
        </w:rPr>
        <w:t xml:space="preserve">Допунска настава из премета српски језик и математика је реализован према плани и потребама ученика првог разреда. Ученици који су похађали допунску наставу су постигли одређени напредак. </w:t>
      </w:r>
    </w:p>
    <w:p w:rsidR="008423A8" w:rsidRPr="00B30C34" w:rsidRDefault="008423A8" w:rsidP="00551BCF">
      <w:pPr>
        <w:pStyle w:val="BodyTextIndent"/>
        <w:ind w:firstLine="0"/>
        <w:rPr>
          <w:rFonts w:ascii="Times New Roman" w:hAnsi="Times New Roman"/>
          <w:sz w:val="24"/>
          <w:lang w:val="sr-Cyrl-CS"/>
        </w:rPr>
      </w:pPr>
      <w:r w:rsidRPr="00B30C34">
        <w:rPr>
          <w:rFonts w:ascii="Times New Roman" w:hAnsi="Times New Roman"/>
          <w:sz w:val="24"/>
          <w:lang w:val="sr-Cyrl-CS"/>
        </w:rPr>
        <w:t xml:space="preserve">Часови одењенске заједнице и одељенског старешине су реализовани према плану. На тим часовима су разматране теме о зрдављу и ненасиљу. </w:t>
      </w:r>
    </w:p>
    <w:p w:rsidR="008423A8" w:rsidRPr="00B30C34" w:rsidRDefault="008423A8" w:rsidP="00551BCF">
      <w:pPr>
        <w:spacing w:after="0"/>
        <w:ind w:left="0" w:firstLine="0"/>
        <w:jc w:val="both"/>
        <w:rPr>
          <w:rFonts w:ascii="Times New Roman" w:hAnsi="Times New Roman" w:cs="Times New Roman"/>
          <w:b/>
          <w:sz w:val="24"/>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sz w:val="24"/>
          <w:lang w:val="sr-Cyrl-CS"/>
        </w:rPr>
        <w:t>У току школске године реализована је посета позоришту Академија 28. Гледана представа „Срце нам јури ка новогодишњој авантури“ .</w:t>
      </w:r>
    </w:p>
    <w:p w:rsidR="008423A8" w:rsidRPr="00B30C34" w:rsidRDefault="008423A8" w:rsidP="00551BCF">
      <w:pPr>
        <w:spacing w:after="0"/>
        <w:ind w:left="360"/>
        <w:jc w:val="both"/>
        <w:rPr>
          <w:rFonts w:ascii="Times New Roman" w:hAnsi="Times New Roman" w:cs="Times New Roman"/>
          <w:b/>
          <w:sz w:val="24"/>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b/>
          <w:sz w:val="24"/>
          <w:lang w:val="sr-Cyrl-CS"/>
        </w:rPr>
        <w:t xml:space="preserve">У сарадњи са локалном заједницом </w:t>
      </w:r>
      <w:r w:rsidRPr="00B30C34">
        <w:rPr>
          <w:rFonts w:ascii="Times New Roman" w:hAnsi="Times New Roman" w:cs="Times New Roman"/>
          <w:sz w:val="24"/>
          <w:lang w:val="sr-Cyrl-CS"/>
        </w:rPr>
        <w:t xml:space="preserve">реализовани су: </w:t>
      </w:r>
    </w:p>
    <w:p w:rsidR="008423A8" w:rsidRPr="00B30C34" w:rsidRDefault="008423A8" w:rsidP="00551BCF">
      <w:pPr>
        <w:numPr>
          <w:ilvl w:val="0"/>
          <w:numId w:val="1"/>
        </w:numPr>
        <w:spacing w:after="0" w:line="240" w:lineRule="auto"/>
        <w:jc w:val="both"/>
        <w:rPr>
          <w:rFonts w:ascii="Times New Roman" w:hAnsi="Times New Roman" w:cs="Times New Roman"/>
          <w:sz w:val="24"/>
        </w:rPr>
      </w:pPr>
      <w:r w:rsidRPr="00B30C34">
        <w:rPr>
          <w:rFonts w:ascii="Times New Roman" w:hAnsi="Times New Roman" w:cs="Times New Roman"/>
          <w:sz w:val="24"/>
          <w:lang w:val="sr-Cyrl-CS"/>
        </w:rPr>
        <w:t>активности поводом Дечје недеље</w:t>
      </w:r>
      <w:r w:rsidR="000244B5">
        <w:rPr>
          <w:rFonts w:ascii="Times New Roman" w:hAnsi="Times New Roman" w:cs="Times New Roman"/>
          <w:sz w:val="24"/>
          <w:lang w:val="sr-Cyrl-CS"/>
        </w:rPr>
        <w:t>;</w:t>
      </w:r>
    </w:p>
    <w:p w:rsidR="008423A8" w:rsidRPr="00B30C34" w:rsidRDefault="008423A8" w:rsidP="00551BCF">
      <w:pPr>
        <w:numPr>
          <w:ilvl w:val="0"/>
          <w:numId w:val="1"/>
        </w:numPr>
        <w:spacing w:after="0" w:line="240" w:lineRule="auto"/>
        <w:jc w:val="both"/>
        <w:rPr>
          <w:rFonts w:ascii="Times New Roman" w:hAnsi="Times New Roman" w:cs="Times New Roman"/>
          <w:sz w:val="24"/>
        </w:rPr>
      </w:pPr>
      <w:r w:rsidRPr="00B30C34">
        <w:rPr>
          <w:rFonts w:ascii="Times New Roman" w:hAnsi="Times New Roman" w:cs="Times New Roman"/>
          <w:sz w:val="24"/>
          <w:lang w:val="sr-Cyrl-CS"/>
        </w:rPr>
        <w:t>посета логопеда Факултета за специјалну едукацију и рехабилитацију</w:t>
      </w:r>
      <w:r w:rsidR="000244B5">
        <w:rPr>
          <w:rFonts w:ascii="Times New Roman" w:hAnsi="Times New Roman" w:cs="Times New Roman"/>
          <w:sz w:val="24"/>
          <w:lang w:val="sr-Cyrl-CS"/>
        </w:rPr>
        <w:t>;</w:t>
      </w:r>
    </w:p>
    <w:p w:rsidR="008423A8" w:rsidRPr="00B30C34" w:rsidRDefault="008423A8" w:rsidP="00551BCF">
      <w:pPr>
        <w:numPr>
          <w:ilvl w:val="0"/>
          <w:numId w:val="1"/>
        </w:numPr>
        <w:spacing w:after="0" w:line="240" w:lineRule="auto"/>
        <w:jc w:val="both"/>
        <w:rPr>
          <w:rFonts w:ascii="Times New Roman" w:hAnsi="Times New Roman" w:cs="Times New Roman"/>
          <w:sz w:val="24"/>
        </w:rPr>
      </w:pPr>
      <w:r w:rsidRPr="00B30C34">
        <w:rPr>
          <w:rFonts w:ascii="Times New Roman" w:hAnsi="Times New Roman" w:cs="Times New Roman"/>
          <w:sz w:val="24"/>
          <w:lang w:val="sr-Cyrl-CS"/>
        </w:rPr>
        <w:t>посета стоматолога Дома здравља Миријево</w:t>
      </w:r>
      <w:r w:rsidR="000244B5">
        <w:rPr>
          <w:rFonts w:ascii="Times New Roman" w:hAnsi="Times New Roman" w:cs="Times New Roman"/>
          <w:sz w:val="24"/>
          <w:lang w:val="sr-Cyrl-CS"/>
        </w:rPr>
        <w:t>;</w:t>
      </w:r>
    </w:p>
    <w:p w:rsidR="008423A8" w:rsidRPr="00B30C34" w:rsidRDefault="008423A8" w:rsidP="00551BCF">
      <w:pPr>
        <w:numPr>
          <w:ilvl w:val="0"/>
          <w:numId w:val="1"/>
        </w:numPr>
        <w:spacing w:after="0" w:line="240" w:lineRule="auto"/>
        <w:jc w:val="both"/>
        <w:rPr>
          <w:rFonts w:ascii="Times New Roman" w:hAnsi="Times New Roman" w:cs="Times New Roman"/>
          <w:sz w:val="24"/>
        </w:rPr>
      </w:pPr>
      <w:r w:rsidRPr="00B30C34">
        <w:rPr>
          <w:rFonts w:ascii="Times New Roman" w:hAnsi="Times New Roman" w:cs="Times New Roman"/>
          <w:sz w:val="24"/>
          <w:lang w:val="sr-Cyrl-CS"/>
        </w:rPr>
        <w:t>посета педијатра Дома здравља Миријево</w:t>
      </w:r>
      <w:r w:rsidR="000244B5">
        <w:rPr>
          <w:rFonts w:ascii="Times New Roman" w:hAnsi="Times New Roman" w:cs="Times New Roman"/>
          <w:sz w:val="24"/>
          <w:lang w:val="sr-Cyrl-CS"/>
        </w:rPr>
        <w:t>.</w:t>
      </w:r>
    </w:p>
    <w:p w:rsidR="008423A8" w:rsidRDefault="008423A8" w:rsidP="00551BCF">
      <w:pPr>
        <w:spacing w:after="0"/>
        <w:ind w:left="0" w:firstLine="0"/>
        <w:jc w:val="both"/>
        <w:rPr>
          <w:rFonts w:ascii="Times New Roman" w:hAnsi="Times New Roman" w:cs="Times New Roman"/>
          <w:sz w:val="24"/>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sz w:val="24"/>
          <w:lang w:val="sr-Cyrl-CS"/>
        </w:rPr>
        <w:t>Акције на нивоу разреда:</w:t>
      </w:r>
    </w:p>
    <w:p w:rsidR="008423A8" w:rsidRPr="00B30C34" w:rsidRDefault="008423A8" w:rsidP="00551BCF">
      <w:pPr>
        <w:numPr>
          <w:ilvl w:val="0"/>
          <w:numId w:val="2"/>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садња стабала Дрво одељења</w:t>
      </w:r>
      <w:r w:rsidR="000244B5">
        <w:rPr>
          <w:rFonts w:ascii="Times New Roman" w:hAnsi="Times New Roman" w:cs="Times New Roman"/>
          <w:sz w:val="24"/>
          <w:lang w:val="sr-Cyrl-CS"/>
        </w:rPr>
        <w:t>;</w:t>
      </w:r>
    </w:p>
    <w:p w:rsidR="008423A8" w:rsidRPr="00B30C34" w:rsidRDefault="008423A8" w:rsidP="00551BCF">
      <w:pPr>
        <w:numPr>
          <w:ilvl w:val="0"/>
          <w:numId w:val="2"/>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 xml:space="preserve">акција </w:t>
      </w:r>
      <w:r w:rsidR="000244B5">
        <w:rPr>
          <w:rFonts w:ascii="Times New Roman" w:hAnsi="Times New Roman" w:cs="Times New Roman"/>
          <w:sz w:val="24"/>
        </w:rPr>
        <w:t>„</w:t>
      </w:r>
      <w:r w:rsidRPr="00B30C34">
        <w:rPr>
          <w:rFonts w:ascii="Times New Roman" w:hAnsi="Times New Roman" w:cs="Times New Roman"/>
          <w:sz w:val="24"/>
          <w:lang w:val="sr-Cyrl-CS"/>
        </w:rPr>
        <w:t>Чеп у џеп</w:t>
      </w:r>
      <w:r w:rsidR="000244B5">
        <w:rPr>
          <w:rFonts w:ascii="Times New Roman" w:hAnsi="Times New Roman" w:cs="Times New Roman"/>
          <w:sz w:val="24"/>
          <w:lang w:val="sr-Cyrl-CS"/>
        </w:rPr>
        <w:t>“;</w:t>
      </w:r>
    </w:p>
    <w:p w:rsidR="008423A8" w:rsidRPr="00B30C34" w:rsidRDefault="008423A8" w:rsidP="00551BCF">
      <w:pPr>
        <w:numPr>
          <w:ilvl w:val="0"/>
          <w:numId w:val="2"/>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хуманитарни вашар</w:t>
      </w:r>
      <w:r w:rsidR="000244B5">
        <w:rPr>
          <w:rFonts w:ascii="Times New Roman" w:hAnsi="Times New Roman" w:cs="Times New Roman"/>
          <w:sz w:val="24"/>
          <w:lang w:val="sr-Cyrl-CS"/>
        </w:rPr>
        <w:t>;</w:t>
      </w:r>
    </w:p>
    <w:p w:rsidR="008423A8" w:rsidRPr="00B30C34" w:rsidRDefault="008423A8" w:rsidP="00551BCF">
      <w:pPr>
        <w:numPr>
          <w:ilvl w:val="0"/>
          <w:numId w:val="2"/>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сакупљање новца за децу са Косова</w:t>
      </w:r>
      <w:r w:rsidR="000244B5">
        <w:rPr>
          <w:rFonts w:ascii="Times New Roman" w:hAnsi="Times New Roman" w:cs="Times New Roman"/>
          <w:sz w:val="24"/>
          <w:lang w:val="sr-Cyrl-CS"/>
        </w:rPr>
        <w:t>.</w:t>
      </w:r>
    </w:p>
    <w:p w:rsidR="008423A8" w:rsidRPr="00B30C34" w:rsidRDefault="008423A8" w:rsidP="00551BCF">
      <w:pPr>
        <w:spacing w:after="0"/>
        <w:ind w:left="360"/>
        <w:jc w:val="both"/>
        <w:rPr>
          <w:rFonts w:ascii="Times New Roman" w:hAnsi="Times New Roman" w:cs="Times New Roman"/>
          <w:sz w:val="24"/>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sz w:val="24"/>
          <w:lang w:val="sr-Cyrl-CS"/>
        </w:rPr>
        <w:t>Такмичења:</w:t>
      </w:r>
    </w:p>
    <w:p w:rsidR="008423A8" w:rsidRPr="00B30C34" w:rsidRDefault="008423A8" w:rsidP="00551BCF">
      <w:pPr>
        <w:numPr>
          <w:ilvl w:val="0"/>
          <w:numId w:val="3"/>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рецитатори</w:t>
      </w:r>
      <w:r w:rsidR="000244B5">
        <w:rPr>
          <w:rFonts w:ascii="Times New Roman" w:hAnsi="Times New Roman" w:cs="Times New Roman"/>
          <w:sz w:val="24"/>
          <w:lang w:val="sr-Cyrl-CS"/>
        </w:rPr>
        <w:t>;</w:t>
      </w:r>
    </w:p>
    <w:p w:rsidR="008423A8" w:rsidRPr="00B30C34" w:rsidRDefault="008423A8" w:rsidP="00551BCF">
      <w:pPr>
        <w:numPr>
          <w:ilvl w:val="0"/>
          <w:numId w:val="3"/>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читалачка значка</w:t>
      </w:r>
      <w:r w:rsidR="000244B5">
        <w:rPr>
          <w:rFonts w:ascii="Times New Roman" w:hAnsi="Times New Roman" w:cs="Times New Roman"/>
          <w:sz w:val="24"/>
          <w:lang w:val="sr-Cyrl-CS"/>
        </w:rPr>
        <w:t>;</w:t>
      </w:r>
    </w:p>
    <w:p w:rsidR="008423A8" w:rsidRDefault="008423A8" w:rsidP="00551BCF">
      <w:pPr>
        <w:numPr>
          <w:ilvl w:val="0"/>
          <w:numId w:val="3"/>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ђачка песничка сусретања</w:t>
      </w:r>
      <w:r w:rsidR="00611AC0">
        <w:rPr>
          <w:rFonts w:ascii="Times New Roman" w:hAnsi="Times New Roman" w:cs="Times New Roman"/>
          <w:sz w:val="24"/>
          <w:lang w:val="sr-Cyrl-CS"/>
        </w:rPr>
        <w:t>.</w:t>
      </w:r>
    </w:p>
    <w:p w:rsidR="00611AC0" w:rsidRPr="00B30C34" w:rsidRDefault="00611AC0" w:rsidP="00551BCF">
      <w:pPr>
        <w:spacing w:after="0" w:line="240" w:lineRule="auto"/>
        <w:ind w:left="720" w:firstLine="0"/>
        <w:jc w:val="both"/>
        <w:rPr>
          <w:rFonts w:ascii="Times New Roman" w:hAnsi="Times New Roman" w:cs="Times New Roman"/>
          <w:sz w:val="24"/>
          <w:lang w:val="sr-Cyrl-CS"/>
        </w:rPr>
      </w:pPr>
    </w:p>
    <w:p w:rsidR="008423A8" w:rsidRPr="00B30C34" w:rsidRDefault="008423A8" w:rsidP="00551BCF">
      <w:pPr>
        <w:spacing w:after="0"/>
        <w:ind w:left="142" w:firstLine="0"/>
        <w:jc w:val="both"/>
        <w:rPr>
          <w:rFonts w:ascii="Times New Roman" w:hAnsi="Times New Roman" w:cs="Times New Roman"/>
          <w:sz w:val="24"/>
          <w:lang w:val="sr-Cyrl-CS"/>
        </w:rPr>
      </w:pPr>
      <w:r w:rsidRPr="00B30C34">
        <w:rPr>
          <w:rFonts w:ascii="Times New Roman" w:hAnsi="Times New Roman" w:cs="Times New Roman"/>
          <w:sz w:val="24"/>
          <w:lang w:val="sr-Cyrl-CS"/>
        </w:rPr>
        <w:t>Ученик 1-7, Вељко Глишић је учествовао на Општинском такмичењу Ђачка песничка сусретања.</w:t>
      </w:r>
    </w:p>
    <w:p w:rsidR="005369EC" w:rsidRDefault="005369EC" w:rsidP="00551BCF">
      <w:pPr>
        <w:spacing w:after="0"/>
        <w:ind w:left="0" w:firstLine="0"/>
        <w:jc w:val="both"/>
        <w:rPr>
          <w:rFonts w:ascii="Times New Roman" w:hAnsi="Times New Roman" w:cs="Times New Roman"/>
          <w:b/>
          <w:sz w:val="24"/>
          <w:lang w:val="sr-Cyrl-CS"/>
        </w:rPr>
      </w:pPr>
    </w:p>
    <w:p w:rsidR="008423A8" w:rsidRPr="00B30C34" w:rsidRDefault="008423A8" w:rsidP="00551BCF">
      <w:pPr>
        <w:spacing w:after="0"/>
        <w:ind w:left="0" w:firstLine="0"/>
        <w:jc w:val="both"/>
        <w:rPr>
          <w:rFonts w:ascii="Times New Roman" w:hAnsi="Times New Roman" w:cs="Times New Roman"/>
          <w:b/>
          <w:sz w:val="24"/>
          <w:lang w:val="sr-Cyrl-CS"/>
        </w:rPr>
      </w:pPr>
      <w:r w:rsidRPr="00B30C34">
        <w:rPr>
          <w:rFonts w:ascii="Times New Roman" w:hAnsi="Times New Roman" w:cs="Times New Roman"/>
          <w:b/>
          <w:sz w:val="24"/>
          <w:lang w:val="sr-Cyrl-CS"/>
        </w:rPr>
        <w:t>Приредбе:</w:t>
      </w:r>
    </w:p>
    <w:p w:rsidR="008423A8" w:rsidRPr="00B30C34" w:rsidRDefault="008423A8" w:rsidP="00551BCF">
      <w:pPr>
        <w:numPr>
          <w:ilvl w:val="0"/>
          <w:numId w:val="4"/>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Свети Сава</w:t>
      </w:r>
    </w:p>
    <w:p w:rsidR="008423A8" w:rsidRPr="00B30C34" w:rsidRDefault="008423A8" w:rsidP="00551BCF">
      <w:pPr>
        <w:numPr>
          <w:ilvl w:val="0"/>
          <w:numId w:val="4"/>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Нова година</w:t>
      </w:r>
    </w:p>
    <w:p w:rsidR="008423A8" w:rsidRPr="00B30C34" w:rsidRDefault="008423A8" w:rsidP="00551BCF">
      <w:pPr>
        <w:numPr>
          <w:ilvl w:val="0"/>
          <w:numId w:val="4"/>
        </w:numPr>
        <w:spacing w:after="0" w:line="240" w:lineRule="auto"/>
        <w:jc w:val="both"/>
        <w:rPr>
          <w:rFonts w:ascii="Times New Roman" w:hAnsi="Times New Roman" w:cs="Times New Roman"/>
          <w:sz w:val="24"/>
          <w:lang w:val="sr-Cyrl-CS"/>
        </w:rPr>
      </w:pPr>
      <w:r w:rsidRPr="00B30C34">
        <w:rPr>
          <w:rFonts w:ascii="Times New Roman" w:hAnsi="Times New Roman" w:cs="Times New Roman"/>
          <w:sz w:val="24"/>
          <w:lang w:val="sr-Cyrl-CS"/>
        </w:rPr>
        <w:t xml:space="preserve">Крај школске године </w:t>
      </w:r>
    </w:p>
    <w:p w:rsidR="008423A8" w:rsidRPr="00B30C34" w:rsidRDefault="008423A8" w:rsidP="00551BCF">
      <w:pPr>
        <w:spacing w:after="0"/>
        <w:jc w:val="both"/>
        <w:rPr>
          <w:rFonts w:ascii="Times New Roman" w:hAnsi="Times New Roman" w:cs="Times New Roman"/>
          <w:sz w:val="24"/>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sz w:val="24"/>
          <w:lang w:val="sr-Cyrl-CS"/>
        </w:rPr>
        <w:t xml:space="preserve">Велики број ученика је учествовао на такмичењима и конкурсима које је организовала организација Пријатељи деце Звездаре. </w:t>
      </w: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sz w:val="24"/>
          <w:lang w:val="sr-Cyrl-CS"/>
        </w:rPr>
        <w:t>Ученици су се одазвали хуманитарним акцијама школски прибор.</w:t>
      </w:r>
    </w:p>
    <w:p w:rsidR="008423A8" w:rsidRPr="00B30C34" w:rsidRDefault="008423A8" w:rsidP="00551BCF">
      <w:pPr>
        <w:spacing w:after="0"/>
        <w:ind w:left="0" w:firstLine="0"/>
        <w:jc w:val="both"/>
        <w:rPr>
          <w:rFonts w:ascii="Times New Roman" w:hAnsi="Times New Roman" w:cs="Times New Roman"/>
          <w:sz w:val="24"/>
          <w:lang w:val="sr-Cyrl-CS"/>
        </w:rPr>
      </w:pPr>
    </w:p>
    <w:p w:rsidR="008423A8" w:rsidRPr="00B30C34" w:rsidRDefault="008423A8" w:rsidP="00551BCF">
      <w:pPr>
        <w:spacing w:after="0"/>
        <w:ind w:left="0" w:firstLine="0"/>
        <w:jc w:val="both"/>
        <w:rPr>
          <w:rFonts w:ascii="Times New Roman" w:hAnsi="Times New Roman" w:cs="Times New Roman"/>
          <w:sz w:val="24"/>
          <w:lang w:val="sr-Cyrl-CS"/>
        </w:rPr>
      </w:pPr>
      <w:r w:rsidRPr="00B30C34">
        <w:rPr>
          <w:rFonts w:ascii="Times New Roman" w:hAnsi="Times New Roman" w:cs="Times New Roman"/>
          <w:sz w:val="24"/>
          <w:lang w:val="sr-Cyrl-CS"/>
        </w:rPr>
        <w:lastRenderedPageBreak/>
        <w:t xml:space="preserve">Одржано је 9 састанака Разредног већа на којима су разматрани текући проблеми и разговарано о планираним акцијама: дрво одељења, избор уџбеника, присуство презентацијама уџбеника, бесплатни уџбеници, учешће у хуманитарним акцијама и о постигнућима и дисциплини ученика првог разреда. </w:t>
      </w:r>
    </w:p>
    <w:p w:rsidR="008423A8" w:rsidRPr="00B30C34" w:rsidRDefault="008423A8" w:rsidP="00551BCF">
      <w:pPr>
        <w:spacing w:after="0"/>
        <w:ind w:left="0" w:firstLine="0"/>
        <w:jc w:val="both"/>
        <w:rPr>
          <w:rFonts w:ascii="Times New Roman" w:hAnsi="Times New Roman" w:cs="Times New Roman"/>
          <w:sz w:val="24"/>
          <w:lang w:val="sr-Cyrl-CS"/>
        </w:rPr>
      </w:pPr>
    </w:p>
    <w:p w:rsidR="008423A8" w:rsidRDefault="008423A8" w:rsidP="005A54D5">
      <w:pPr>
        <w:spacing w:after="0"/>
        <w:ind w:left="0" w:firstLine="0"/>
        <w:jc w:val="right"/>
        <w:rPr>
          <w:rFonts w:ascii="Times New Roman" w:hAnsi="Times New Roman" w:cs="Times New Roman"/>
          <w:sz w:val="24"/>
          <w:lang w:val="sr-Cyrl-CS"/>
        </w:rPr>
      </w:pPr>
      <w:r w:rsidRPr="00B30C34">
        <w:rPr>
          <w:rFonts w:ascii="Times New Roman" w:hAnsi="Times New Roman" w:cs="Times New Roman"/>
          <w:sz w:val="24"/>
          <w:lang w:val="sr-Cyrl-CS"/>
        </w:rPr>
        <w:t>Руководилац разредног већа</w:t>
      </w:r>
    </w:p>
    <w:p w:rsidR="00F534FF" w:rsidRPr="00074280" w:rsidRDefault="008423A8" w:rsidP="005A54D5">
      <w:pPr>
        <w:spacing w:after="0"/>
        <w:ind w:left="0" w:firstLine="0"/>
        <w:jc w:val="right"/>
        <w:rPr>
          <w:rFonts w:ascii="Times New Roman" w:hAnsi="Times New Roman" w:cs="Times New Roman"/>
          <w:sz w:val="24"/>
          <w:lang w:val="sr-Cyrl-CS"/>
        </w:rPr>
      </w:pPr>
      <w:r w:rsidRPr="00B30C34">
        <w:rPr>
          <w:rFonts w:ascii="Times New Roman" w:hAnsi="Times New Roman" w:cs="Times New Roman"/>
          <w:sz w:val="24"/>
          <w:lang w:val="sr-Cyrl-CS"/>
        </w:rPr>
        <w:t>Мира Павловић</w:t>
      </w:r>
    </w:p>
    <w:p w:rsidR="00F534FF" w:rsidRPr="00A77E74" w:rsidRDefault="00F534FF" w:rsidP="00551BCF">
      <w:pPr>
        <w:spacing w:after="0"/>
        <w:ind w:left="0" w:firstLine="0"/>
        <w:jc w:val="both"/>
        <w:rPr>
          <w:rFonts w:ascii="Times New Roman" w:hAnsi="Times New Roman" w:cs="Times New Roman"/>
          <w:b/>
          <w:sz w:val="24"/>
          <w:szCs w:val="24"/>
          <w:lang w:val="sr-Cyrl-CS"/>
        </w:rPr>
      </w:pPr>
    </w:p>
    <w:p w:rsidR="008423A8" w:rsidRPr="00A77E74" w:rsidRDefault="007D511E" w:rsidP="00551BCF">
      <w:pPr>
        <w:pStyle w:val="Heading2"/>
        <w:jc w:val="both"/>
        <w:rPr>
          <w:lang w:val="sr-Cyrl-CS"/>
        </w:rPr>
      </w:pPr>
      <w:bookmarkStart w:id="12" w:name="_Toc429660315"/>
      <w:r w:rsidRPr="00E56667">
        <w:rPr>
          <w:lang w:val="sr-Cyrl-CS"/>
        </w:rPr>
        <w:t>4</w:t>
      </w:r>
      <w:r w:rsidR="00F534FF" w:rsidRPr="00A77E74">
        <w:rPr>
          <w:lang w:val="sr-Cyrl-CS"/>
        </w:rPr>
        <w:t>.2. ДРУГИ РАЗРЕД</w:t>
      </w:r>
      <w:bookmarkEnd w:id="12"/>
    </w:p>
    <w:p w:rsidR="00F534FF" w:rsidRPr="00A77E74" w:rsidRDefault="00F534FF" w:rsidP="00551BCF">
      <w:pPr>
        <w:spacing w:after="0"/>
        <w:ind w:left="0" w:firstLine="0"/>
        <w:jc w:val="both"/>
        <w:rPr>
          <w:rFonts w:ascii="Times New Roman" w:hAnsi="Times New Roman" w:cs="Times New Roman"/>
          <w:b/>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4678"/>
        <w:gridCol w:w="2440"/>
      </w:tblGrid>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МЕСЕЦ</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АКТИВНОСТИ</w:t>
            </w:r>
          </w:p>
        </w:tc>
        <w:tc>
          <w:tcPr>
            <w:tcW w:w="2440"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НОСИЛАЦ АКТИВНОСТИ</w:t>
            </w:r>
          </w:p>
        </w:tc>
      </w:tr>
      <w:tr w:rsidR="00F534FF" w:rsidTr="00F534FF">
        <w:tc>
          <w:tcPr>
            <w:tcW w:w="2093" w:type="dxa"/>
            <w:tcBorders>
              <w:top w:val="single" w:sz="4" w:space="0" w:color="000000"/>
              <w:left w:val="single" w:sz="4" w:space="0" w:color="000000"/>
              <w:bottom w:val="single" w:sz="4" w:space="0" w:color="000000"/>
              <w:right w:val="single" w:sz="4" w:space="0" w:color="000000"/>
            </w:tcBorders>
            <w:vAlign w:val="center"/>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СЕПТЕМБАР</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Како негујемо другарство</w:t>
            </w:r>
          </w:p>
          <w:p w:rsidR="00F534FF" w:rsidRDefault="00F534FF" w:rsidP="00551BCF">
            <w:pPr>
              <w:spacing w:after="0" w:line="240" w:lineRule="auto"/>
              <w:ind w:left="54" w:firstLine="0"/>
              <w:jc w:val="both"/>
              <w:rPr>
                <w:rFonts w:ascii="Times New Roman" w:hAnsi="Times New Roman"/>
                <w:sz w:val="24"/>
                <w:szCs w:val="24"/>
                <w:lang w:val="sr-Cyrl-CS"/>
              </w:rPr>
            </w:pPr>
            <w:r>
              <w:rPr>
                <w:rFonts w:ascii="Times New Roman" w:hAnsi="Times New Roman"/>
                <w:sz w:val="24"/>
                <w:szCs w:val="24"/>
                <w:lang w:val="sr-Cyrl-CS"/>
              </w:rPr>
              <w:t>Кућни ред школе-доношење правила</w:t>
            </w:r>
          </w:p>
          <w:p w:rsidR="00F534FF" w:rsidRDefault="00F534FF" w:rsidP="00551BCF">
            <w:pPr>
              <w:tabs>
                <w:tab w:val="center" w:pos="2231"/>
              </w:tabs>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Моје радно место</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Уређење школског простора</w:t>
            </w:r>
          </w:p>
          <w:p w:rsidR="00F534FF" w:rsidRP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Избор руководства Одељењске заједнице</w:t>
            </w:r>
          </w:p>
          <w:p w:rsidR="00F534FF" w:rsidRPr="00F534FF" w:rsidRDefault="00F534FF" w:rsidP="00551BCF">
            <w:pPr>
              <w:spacing w:after="0" w:line="240" w:lineRule="auto"/>
              <w:ind w:left="54" w:firstLine="0"/>
              <w:jc w:val="both"/>
              <w:rPr>
                <w:rFonts w:ascii="Times New Roman" w:hAnsi="Times New Roman"/>
                <w:sz w:val="24"/>
                <w:szCs w:val="24"/>
                <w:lang w:val="sr-Cyrl-CS"/>
              </w:rPr>
            </w:pPr>
            <w:r w:rsidRPr="00F534FF">
              <w:rPr>
                <w:rFonts w:ascii="Times New Roman" w:hAnsi="Times New Roman"/>
                <w:sz w:val="24"/>
                <w:szCs w:val="24"/>
                <w:lang w:val="sr-Cyrl-CS"/>
              </w:rPr>
              <w:t>„Знање и игрице за безбедност улице“- предавање о саобраћају</w:t>
            </w:r>
          </w:p>
          <w:p w:rsidR="00F534FF" w:rsidRDefault="00F534FF" w:rsidP="00551BCF">
            <w:pPr>
              <w:spacing w:after="0" w:line="240" w:lineRule="auto"/>
              <w:ind w:left="54" w:firstLine="0"/>
              <w:jc w:val="both"/>
              <w:rPr>
                <w:rFonts w:ascii="Times New Roman" w:hAnsi="Times New Roman"/>
                <w:sz w:val="24"/>
                <w:szCs w:val="24"/>
              </w:rPr>
            </w:pPr>
            <w:r>
              <w:rPr>
                <w:rFonts w:ascii="Times New Roman" w:hAnsi="Times New Roman"/>
                <w:sz w:val="24"/>
                <w:szCs w:val="24"/>
              </w:rPr>
              <w:t>Промоција рукометног клуба</w:t>
            </w:r>
          </w:p>
        </w:tc>
        <w:tc>
          <w:tcPr>
            <w:tcW w:w="2440"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 и ученици</w:t>
            </w:r>
          </w:p>
          <w:p w:rsidR="00F534FF" w:rsidRPr="00611AC0" w:rsidRDefault="00F534FF" w:rsidP="00551BCF">
            <w:pPr>
              <w:spacing w:after="0" w:line="240" w:lineRule="auto"/>
              <w:ind w:left="0" w:firstLine="0"/>
              <w:jc w:val="both"/>
              <w:rPr>
                <w:rFonts w:ascii="Times New Roman" w:hAnsi="Times New Roman"/>
                <w:sz w:val="24"/>
                <w:szCs w:val="24"/>
                <w:lang w:val="sr-Cyrl-CS"/>
              </w:rPr>
            </w:pPr>
            <w:r w:rsidRPr="00611AC0">
              <w:rPr>
                <w:rFonts w:ascii="Times New Roman" w:hAnsi="Times New Roman"/>
                <w:sz w:val="24"/>
                <w:szCs w:val="24"/>
                <w:lang w:val="sr-Cyrl-CS"/>
              </w:rPr>
              <w:t>Саобраћајни факултет</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РК „Београд“</w:t>
            </w:r>
          </w:p>
        </w:tc>
      </w:tr>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ОКТОБАР</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Програм у оквиру Дечје недеље-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Хуманитарна акција „Чеп у џеп“</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Школски крос</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Концерт- вокални и инструментални солисти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Где су права ту су и одговорности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Опасне игре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План дневних активности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Систематски преглед</w:t>
            </w:r>
          </w:p>
        </w:tc>
        <w:tc>
          <w:tcPr>
            <w:tcW w:w="2440"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 и ученици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Ученици школе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Дом здравља Миријево</w:t>
            </w:r>
          </w:p>
          <w:p w:rsidR="00F534FF" w:rsidRDefault="00F534FF" w:rsidP="00551BCF">
            <w:pPr>
              <w:spacing w:after="0" w:line="240" w:lineRule="auto"/>
              <w:ind w:left="0" w:firstLine="0"/>
              <w:jc w:val="both"/>
              <w:rPr>
                <w:rFonts w:ascii="Times New Roman" w:hAnsi="Times New Roman"/>
                <w:sz w:val="24"/>
                <w:szCs w:val="24"/>
                <w:lang w:val="sr-Cyrl-CS"/>
              </w:rPr>
            </w:pPr>
          </w:p>
        </w:tc>
      </w:tr>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НОВЕМБАР</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Бон-тон</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Дан толеранције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Дан детета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Школски вашар</w:t>
            </w:r>
          </w:p>
        </w:tc>
        <w:tc>
          <w:tcPr>
            <w:tcW w:w="2440"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Актив учитеља</w:t>
            </w:r>
          </w:p>
        </w:tc>
      </w:tr>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ДЕЦЕМБАР</w:t>
            </w:r>
          </w:p>
        </w:tc>
        <w:tc>
          <w:tcPr>
            <w:tcW w:w="4678"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Социометријско испитивање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Лична хигијена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Препознајемо осећања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Оловка пише срцем</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Хуманитарна акција- „Један пакетић, много љубави“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Представа- „Срце ми јури ка новогодишњој авантури“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Прослава Нове године</w:t>
            </w:r>
          </w:p>
          <w:p w:rsidR="00F534FF" w:rsidRDefault="00F534FF" w:rsidP="00551BCF">
            <w:pPr>
              <w:spacing w:after="0" w:line="240" w:lineRule="auto"/>
              <w:ind w:left="0" w:firstLine="0"/>
              <w:jc w:val="both"/>
              <w:rPr>
                <w:rFonts w:ascii="Times New Roman" w:hAnsi="Times New Roman"/>
                <w:sz w:val="24"/>
                <w:szCs w:val="24"/>
                <w:lang w:val="sr-Cyrl-CS"/>
              </w:rPr>
            </w:pPr>
          </w:p>
        </w:tc>
        <w:tc>
          <w:tcPr>
            <w:tcW w:w="2440"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 и ученици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Црвени крст и ОШ „Павле Савић“</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Академија  28 и актив учитеља</w:t>
            </w:r>
          </w:p>
          <w:p w:rsidR="00F534FF" w:rsidRDefault="00F534FF" w:rsidP="00551BCF">
            <w:pPr>
              <w:spacing w:after="0" w:line="240" w:lineRule="auto"/>
              <w:ind w:left="0" w:firstLine="0"/>
              <w:jc w:val="both"/>
              <w:rPr>
                <w:rFonts w:ascii="Times New Roman" w:hAnsi="Times New Roman"/>
                <w:sz w:val="24"/>
                <w:szCs w:val="24"/>
                <w:lang w:val="sr-Cyrl-CS"/>
              </w:rPr>
            </w:pPr>
          </w:p>
        </w:tc>
      </w:tr>
      <w:tr w:rsidR="00F534FF" w:rsidRPr="007D511E"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ЈАНУАР</w:t>
            </w:r>
          </w:p>
        </w:tc>
        <w:tc>
          <w:tcPr>
            <w:tcW w:w="4678"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Школска слава- Свети Сава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Дневни ритам рада и одмора </w:t>
            </w:r>
          </w:p>
          <w:p w:rsidR="00F534FF" w:rsidRDefault="00F534FF" w:rsidP="00551BCF">
            <w:pPr>
              <w:spacing w:after="0" w:line="240" w:lineRule="auto"/>
              <w:ind w:left="0" w:firstLine="0"/>
              <w:jc w:val="both"/>
              <w:rPr>
                <w:rFonts w:ascii="Times New Roman" w:hAnsi="Times New Roman"/>
                <w:sz w:val="24"/>
                <w:szCs w:val="24"/>
                <w:lang w:val="sr-Cyrl-CS"/>
              </w:rPr>
            </w:pPr>
          </w:p>
        </w:tc>
        <w:tc>
          <w:tcPr>
            <w:tcW w:w="2440"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 и ученици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Актив наставника школе</w:t>
            </w:r>
          </w:p>
        </w:tc>
      </w:tr>
      <w:tr w:rsidR="00F534FF" w:rsidRPr="007D511E"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ФЕБРУАР</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Непријатељ здравља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Пријатељ се у невољи познаје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lastRenderedPageBreak/>
              <w:t>Заједнички послови у породици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Школско  такмичење рецитатора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Дан матерњег језика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Недеља лепих речи</w:t>
            </w:r>
          </w:p>
        </w:tc>
        <w:tc>
          <w:tcPr>
            <w:tcW w:w="2440"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Актив учитеља, </w:t>
            </w:r>
            <w:r>
              <w:rPr>
                <w:rFonts w:ascii="Times New Roman" w:hAnsi="Times New Roman"/>
                <w:sz w:val="24"/>
                <w:szCs w:val="24"/>
                <w:lang w:val="sr-Cyrl-CS"/>
              </w:rPr>
              <w:lastRenderedPageBreak/>
              <w:t>наставници српског језика и ученици</w:t>
            </w:r>
          </w:p>
        </w:tc>
      </w:tr>
      <w:tr w:rsidR="00F534FF" w:rsidRPr="007D511E"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lastRenderedPageBreak/>
              <w:t>МАРТ</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Честитке мамама за Осми март</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Представљање родитеља кроз свет занимања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Здрава и правилна исхрана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Шта је све насиље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Болести прљавих руку</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Читалачка значка</w:t>
            </w:r>
          </w:p>
        </w:tc>
        <w:tc>
          <w:tcPr>
            <w:tcW w:w="2440"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Одељенски старешина и ученици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Библиотекари школе</w:t>
            </w:r>
          </w:p>
        </w:tc>
      </w:tr>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АПРИЛ</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Шифре другарства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Дан планете  Земље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Активности поводом Ускрса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Школа без насиља</w:t>
            </w:r>
          </w:p>
        </w:tc>
        <w:tc>
          <w:tcPr>
            <w:tcW w:w="2440"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Одељенски старешина и ученици</w:t>
            </w:r>
          </w:p>
        </w:tc>
      </w:tr>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МАЈ</w:t>
            </w:r>
          </w:p>
        </w:tc>
        <w:tc>
          <w:tcPr>
            <w:tcW w:w="4678"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Како се понашамо према природи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Ненасилно решавање проблема</w:t>
            </w:r>
          </w:p>
          <w:p w:rsidR="00F534FF" w:rsidRP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Активности поводом обележавања Дана школе</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Школски вашар</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Предавање о саобраћају</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Дан изазова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Хуманитарна акција за децу из енклава на Косову</w:t>
            </w:r>
          </w:p>
        </w:tc>
        <w:tc>
          <w:tcPr>
            <w:tcW w:w="2440"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 и ученици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Актив учитеља</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МУП Србије</w:t>
            </w:r>
          </w:p>
          <w:p w:rsidR="00F534FF" w:rsidRDefault="00F534FF" w:rsidP="00551BCF">
            <w:pPr>
              <w:spacing w:after="0" w:line="240" w:lineRule="auto"/>
              <w:ind w:left="0" w:firstLine="0"/>
              <w:jc w:val="both"/>
              <w:rPr>
                <w:rFonts w:ascii="Times New Roman" w:hAnsi="Times New Roman"/>
                <w:sz w:val="24"/>
                <w:szCs w:val="24"/>
                <w:lang w:val="sr-Cyrl-CS"/>
              </w:rPr>
            </w:pPr>
          </w:p>
        </w:tc>
      </w:tr>
      <w:tr w:rsidR="00F534FF" w:rsidTr="00F534FF">
        <w:tc>
          <w:tcPr>
            <w:tcW w:w="2093" w:type="dxa"/>
            <w:tcBorders>
              <w:top w:val="single" w:sz="4" w:space="0" w:color="000000"/>
              <w:left w:val="single" w:sz="4" w:space="0" w:color="000000"/>
              <w:bottom w:val="single" w:sz="4" w:space="0" w:color="000000"/>
              <w:right w:val="single" w:sz="4" w:space="0" w:color="000000"/>
            </w:tcBorders>
            <w:hideMark/>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 xml:space="preserve"> ЈУН</w:t>
            </w:r>
          </w:p>
        </w:tc>
        <w:tc>
          <w:tcPr>
            <w:tcW w:w="4678"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Шта смо постигли,а шта могли</w:t>
            </w:r>
          </w:p>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Прослављамо  крај  школске  године</w:t>
            </w:r>
          </w:p>
          <w:p w:rsidR="00F534FF" w:rsidRDefault="00F534FF" w:rsidP="00551BCF">
            <w:pPr>
              <w:spacing w:after="0" w:line="240" w:lineRule="auto"/>
              <w:ind w:left="0" w:firstLine="0"/>
              <w:jc w:val="both"/>
              <w:rPr>
                <w:rFonts w:ascii="Times New Roman" w:hAnsi="Times New Roman"/>
                <w:sz w:val="24"/>
                <w:szCs w:val="24"/>
                <w:lang w:val="sr-Cyrl-CS"/>
              </w:rPr>
            </w:pPr>
          </w:p>
        </w:tc>
        <w:tc>
          <w:tcPr>
            <w:tcW w:w="2440" w:type="dxa"/>
            <w:tcBorders>
              <w:top w:val="single" w:sz="4" w:space="0" w:color="000000"/>
              <w:left w:val="single" w:sz="4" w:space="0" w:color="000000"/>
              <w:bottom w:val="single" w:sz="4" w:space="0" w:color="000000"/>
              <w:right w:val="single" w:sz="4" w:space="0" w:color="000000"/>
            </w:tcBorders>
          </w:tcPr>
          <w:p w:rsidR="00F534FF" w:rsidRDefault="00F534FF" w:rsidP="00551BCF">
            <w:pPr>
              <w:spacing w:after="0" w:line="240" w:lineRule="auto"/>
              <w:ind w:left="0" w:firstLine="0"/>
              <w:jc w:val="both"/>
              <w:rPr>
                <w:rFonts w:ascii="Times New Roman" w:hAnsi="Times New Roman"/>
                <w:sz w:val="24"/>
                <w:szCs w:val="24"/>
                <w:lang w:val="sr-Cyrl-CS"/>
              </w:rPr>
            </w:pPr>
            <w:r>
              <w:rPr>
                <w:rFonts w:ascii="Times New Roman" w:hAnsi="Times New Roman"/>
                <w:sz w:val="24"/>
                <w:szCs w:val="24"/>
                <w:lang w:val="sr-Cyrl-CS"/>
              </w:rPr>
              <w:t>Одељењски старешина и ученици</w:t>
            </w:r>
          </w:p>
          <w:p w:rsidR="00F534FF" w:rsidRDefault="00F534FF" w:rsidP="00551BCF">
            <w:pPr>
              <w:spacing w:after="0" w:line="240" w:lineRule="auto"/>
              <w:ind w:left="0" w:firstLine="0"/>
              <w:jc w:val="both"/>
              <w:rPr>
                <w:rFonts w:ascii="Times New Roman" w:hAnsi="Times New Roman"/>
                <w:sz w:val="24"/>
                <w:szCs w:val="24"/>
                <w:lang w:val="sr-Cyrl-CS"/>
              </w:rPr>
            </w:pPr>
          </w:p>
        </w:tc>
      </w:tr>
    </w:tbl>
    <w:p w:rsidR="00F534FF" w:rsidRDefault="00F534FF"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У</w:t>
      </w:r>
      <w:r w:rsidR="00431B42">
        <w:rPr>
          <w:rFonts w:ascii="Times New Roman" w:hAnsi="Times New Roman" w:cs="Times New Roman"/>
          <w:sz w:val="24"/>
          <w:lang w:val="sr-Cyrl-CS"/>
        </w:rPr>
        <w:t>СПЕХ  И ВЛАДАЊЕ  НА КРАЈУ  2014</w:t>
      </w:r>
      <w:r w:rsidRPr="00FA3F64">
        <w:rPr>
          <w:rFonts w:ascii="Times New Roman" w:hAnsi="Times New Roman" w:cs="Times New Roman"/>
          <w:sz w:val="24"/>
          <w:lang w:val="sr-Cyrl-CS"/>
        </w:rPr>
        <w:t>/2015.године</w:t>
      </w: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У другом разреду  има 219 ученика, 100 дечака и  119 д</w:t>
      </w:r>
      <w:r w:rsidR="00431B42">
        <w:rPr>
          <w:rFonts w:ascii="Times New Roman" w:hAnsi="Times New Roman" w:cs="Times New Roman"/>
          <w:sz w:val="24"/>
          <w:lang w:val="sr-Cyrl-CS"/>
        </w:rPr>
        <w:t>евојчица. На крају школске 2014</w:t>
      </w:r>
      <w:r w:rsidRPr="00FA3F64">
        <w:rPr>
          <w:rFonts w:ascii="Times New Roman" w:hAnsi="Times New Roman" w:cs="Times New Roman"/>
          <w:sz w:val="24"/>
          <w:lang w:val="sr-Cyrl-CS"/>
        </w:rPr>
        <w:t>/2015.године,  183  ученика је остварило одличан успех, 32 врлодобар успех и 4 добар успех. Просечна оцена одељења је 4,77. Сви  ученици  имају примерно владањe.</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ПРАЋЕЊЕ И ОЦЕЊИВАЊЕ ученика се одвијало свакодневно и на сваком часу, на различите начине, а сва запажања и оцене су евидентирана у посебној свесци за праћење напредовања ученика.</w:t>
      </w:r>
    </w:p>
    <w:p w:rsidR="00FA3F64" w:rsidRDefault="00FA3F64" w:rsidP="00551BCF">
      <w:pPr>
        <w:spacing w:after="0"/>
        <w:ind w:left="0" w:firstLine="0"/>
        <w:jc w:val="both"/>
        <w:rPr>
          <w:rFonts w:ascii="Times New Roman" w:hAnsi="Times New Roman" w:cs="Times New Roman"/>
          <w:sz w:val="24"/>
        </w:rPr>
      </w:pPr>
      <w:r w:rsidRPr="00FA3F64">
        <w:rPr>
          <w:rFonts w:ascii="Times New Roman" w:hAnsi="Times New Roman" w:cs="Times New Roman"/>
          <w:sz w:val="24"/>
          <w:lang w:val="sr-Cyrl-CS"/>
        </w:rPr>
        <w:tab/>
      </w:r>
    </w:p>
    <w:p w:rsidR="005057F1" w:rsidRDefault="005057F1" w:rsidP="00551BCF">
      <w:pPr>
        <w:spacing w:after="0"/>
        <w:ind w:left="0" w:firstLine="0"/>
        <w:jc w:val="both"/>
        <w:rPr>
          <w:rFonts w:ascii="Times New Roman" w:hAnsi="Times New Roman" w:cs="Times New Roman"/>
          <w:sz w:val="24"/>
        </w:rPr>
      </w:pPr>
    </w:p>
    <w:p w:rsidR="005057F1" w:rsidRPr="005057F1" w:rsidRDefault="005057F1" w:rsidP="00551BCF">
      <w:pPr>
        <w:spacing w:after="0"/>
        <w:ind w:left="0" w:firstLine="0"/>
        <w:jc w:val="both"/>
        <w:rPr>
          <w:rFonts w:ascii="Times New Roman" w:hAnsi="Times New Roman" w:cs="Times New Roman"/>
          <w:sz w:val="24"/>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2.РЕДОВНА НАСТАВА</w:t>
      </w: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Редовна настава се одвијала према плану и програму који су утврђени на почетку школске године, за наставне предмете: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СРПСКИ ЈЕЗИК - 5 часова недељно, 180 часова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МАТЕМАТИКА- 5 часова недељно, 180 часова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СВЕТ ОКО НАС- 2 часа недељно, 72 часа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lastRenderedPageBreak/>
        <w:t>ЛИКОВНА КУЛТУРА- 2 часа недељно, 72 часа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МУЗИЧКА КУЛТУРА- 1 час недељно, 36 часова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ФИЗИЧКО ВАСПИТАЊЕ- 3 часа недељно, 108 часа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Укупно је одржано 648 часова редовне наставе.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НАЧИН ОСТВАРИВАЊА ПРОГРАМА прилагођаван је специфичностима и садржајима сваког наставног предмета, саставу и могућностима ученика одељења и опремљености школе одређеним наставним средствима и простору.</w:t>
      </w: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НАСТАВНЕ МЕТОДЕ су прилагођаване наставним предметима, наставним јединицама, ученицима, школском простору и коришћена су она средства којима школа располаже или их креира учитељица.</w:t>
      </w: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Сви продукти рада ученика презентовани су на ОДЕЉЕЊСКИМ ПАНОИМА.</w:t>
      </w:r>
    </w:p>
    <w:p w:rsidR="00FA3F64" w:rsidRDefault="00FA3F64" w:rsidP="00551BCF">
      <w:pPr>
        <w:spacing w:after="0"/>
        <w:ind w:left="0" w:firstLine="0"/>
        <w:jc w:val="both"/>
        <w:rPr>
          <w:rFonts w:ascii="Times New Roman" w:hAnsi="Times New Roman" w:cs="Times New Roman"/>
          <w:sz w:val="24"/>
        </w:rPr>
      </w:pPr>
    </w:p>
    <w:p w:rsidR="005057F1" w:rsidRDefault="005057F1" w:rsidP="00551BCF">
      <w:pPr>
        <w:spacing w:after="0"/>
        <w:ind w:left="0" w:firstLine="0"/>
        <w:jc w:val="both"/>
        <w:rPr>
          <w:rFonts w:ascii="Times New Roman" w:hAnsi="Times New Roman" w:cs="Times New Roman"/>
          <w:sz w:val="24"/>
        </w:rPr>
      </w:pPr>
    </w:p>
    <w:p w:rsidR="005057F1" w:rsidRPr="005057F1" w:rsidRDefault="005057F1" w:rsidP="00551BCF">
      <w:pPr>
        <w:spacing w:after="0"/>
        <w:ind w:left="0" w:firstLine="0"/>
        <w:jc w:val="both"/>
        <w:rPr>
          <w:rFonts w:ascii="Times New Roman" w:hAnsi="Times New Roman" w:cs="Times New Roman"/>
          <w:sz w:val="24"/>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ab/>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3.ИЗБОРНИ ПРЕДМЕТИ</w:t>
      </w: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Настава изборних предмета се одвијала према плану и програму који су утврђени на почетку школске године, за наставне предмете које су ученици изабрали на почетку другог  разреда кроз спроведену анкету, а то су:</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ГРАЂАНСКО ВАСПИТАЊЕ - 1 час недељно, 36 часова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ВЕРСКА  НАСТАВА - 1 час недељно, 36 часова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ЧУВАРИ ПРИРОДЕ – 1 час недељно, 36 часова годишње.</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xml:space="preserve">- ГРАЂАНСКО ВАСПИТАЊЕ је похађало 118  ученика. </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xml:space="preserve">Програм је реализован кроз радионице предвиђене за овај узраст. </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Ученици су седели у круг, радили су у паровима, тимски и у тројкама, а активности су се смењивале преко игре, дискусије, цртања, драматизације и игре улоге, вођене фантазије. Коришћена су аудио-визуелна средства, тако да су сви ученици активно учествовали у радионицама.</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ВЕРСКУ НАСТАВУ је похађало 101  ученика.</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ЧУВАРЕ ПРИРОДЕ су похађали сви ученици (219).</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Програм је реализован по плану и програму за тај предмет.</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СЕКЦИЈА - КРЕАТИВНА РАДИОНИЦА - реализовале Луција Еремија и Милена Ратковић, МАТЕМАТИЧКА- реализовала Ружица Чупковић, ЛИТЕРАРНА - реализовала Соња Савић. Већина ученика непарне смене је обухваћена неком од ових секција.</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4.ДОПУНСКА НАСТАВА</w:t>
      </w: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-Допунска настава се одвијала према плану и програму који су утврђени на почетку школске године и потребама ученика, за наставне предмете: Српски језик и Математика.</w:t>
      </w:r>
    </w:p>
    <w:p w:rsidR="00FA3F64" w:rsidRPr="00FA3F64"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t>-  Настави  су редовно присуствовала  25  ученика.</w:t>
      </w:r>
    </w:p>
    <w:p w:rsidR="005057F1" w:rsidRDefault="005057F1" w:rsidP="00551BCF">
      <w:pPr>
        <w:spacing w:after="0"/>
        <w:ind w:left="0" w:firstLine="0"/>
        <w:jc w:val="both"/>
        <w:rPr>
          <w:rFonts w:ascii="Times New Roman" w:hAnsi="Times New Roman" w:cs="Times New Roman"/>
          <w:sz w:val="24"/>
        </w:rPr>
      </w:pPr>
    </w:p>
    <w:p w:rsidR="005057F1" w:rsidRDefault="005057F1" w:rsidP="00551BCF">
      <w:pPr>
        <w:spacing w:after="0"/>
        <w:ind w:left="0" w:firstLine="0"/>
        <w:jc w:val="both"/>
        <w:rPr>
          <w:rFonts w:ascii="Times New Roman" w:hAnsi="Times New Roman" w:cs="Times New Roman"/>
          <w:sz w:val="24"/>
        </w:rPr>
      </w:pPr>
    </w:p>
    <w:p w:rsidR="005057F1" w:rsidRPr="005057F1" w:rsidRDefault="005057F1" w:rsidP="00551BCF">
      <w:pPr>
        <w:spacing w:after="0"/>
        <w:ind w:left="0" w:firstLine="0"/>
        <w:jc w:val="both"/>
        <w:rPr>
          <w:rFonts w:ascii="Times New Roman" w:hAnsi="Times New Roman" w:cs="Times New Roman"/>
          <w:sz w:val="24"/>
        </w:rPr>
      </w:pPr>
    </w:p>
    <w:p w:rsidR="00FA3F64" w:rsidRPr="00F058A3" w:rsidRDefault="00FA3F64" w:rsidP="00551BCF">
      <w:pPr>
        <w:spacing w:after="0"/>
        <w:ind w:left="0" w:firstLine="0"/>
        <w:jc w:val="both"/>
        <w:rPr>
          <w:rFonts w:ascii="Times New Roman" w:hAnsi="Times New Roman" w:cs="Times New Roman"/>
          <w:sz w:val="24"/>
          <w:lang w:val="sr-Cyrl-CS"/>
        </w:rPr>
      </w:pPr>
      <w:r w:rsidRPr="00FA3F64">
        <w:rPr>
          <w:rFonts w:ascii="Times New Roman" w:hAnsi="Times New Roman" w:cs="Times New Roman"/>
          <w:sz w:val="24"/>
          <w:lang w:val="sr-Cyrl-CS"/>
        </w:rPr>
        <w:lastRenderedPageBreak/>
        <w:t xml:space="preserve">5. НАСТАВНА СРЕДСТВА  су коришћена  према захтевима наставног предмета и конкретне наставне јединице, као и расположивих наставних средстава, а најчешће су коришћене  методе разговора, дискусије, дебате, текста, илустративна, демонстративна, учење кроз игру и такмичење, драматизација и игре улога, експериментисање, креирање, повезивање, мануелне активности, истраживање </w:t>
      </w:r>
    </w:p>
    <w:p w:rsidR="00153B4D" w:rsidRPr="00F058A3" w:rsidRDefault="00153B4D" w:rsidP="00551BCF">
      <w:pPr>
        <w:spacing w:after="0"/>
        <w:ind w:left="0" w:firstLine="0"/>
        <w:jc w:val="both"/>
        <w:rPr>
          <w:rFonts w:ascii="Times New Roman" w:hAnsi="Times New Roman" w:cs="Times New Roman"/>
          <w:sz w:val="24"/>
          <w:lang w:val="sr-Cyrl-CS"/>
        </w:rPr>
      </w:pPr>
    </w:p>
    <w:p w:rsidR="00153B4D" w:rsidRPr="00F058A3" w:rsidRDefault="00153B4D" w:rsidP="00551BCF">
      <w:pPr>
        <w:spacing w:after="0"/>
        <w:ind w:left="0" w:firstLine="0"/>
        <w:jc w:val="both"/>
        <w:rPr>
          <w:rFonts w:ascii="Times New Roman" w:hAnsi="Times New Roman" w:cs="Times New Roman"/>
          <w:sz w:val="24"/>
          <w:lang w:val="sr-Cyrl-CS"/>
        </w:rPr>
      </w:pPr>
    </w:p>
    <w:p w:rsidR="00FA3F64" w:rsidRPr="00FA3F64" w:rsidRDefault="00FA3F64" w:rsidP="00551BCF">
      <w:pPr>
        <w:spacing w:after="0"/>
        <w:ind w:left="0" w:firstLine="0"/>
        <w:jc w:val="both"/>
        <w:rPr>
          <w:rFonts w:ascii="Times New Roman" w:hAnsi="Times New Roman" w:cs="Times New Roman"/>
          <w:sz w:val="24"/>
          <w:lang w:val="sr-Cyrl-CS"/>
        </w:rPr>
      </w:pP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Одељенске старешине:</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Луција Еремија,</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Милена Ратковић,</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Ружица Чупковић,</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Соња Савић,</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Бранкица Лазић,</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Бранислава Срдановић,</w:t>
      </w:r>
    </w:p>
    <w:p w:rsidR="00FA3F64" w:rsidRPr="00FA3F64"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Ивана Петровић,</w:t>
      </w:r>
    </w:p>
    <w:p w:rsidR="00074280" w:rsidRDefault="00FA3F64" w:rsidP="005A54D5">
      <w:pPr>
        <w:spacing w:after="0"/>
        <w:ind w:left="0" w:firstLine="0"/>
        <w:jc w:val="right"/>
        <w:rPr>
          <w:rFonts w:ascii="Times New Roman" w:hAnsi="Times New Roman" w:cs="Times New Roman"/>
          <w:sz w:val="24"/>
          <w:lang w:val="sr-Cyrl-CS"/>
        </w:rPr>
      </w:pPr>
      <w:r w:rsidRPr="00FA3F64">
        <w:rPr>
          <w:rFonts w:ascii="Times New Roman" w:hAnsi="Times New Roman" w:cs="Times New Roman"/>
          <w:sz w:val="24"/>
          <w:lang w:val="sr-Cyrl-CS"/>
        </w:rPr>
        <w:t>Сунчица Аризановић ( Мила Ђевеница ).</w:t>
      </w:r>
    </w:p>
    <w:p w:rsidR="000A34DC" w:rsidRPr="000A34DC" w:rsidRDefault="000A34DC" w:rsidP="00551BCF">
      <w:pPr>
        <w:spacing w:after="0"/>
        <w:ind w:left="0" w:firstLine="0"/>
        <w:jc w:val="both"/>
        <w:rPr>
          <w:rFonts w:ascii="Times New Roman" w:hAnsi="Times New Roman" w:cs="Times New Roman"/>
          <w:sz w:val="24"/>
          <w:lang w:val="sr-Cyrl-CS"/>
        </w:rPr>
      </w:pPr>
    </w:p>
    <w:p w:rsidR="00FA3F64" w:rsidRDefault="007D511E" w:rsidP="00551BCF">
      <w:pPr>
        <w:pStyle w:val="Heading2"/>
        <w:jc w:val="both"/>
        <w:rPr>
          <w:lang w:val="sr-Cyrl-CS"/>
        </w:rPr>
      </w:pPr>
      <w:bookmarkStart w:id="13" w:name="_Toc429660316"/>
      <w:r w:rsidRPr="00E56667">
        <w:rPr>
          <w:lang w:val="sr-Cyrl-CS"/>
        </w:rPr>
        <w:t>4</w:t>
      </w:r>
      <w:r w:rsidR="00FA3F64">
        <w:rPr>
          <w:lang w:val="sr-Cyrl-CS"/>
        </w:rPr>
        <w:t>.3. ТРЕЋИ РАЗРЕД</w:t>
      </w:r>
      <w:bookmarkEnd w:id="13"/>
    </w:p>
    <w:p w:rsidR="00FA3F64" w:rsidRDefault="00FA3F64" w:rsidP="00551BCF">
      <w:pPr>
        <w:spacing w:after="0"/>
        <w:ind w:left="0" w:firstLine="0"/>
        <w:jc w:val="both"/>
        <w:rPr>
          <w:rFonts w:ascii="Times New Roman" w:hAnsi="Times New Roman" w:cs="Times New Roman"/>
          <w:b/>
          <w:sz w:val="24"/>
          <w:szCs w:val="24"/>
          <w:lang w:val="sr-Cyrl-CS"/>
        </w:rPr>
      </w:pP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Предмет: Извештај Одељенског већа трећег разреда за школску 2014/2015. годину</w:t>
      </w:r>
    </w:p>
    <w:p w:rsidR="00FA3F64" w:rsidRPr="00FA3F64" w:rsidRDefault="00FA3F64" w:rsidP="00551BCF">
      <w:pPr>
        <w:spacing w:after="0"/>
        <w:ind w:left="0" w:firstLine="0"/>
        <w:jc w:val="both"/>
        <w:rPr>
          <w:rFonts w:ascii="Times New Roman" w:eastAsia="Calibri" w:hAnsi="Times New Roman" w:cs="Times New Roman"/>
          <w:sz w:val="24"/>
          <w:lang w:val="sr-Cyrl-CS"/>
        </w:rPr>
      </w:pP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Одржано је 8 седница Одељенског већа 3. разреда.</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План и програм за ову школску годину у потпуности је реализован, без обзира на организовани штрајк просветних радника и рад од 30 минута за време штрајка.Часови су надокнађени по плану за надокнаду часова: српског језика, математике и природе и друштва. Ликовна култура, музичка култура, физичко васпитање и изборни предмети су надокнађени у корелацији са часовима српског језика, математике и природе и друштва, али и кроз:</w:t>
      </w:r>
    </w:p>
    <w:p w:rsidR="00FA3F64" w:rsidRPr="00FA3F64" w:rsidRDefault="00153B4D"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xml:space="preserve">- Хуманитарне акције: „Један ученик – једна школа“ </w:t>
      </w:r>
      <w:r w:rsidR="00FA3F64" w:rsidRPr="00FA3F64">
        <w:rPr>
          <w:rFonts w:ascii="Times New Roman" w:eastAsia="Calibri" w:hAnsi="Times New Roman" w:cs="Times New Roman"/>
          <w:sz w:val="24"/>
          <w:lang w:val="sr-Cyrl-CS"/>
        </w:rPr>
        <w:t>(14. 5.2015.) и</w:t>
      </w:r>
      <w:r w:rsidRPr="00F058A3">
        <w:rPr>
          <w:rFonts w:ascii="Times New Roman" w:eastAsia="Calibri" w:hAnsi="Times New Roman" w:cs="Times New Roman"/>
          <w:sz w:val="24"/>
          <w:lang w:val="sr-Cyrl-CS"/>
        </w:rPr>
        <w:t xml:space="preserve"> „</w:t>
      </w:r>
      <w:r>
        <w:rPr>
          <w:rFonts w:ascii="Times New Roman" w:eastAsia="Calibri" w:hAnsi="Times New Roman" w:cs="Times New Roman"/>
          <w:sz w:val="24"/>
          <w:lang w:val="sr-Cyrl-CS"/>
        </w:rPr>
        <w:t>Школски вашар“</w:t>
      </w:r>
      <w:r w:rsidR="00FA3F64" w:rsidRPr="00FA3F64">
        <w:rPr>
          <w:rFonts w:ascii="Times New Roman" w:eastAsia="Calibri" w:hAnsi="Times New Roman" w:cs="Times New Roman"/>
          <w:sz w:val="24"/>
          <w:lang w:val="sr-Cyrl-CS"/>
        </w:rPr>
        <w:t>(15. 5.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Предавања о саобраћају за ученике 3. разреда: 5. 5. 2015. и 18. 5.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Крос ( 16. 5.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Дан школе ( 30.5.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Међушколско такмичење: Мајска песничка сусретања</w:t>
      </w:r>
    </w:p>
    <w:p w:rsidR="00FA3F64" w:rsidRPr="00FA3F64" w:rsidRDefault="0006770A"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Општинско такмичење: „Безбедност деце у саобраћају“</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Дан изазова :  промовисање спортских активности ( за ученике и наставнике) -27.5.2015.</w:t>
      </w:r>
    </w:p>
    <w:p w:rsidR="00FA3F64" w:rsidRDefault="00FA3F64" w:rsidP="00551BCF">
      <w:pPr>
        <w:spacing w:after="0"/>
        <w:ind w:left="0" w:firstLine="0"/>
        <w:jc w:val="both"/>
        <w:rPr>
          <w:rFonts w:ascii="Times New Roman" w:hAnsi="Times New Roman" w:cs="Times New Roman"/>
          <w:sz w:val="24"/>
          <w:lang w:val="sr-Cyrl-CS"/>
        </w:rPr>
      </w:pPr>
      <w:r w:rsidRPr="00FA3F64">
        <w:rPr>
          <w:rFonts w:ascii="Times New Roman" w:eastAsia="Calibri" w:hAnsi="Times New Roman" w:cs="Times New Roman"/>
          <w:sz w:val="24"/>
          <w:lang w:val="sr-Cyrl-CS"/>
        </w:rPr>
        <w:t>На крају школске године сви ученици трећег  разреда имају позитиван успех и примерно владање.</w:t>
      </w:r>
    </w:p>
    <w:p w:rsidR="00FA3F64" w:rsidRDefault="00FA3F64" w:rsidP="00551BCF">
      <w:pPr>
        <w:spacing w:after="0"/>
        <w:ind w:left="0" w:firstLine="0"/>
        <w:jc w:val="both"/>
        <w:rPr>
          <w:rFonts w:ascii="Times New Roman" w:eastAsia="Calibri" w:hAnsi="Times New Roman" w:cs="Times New Roman"/>
          <w:sz w:val="24"/>
        </w:rPr>
      </w:pPr>
    </w:p>
    <w:p w:rsidR="005057F1" w:rsidRDefault="005057F1" w:rsidP="00551BCF">
      <w:pPr>
        <w:spacing w:after="0"/>
        <w:ind w:left="0" w:firstLine="0"/>
        <w:jc w:val="both"/>
        <w:rPr>
          <w:rFonts w:ascii="Times New Roman" w:eastAsia="Calibri" w:hAnsi="Times New Roman" w:cs="Times New Roman"/>
          <w:sz w:val="24"/>
        </w:rPr>
      </w:pPr>
    </w:p>
    <w:p w:rsidR="005057F1" w:rsidRDefault="005057F1" w:rsidP="00551BCF">
      <w:pPr>
        <w:spacing w:after="0"/>
        <w:ind w:left="0" w:firstLine="0"/>
        <w:jc w:val="both"/>
        <w:rPr>
          <w:rFonts w:ascii="Times New Roman" w:eastAsia="Calibri" w:hAnsi="Times New Roman" w:cs="Times New Roman"/>
          <w:sz w:val="24"/>
        </w:rPr>
      </w:pPr>
    </w:p>
    <w:p w:rsidR="005057F1" w:rsidRDefault="005057F1" w:rsidP="00551BCF">
      <w:pPr>
        <w:spacing w:after="0"/>
        <w:ind w:left="0" w:firstLine="0"/>
        <w:jc w:val="both"/>
        <w:rPr>
          <w:rFonts w:ascii="Times New Roman" w:eastAsia="Calibri" w:hAnsi="Times New Roman" w:cs="Times New Roman"/>
          <w:sz w:val="24"/>
        </w:rPr>
      </w:pPr>
    </w:p>
    <w:p w:rsidR="005057F1" w:rsidRDefault="005057F1" w:rsidP="00551BCF">
      <w:pPr>
        <w:spacing w:after="0"/>
        <w:ind w:left="0" w:firstLine="0"/>
        <w:jc w:val="both"/>
        <w:rPr>
          <w:rFonts w:ascii="Times New Roman" w:eastAsia="Calibri" w:hAnsi="Times New Roman" w:cs="Times New Roman"/>
          <w:sz w:val="24"/>
        </w:rPr>
      </w:pPr>
    </w:p>
    <w:p w:rsidR="005057F1" w:rsidRDefault="005057F1" w:rsidP="00551BCF">
      <w:pPr>
        <w:spacing w:after="0"/>
        <w:ind w:left="0" w:firstLine="0"/>
        <w:jc w:val="both"/>
        <w:rPr>
          <w:rFonts w:ascii="Times New Roman" w:eastAsia="Calibri" w:hAnsi="Times New Roman" w:cs="Times New Roman"/>
          <w:sz w:val="24"/>
        </w:rPr>
      </w:pPr>
    </w:p>
    <w:p w:rsidR="005057F1" w:rsidRPr="005057F1" w:rsidRDefault="005057F1" w:rsidP="00551BCF">
      <w:pPr>
        <w:spacing w:after="0"/>
        <w:ind w:left="0" w:firstLine="0"/>
        <w:jc w:val="both"/>
        <w:rPr>
          <w:rFonts w:ascii="Times New Roman" w:eastAsia="Calibri" w:hAnsi="Times New Roman" w:cs="Times New Roman"/>
          <w:sz w:val="24"/>
        </w:rPr>
      </w:pP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lastRenderedPageBreak/>
        <w:t>Успех ученика по одељењима:</w:t>
      </w:r>
    </w:p>
    <w:tbl>
      <w:tblPr>
        <w:tblW w:w="0" w:type="auto"/>
        <w:jc w:val="center"/>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1675"/>
        <w:gridCol w:w="1243"/>
        <w:gridCol w:w="1454"/>
        <w:gridCol w:w="976"/>
        <w:gridCol w:w="1270"/>
        <w:gridCol w:w="1508"/>
        <w:gridCol w:w="2056"/>
      </w:tblGrid>
      <w:tr w:rsidR="00FA3F64" w:rsidRPr="001944AC" w:rsidTr="00074280">
        <w:trPr>
          <w:trHeight w:val="258"/>
          <w:jc w:val="center"/>
        </w:trPr>
        <w:tc>
          <w:tcPr>
            <w:tcW w:w="0" w:type="auto"/>
            <w:vMerge w:val="restart"/>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vMerge w:val="restart"/>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Број ученика</w:t>
            </w:r>
          </w:p>
        </w:tc>
        <w:tc>
          <w:tcPr>
            <w:tcW w:w="0" w:type="auto"/>
            <w:tcBorders>
              <w:bottom w:val="single" w:sz="4" w:space="0" w:color="auto"/>
              <w:righ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tcBorders>
              <w:left w:val="single" w:sz="4" w:space="0" w:color="auto"/>
              <w:bottom w:val="single" w:sz="4" w:space="0" w:color="auto"/>
            </w:tcBorders>
          </w:tcPr>
          <w:p w:rsidR="00FA3F64" w:rsidRPr="001944AC" w:rsidRDefault="00FA3F64" w:rsidP="00551BCF">
            <w:pPr>
              <w:spacing w:after="0" w:line="240" w:lineRule="auto"/>
              <w:jc w:val="both"/>
              <w:rPr>
                <w:rFonts w:ascii="Times New Roman" w:eastAsia="Calibri" w:hAnsi="Times New Roman" w:cs="Times New Roman"/>
                <w:sz w:val="24"/>
                <w:szCs w:val="24"/>
              </w:rPr>
            </w:pPr>
          </w:p>
        </w:tc>
        <w:tc>
          <w:tcPr>
            <w:tcW w:w="0" w:type="auto"/>
            <w:tcBorders>
              <w:bottom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tcBorders>
              <w:bottom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tcBorders>
              <w:bottom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vMerge w:val="restart"/>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Просек одељења</w:t>
            </w:r>
          </w:p>
        </w:tc>
      </w:tr>
      <w:tr w:rsidR="00FA3F64" w:rsidRPr="001944AC" w:rsidTr="00074280">
        <w:trPr>
          <w:trHeight w:val="330"/>
          <w:jc w:val="center"/>
        </w:trPr>
        <w:tc>
          <w:tcPr>
            <w:tcW w:w="0" w:type="auto"/>
            <w:vMerge/>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vMerge/>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c>
          <w:tcPr>
            <w:tcW w:w="0" w:type="auto"/>
            <w:tcBorders>
              <w:top w:val="single" w:sz="4" w:space="0" w:color="auto"/>
              <w:righ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Одличан</w:t>
            </w:r>
          </w:p>
        </w:tc>
        <w:tc>
          <w:tcPr>
            <w:tcW w:w="0" w:type="auto"/>
            <w:tcBorders>
              <w:top w:val="single" w:sz="4" w:space="0" w:color="auto"/>
              <w:lef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Врлодобар</w:t>
            </w:r>
          </w:p>
        </w:tc>
        <w:tc>
          <w:tcPr>
            <w:tcW w:w="0" w:type="auto"/>
            <w:tcBorders>
              <w:top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Добар</w:t>
            </w:r>
          </w:p>
        </w:tc>
        <w:tc>
          <w:tcPr>
            <w:tcW w:w="0" w:type="auto"/>
            <w:tcBorders>
              <w:top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Довољан</w:t>
            </w:r>
          </w:p>
        </w:tc>
        <w:tc>
          <w:tcPr>
            <w:tcW w:w="0" w:type="auto"/>
            <w:tcBorders>
              <w:top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Недовољан</w:t>
            </w:r>
          </w:p>
        </w:tc>
        <w:tc>
          <w:tcPr>
            <w:tcW w:w="0" w:type="auto"/>
            <w:vMerge/>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III1</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26</w:t>
            </w:r>
          </w:p>
        </w:tc>
        <w:tc>
          <w:tcPr>
            <w:tcW w:w="0" w:type="auto"/>
            <w:tcBorders>
              <w:righ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19</w:t>
            </w:r>
          </w:p>
        </w:tc>
        <w:tc>
          <w:tcPr>
            <w:tcW w:w="0" w:type="auto"/>
            <w:tcBorders>
              <w:lef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5</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4,61</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III2</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26</w:t>
            </w:r>
          </w:p>
        </w:tc>
        <w:tc>
          <w:tcPr>
            <w:tcW w:w="0" w:type="auto"/>
            <w:tcBorders>
              <w:righ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18</w:t>
            </w:r>
          </w:p>
        </w:tc>
        <w:tc>
          <w:tcPr>
            <w:tcW w:w="0" w:type="auto"/>
            <w:tcBorders>
              <w:lef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8</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4,57</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III3</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28</w:t>
            </w:r>
          </w:p>
        </w:tc>
        <w:tc>
          <w:tcPr>
            <w:tcW w:w="0" w:type="auto"/>
            <w:tcBorders>
              <w:righ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20</w:t>
            </w:r>
          </w:p>
        </w:tc>
        <w:tc>
          <w:tcPr>
            <w:tcW w:w="0" w:type="auto"/>
            <w:tcBorders>
              <w:left w:val="single" w:sz="4" w:space="0" w:color="auto"/>
            </w:tcBorders>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8</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4, 60</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III4</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26</w:t>
            </w:r>
          </w:p>
        </w:tc>
        <w:tc>
          <w:tcPr>
            <w:tcW w:w="0" w:type="auto"/>
            <w:tcBorders>
              <w:righ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18</w:t>
            </w:r>
          </w:p>
        </w:tc>
        <w:tc>
          <w:tcPr>
            <w:tcW w:w="0" w:type="auto"/>
            <w:tcBorders>
              <w:lef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8</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4,49</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III5</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27</w:t>
            </w:r>
          </w:p>
        </w:tc>
        <w:tc>
          <w:tcPr>
            <w:tcW w:w="0" w:type="auto"/>
            <w:tcBorders>
              <w:righ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22</w:t>
            </w:r>
          </w:p>
        </w:tc>
        <w:tc>
          <w:tcPr>
            <w:tcW w:w="0" w:type="auto"/>
            <w:tcBorders>
              <w:lef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3</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2</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4,70</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III6</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24</w:t>
            </w:r>
          </w:p>
        </w:tc>
        <w:tc>
          <w:tcPr>
            <w:tcW w:w="0" w:type="auto"/>
            <w:tcBorders>
              <w:righ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17</w:t>
            </w:r>
          </w:p>
        </w:tc>
        <w:tc>
          <w:tcPr>
            <w:tcW w:w="0" w:type="auto"/>
            <w:tcBorders>
              <w:lef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6</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1</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4,53</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III7</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26</w:t>
            </w:r>
          </w:p>
        </w:tc>
        <w:tc>
          <w:tcPr>
            <w:tcW w:w="0" w:type="auto"/>
            <w:tcBorders>
              <w:righ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18</w:t>
            </w:r>
          </w:p>
        </w:tc>
        <w:tc>
          <w:tcPr>
            <w:tcW w:w="0" w:type="auto"/>
            <w:tcBorders>
              <w:lef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8</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4,65</w:t>
            </w:r>
          </w:p>
        </w:tc>
      </w:tr>
      <w:tr w:rsidR="00FA3F64" w:rsidRPr="001944AC" w:rsidTr="00074280">
        <w:trPr>
          <w:jc w:val="center"/>
        </w:trPr>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III8</w:t>
            </w:r>
          </w:p>
        </w:tc>
        <w:tc>
          <w:tcPr>
            <w:tcW w:w="0" w:type="auto"/>
          </w:tcPr>
          <w:p w:rsidR="00FA3F64" w:rsidRPr="001944AC" w:rsidRDefault="00FA3F64" w:rsidP="00551BCF">
            <w:pPr>
              <w:spacing w:after="0" w:line="240" w:lineRule="auto"/>
              <w:ind w:left="127" w:firstLine="0"/>
              <w:jc w:val="both"/>
              <w:rPr>
                <w:rFonts w:ascii="Times New Roman" w:eastAsia="Calibri" w:hAnsi="Times New Roman" w:cs="Times New Roman"/>
                <w:sz w:val="24"/>
                <w:szCs w:val="24"/>
              </w:rPr>
            </w:pPr>
            <w:r w:rsidRPr="001944AC">
              <w:rPr>
                <w:rFonts w:ascii="Times New Roman" w:eastAsia="Calibri" w:hAnsi="Times New Roman" w:cs="Times New Roman"/>
                <w:sz w:val="24"/>
                <w:szCs w:val="24"/>
              </w:rPr>
              <w:t>25</w:t>
            </w:r>
          </w:p>
        </w:tc>
        <w:tc>
          <w:tcPr>
            <w:tcW w:w="0" w:type="auto"/>
            <w:tcBorders>
              <w:righ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16</w:t>
            </w:r>
          </w:p>
        </w:tc>
        <w:tc>
          <w:tcPr>
            <w:tcW w:w="0" w:type="auto"/>
            <w:tcBorders>
              <w:left w:val="single" w:sz="4" w:space="0" w:color="auto"/>
            </w:tcBorders>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5</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w:t>
            </w:r>
          </w:p>
        </w:tc>
        <w:tc>
          <w:tcPr>
            <w:tcW w:w="0" w:type="auto"/>
          </w:tcPr>
          <w:p w:rsidR="00FA3F64" w:rsidRPr="00FA3F64" w:rsidRDefault="00FA3F64" w:rsidP="00551BCF">
            <w:pPr>
              <w:spacing w:after="0" w:line="240" w:lineRule="auto"/>
              <w:ind w:left="127" w:firstLine="0"/>
              <w:jc w:val="both"/>
              <w:rPr>
                <w:rFonts w:ascii="Times New Roman" w:eastAsia="Calibri" w:hAnsi="Times New Roman" w:cs="Times New Roman"/>
                <w:sz w:val="24"/>
                <w:szCs w:val="24"/>
              </w:rPr>
            </w:pPr>
            <w:r w:rsidRPr="00FA3F64">
              <w:rPr>
                <w:rFonts w:ascii="Times New Roman" w:eastAsia="Calibri" w:hAnsi="Times New Roman" w:cs="Times New Roman"/>
                <w:sz w:val="24"/>
                <w:szCs w:val="24"/>
              </w:rPr>
              <w:t>4,40</w:t>
            </w:r>
          </w:p>
        </w:tc>
      </w:tr>
    </w:tbl>
    <w:p w:rsidR="00FA3F64" w:rsidRPr="00FA3F64" w:rsidRDefault="00FA3F64" w:rsidP="00551BCF">
      <w:pPr>
        <w:spacing w:after="0"/>
        <w:jc w:val="both"/>
        <w:rPr>
          <w:rFonts w:ascii="Times New Roman" w:eastAsia="Calibri" w:hAnsi="Times New Roman" w:cs="Times New Roman"/>
          <w:sz w:val="24"/>
          <w:szCs w:val="24"/>
        </w:rPr>
      </w:pP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У другом полугодишту ученици и наставници 3. разреда су били обухваћени  разним активностима:</w:t>
      </w:r>
    </w:p>
    <w:p w:rsidR="00FA3F64" w:rsidRPr="00FA3F64" w:rsidRDefault="00FA3F64" w:rsidP="00551BCF">
      <w:pPr>
        <w:spacing w:after="0"/>
        <w:ind w:left="0" w:firstLine="0"/>
        <w:jc w:val="both"/>
        <w:rPr>
          <w:rFonts w:ascii="Times New Roman" w:eastAsia="Calibri" w:hAnsi="Times New Roman" w:cs="Times New Roman"/>
          <w:sz w:val="24"/>
          <w:lang w:val="sr-Cyrl-CS"/>
        </w:rPr>
      </w:pP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УЧЕНИЦИ:</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Школско такмичење из математике</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На Општинско такмичење су се пласирали ученици</w:t>
      </w:r>
      <w:r w:rsidR="00D03715">
        <w:rPr>
          <w:rFonts w:ascii="Times New Roman" w:eastAsia="Calibri" w:hAnsi="Times New Roman" w:cs="Times New Roman"/>
          <w:sz w:val="24"/>
          <w:lang w:val="sr-Cyrl-CS"/>
        </w:rPr>
        <w:t xml:space="preserve"> (број бодова)</w:t>
      </w:r>
      <w:r w:rsidRPr="00FA3F64">
        <w:rPr>
          <w:rFonts w:ascii="Times New Roman" w:eastAsia="Calibri" w:hAnsi="Times New Roman" w:cs="Times New Roman"/>
          <w:sz w:val="24"/>
          <w:lang w:val="sr-Cyrl-CS"/>
        </w:rPr>
        <w:t>:</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III2                                 III3                               III4</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1. Костић Илија (88)                1. Ђуровић Анђела (89)               1. Јевтић Јелена(98)</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2.Чанак Андрија (72)               2.Керечки Ива (80)                       2.Павловић Лука(73)</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III6      3.Чикић Матија(76)                      III8</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1.Ђинђић Матеја(92)               4.Кенић Павле(76)                        1.Петковић Јован(76)</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2.</w:t>
      </w:r>
      <w:r w:rsidR="00D03715">
        <w:rPr>
          <w:rFonts w:ascii="Times New Roman" w:eastAsia="Calibri" w:hAnsi="Times New Roman" w:cs="Times New Roman"/>
          <w:sz w:val="24"/>
          <w:lang w:val="sr-Cyrl-CS"/>
        </w:rPr>
        <w:t xml:space="preserve">Голијанин Дуња(78)             </w:t>
      </w:r>
      <w:r w:rsidRPr="00FA3F64">
        <w:rPr>
          <w:rFonts w:ascii="Times New Roman" w:eastAsia="Calibri" w:hAnsi="Times New Roman" w:cs="Times New Roman"/>
          <w:sz w:val="24"/>
          <w:lang w:val="sr-Cyrl-CS"/>
        </w:rPr>
        <w:t>5.Пантовић Јована(71)                 2.Марић Јован(70)</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III7                       6.Анђелковић Станко (75)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1.Ђурђевић Сара(82)</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2.Миливојевић Стефан(80)</w:t>
      </w:r>
    </w:p>
    <w:p w:rsidR="00FA3F64" w:rsidRDefault="00FA3F64" w:rsidP="00551BCF">
      <w:pPr>
        <w:spacing w:after="0"/>
        <w:ind w:left="0" w:firstLine="0"/>
        <w:jc w:val="both"/>
        <w:rPr>
          <w:rFonts w:ascii="Times New Roman" w:hAnsi="Times New Roman" w:cs="Times New Roman"/>
          <w:sz w:val="24"/>
          <w:lang w:val="sr-Cyrl-CS"/>
        </w:rPr>
      </w:pPr>
      <w:r w:rsidRPr="00FA3F64">
        <w:rPr>
          <w:rFonts w:ascii="Times New Roman" w:eastAsia="Calibri" w:hAnsi="Times New Roman" w:cs="Times New Roman"/>
          <w:sz w:val="24"/>
          <w:lang w:val="sr-Cyrl-CS"/>
        </w:rPr>
        <w:t>3.Јовановић Мина(76)</w:t>
      </w:r>
    </w:p>
    <w:p w:rsidR="00FA3F64" w:rsidRPr="00FA3F64" w:rsidRDefault="00FA3F64" w:rsidP="00551BCF">
      <w:pPr>
        <w:spacing w:after="0"/>
        <w:ind w:left="0" w:firstLine="0"/>
        <w:jc w:val="both"/>
        <w:rPr>
          <w:rFonts w:ascii="Times New Roman" w:eastAsia="Calibri" w:hAnsi="Times New Roman" w:cs="Times New Roman"/>
          <w:sz w:val="24"/>
          <w:lang w:val="sr-Cyrl-CS"/>
        </w:rPr>
      </w:pP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Општинско такмичење из математике</w:t>
      </w:r>
      <w:r w:rsidR="00D03715">
        <w:rPr>
          <w:rFonts w:ascii="Times New Roman" w:eastAsia="Calibri" w:hAnsi="Times New Roman" w:cs="Times New Roman"/>
          <w:sz w:val="24"/>
          <w:lang w:val="sr-Cyrl-CS"/>
        </w:rPr>
        <w:t xml:space="preserve"> (у ОШ „Јелена Ћетковић“</w:t>
      </w:r>
      <w:r w:rsidRPr="00FA3F64">
        <w:rPr>
          <w:rFonts w:ascii="Times New Roman" w:eastAsia="Calibri" w:hAnsi="Times New Roman" w:cs="Times New Roman"/>
          <w:sz w:val="24"/>
          <w:lang w:val="sr-Cyrl-CS"/>
        </w:rPr>
        <w:t>,27.3.2015.)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-Голијанин Дуња(3. место)- III6</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-АнђелковићСтанко(3. место)- III3</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-Кенић Павле(3.место)- III3</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Читалачка значка: 24. 3.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Учествовало: 18 ученика 3. разреда (III2- 1 ученик, III3 -8 ученика, III6 - 3 ученика и III7 – 6 ученика. Сви ученици су похваљени.</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-''Противпожарна заштита''- обука за ученике 3. разреда( 6.4.2015.).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Предавања о саобраћају (5.5.2015. и 18. 5.2015.). </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Међуопшт</w:t>
      </w:r>
      <w:r w:rsidR="00D03715">
        <w:rPr>
          <w:rFonts w:ascii="Times New Roman" w:eastAsia="Calibri" w:hAnsi="Times New Roman" w:cs="Times New Roman"/>
          <w:sz w:val="24"/>
          <w:lang w:val="sr-Cyrl-CS"/>
        </w:rPr>
        <w:t>инско такмичење( 18.5.2015.): „Мајска песничка сусретања“</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Похвале: Хана Мароуф (III4) и Ђуровић Анђела(III3).</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Општинско такмичење (20.5.2015.) – друго место: Петровић Филип (III4).</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Крос - школско такмичење -16. 5.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Девојчице: Пантовић Јана(III3)- 1. место; Рашковић Доротеа (III5) – 2. место;</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Ђуровић Анђела(III3)- 3. место.</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Дечаци:Серафимовић Војин(III3)- 1. место; Тодорчевић Лука(III6)- 3. место.</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Општинско такмичење:  '' Безбедност деце у саобраћају'', у ОШ'' Вељко Дугошевић''.</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lastRenderedPageBreak/>
        <w:t>ОШ'' Павле Савић'' је представљало III6. Освојили су 2. место у својој групи.</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НАСТАВНИЦИ :      </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Презентација уџбеника за следећу школску годину:</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 ''Логос''- Сава центар  (5. 2. 2015.)   </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''Клет'' – Виша пословна школа ( 7. 2.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 Креативни центар'' – Креативни центар (10. 2. 2015.)</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Презентација уџбеника у ОШ'' Павле Савић'' :</w:t>
      </w:r>
    </w:p>
    <w:p w:rsidR="00FA3F64" w:rsidRPr="00FA3F64" w:rsidRDefault="00D03715"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- 12.2. 2015. – „Клет“, „Логос“, „Креативни центар“</w:t>
      </w:r>
      <w:r w:rsidR="00FA3F64" w:rsidRPr="00FA3F64">
        <w:rPr>
          <w:rFonts w:ascii="Times New Roman" w:eastAsia="Calibri" w:hAnsi="Times New Roman" w:cs="Times New Roman"/>
          <w:sz w:val="24"/>
          <w:lang w:val="sr-Cyrl-CS"/>
        </w:rPr>
        <w:t>;</w:t>
      </w:r>
    </w:p>
    <w:p w:rsidR="00FA3F64" w:rsidRPr="00FA3F64" w:rsidRDefault="00D03715"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- 19. 2. 2015. – „Едука“, „</w:t>
      </w:r>
      <w:r w:rsidR="00FA3F64" w:rsidRPr="00FA3F64">
        <w:rPr>
          <w:rFonts w:ascii="Times New Roman" w:eastAsia="Calibri" w:hAnsi="Times New Roman" w:cs="Times New Roman"/>
          <w:sz w:val="24"/>
          <w:lang w:val="sr-Cyrl-CS"/>
        </w:rPr>
        <w:t>Завод з</w:t>
      </w:r>
      <w:r>
        <w:rPr>
          <w:rFonts w:ascii="Times New Roman" w:eastAsia="Calibri" w:hAnsi="Times New Roman" w:cs="Times New Roman"/>
          <w:sz w:val="24"/>
          <w:lang w:val="sr-Cyrl-CS"/>
        </w:rPr>
        <w:t>а уџбенике и наставна средства“</w:t>
      </w:r>
      <w:r w:rsidR="00FA3F64" w:rsidRPr="00FA3F64">
        <w:rPr>
          <w:rFonts w:ascii="Times New Roman" w:eastAsia="Calibri" w:hAnsi="Times New Roman" w:cs="Times New Roman"/>
          <w:sz w:val="24"/>
          <w:lang w:val="sr-Cyrl-CS"/>
        </w:rPr>
        <w:t xml:space="preserve">, </w:t>
      </w:r>
      <w:r>
        <w:rPr>
          <w:rFonts w:ascii="Times New Roman" w:eastAsia="Calibri" w:hAnsi="Times New Roman" w:cs="Times New Roman"/>
          <w:sz w:val="24"/>
          <w:lang w:val="sr-Cyrl-CS"/>
        </w:rPr>
        <w:t>„Нова школа“, „Бигз“</w:t>
      </w:r>
      <w:r w:rsidR="00FA3F64" w:rsidRPr="00FA3F64">
        <w:rPr>
          <w:rFonts w:ascii="Times New Roman" w:eastAsia="Calibri" w:hAnsi="Times New Roman" w:cs="Times New Roman"/>
          <w:sz w:val="24"/>
          <w:lang w:val="sr-Cyrl-CS"/>
        </w:rPr>
        <w:t>.</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Учитељи 3. разреда су се договорили да за следећу </w:t>
      </w:r>
      <w:r w:rsidR="00D03715">
        <w:rPr>
          <w:rFonts w:ascii="Times New Roman" w:eastAsia="Calibri" w:hAnsi="Times New Roman" w:cs="Times New Roman"/>
          <w:sz w:val="24"/>
          <w:lang w:val="sr-Cyrl-CS"/>
        </w:rPr>
        <w:t>школску годину користе уџбенике</w:t>
      </w:r>
      <w:r w:rsidRPr="00FA3F64">
        <w:rPr>
          <w:rFonts w:ascii="Times New Roman" w:eastAsia="Calibri" w:hAnsi="Times New Roman" w:cs="Times New Roman"/>
          <w:sz w:val="24"/>
          <w:lang w:val="sr-Cyrl-CS"/>
        </w:rPr>
        <w:t xml:space="preserve">: за </w:t>
      </w:r>
      <w:r w:rsidR="00D03715">
        <w:rPr>
          <w:rFonts w:ascii="Times New Roman" w:eastAsia="Calibri" w:hAnsi="Times New Roman" w:cs="Times New Roman"/>
          <w:sz w:val="24"/>
          <w:lang w:val="sr-Cyrl-CS"/>
        </w:rPr>
        <w:t>српски језик- Издавачке куће „Логос“</w:t>
      </w:r>
      <w:r w:rsidRPr="00FA3F64">
        <w:rPr>
          <w:rFonts w:ascii="Times New Roman" w:eastAsia="Calibri" w:hAnsi="Times New Roman" w:cs="Times New Roman"/>
          <w:sz w:val="24"/>
          <w:lang w:val="sr-Cyrl-CS"/>
        </w:rPr>
        <w:t>,а за</w:t>
      </w:r>
      <w:r w:rsidR="00D03715">
        <w:rPr>
          <w:rFonts w:ascii="Times New Roman" w:eastAsia="Calibri" w:hAnsi="Times New Roman" w:cs="Times New Roman"/>
          <w:sz w:val="24"/>
          <w:lang w:val="sr-Cyrl-CS"/>
        </w:rPr>
        <w:t xml:space="preserve"> :</w:t>
      </w:r>
      <w:r w:rsidRPr="00FA3F64">
        <w:rPr>
          <w:rFonts w:ascii="Times New Roman" w:eastAsia="Calibri" w:hAnsi="Times New Roman" w:cs="Times New Roman"/>
          <w:sz w:val="24"/>
          <w:lang w:val="sr-Cyrl-CS"/>
        </w:rPr>
        <w:t>математику, природу и друштво, музичку културу и лик</w:t>
      </w:r>
      <w:r w:rsidR="00D03715">
        <w:rPr>
          <w:rFonts w:ascii="Times New Roman" w:eastAsia="Calibri" w:hAnsi="Times New Roman" w:cs="Times New Roman"/>
          <w:sz w:val="24"/>
          <w:lang w:val="sr-Cyrl-CS"/>
        </w:rPr>
        <w:t>овну културу - Издавачке куће „Клет“</w:t>
      </w:r>
      <w:r w:rsidRPr="00FA3F64">
        <w:rPr>
          <w:rFonts w:ascii="Times New Roman" w:eastAsia="Calibri" w:hAnsi="Times New Roman" w:cs="Times New Roman"/>
          <w:sz w:val="24"/>
          <w:lang w:val="sr-Cyrl-CS"/>
        </w:rPr>
        <w:t>.</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-Семинари:</w:t>
      </w:r>
    </w:p>
    <w:p w:rsidR="00FA3F64" w:rsidRPr="00FA3F64" w:rsidRDefault="00D03715"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- 21. 2. 2015. – „</w:t>
      </w:r>
      <w:r w:rsidR="00FA3F64" w:rsidRPr="00FA3F64">
        <w:rPr>
          <w:rFonts w:ascii="Times New Roman" w:eastAsia="Calibri" w:hAnsi="Times New Roman" w:cs="Times New Roman"/>
          <w:sz w:val="24"/>
          <w:lang w:val="sr-Cyrl-CS"/>
        </w:rPr>
        <w:t>Оцена, само</w:t>
      </w:r>
      <w:r>
        <w:rPr>
          <w:rFonts w:ascii="Times New Roman" w:eastAsia="Calibri" w:hAnsi="Times New Roman" w:cs="Times New Roman"/>
          <w:sz w:val="24"/>
          <w:lang w:val="sr-Cyrl-CS"/>
        </w:rPr>
        <w:t>процена и формативно оцењивање“</w:t>
      </w:r>
      <w:r w:rsidR="00FA3F64" w:rsidRPr="00FA3F64">
        <w:rPr>
          <w:rFonts w:ascii="Times New Roman" w:eastAsia="Calibri" w:hAnsi="Times New Roman" w:cs="Times New Roman"/>
          <w:sz w:val="24"/>
          <w:lang w:val="sr-Cyrl-CS"/>
        </w:rPr>
        <w:t>;</w:t>
      </w:r>
    </w:p>
    <w:p w:rsidR="00FA3F64" w:rsidRPr="00FA3F64" w:rsidRDefault="00D03715"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- 23. 2.2015. – „Дете у саобраћају“ (семинар у ОШ „Иван Горан Ковачић“</w:t>
      </w:r>
      <w:r w:rsidR="00FA3F64" w:rsidRPr="00FA3F64">
        <w:rPr>
          <w:rFonts w:ascii="Times New Roman" w:eastAsia="Calibri" w:hAnsi="Times New Roman" w:cs="Times New Roman"/>
          <w:sz w:val="24"/>
          <w:lang w:val="sr-Cyrl-CS"/>
        </w:rPr>
        <w:t>); Сви ученици 3. разреда са општине Звездара су добили по књигу на поклон.</w:t>
      </w:r>
    </w:p>
    <w:p w:rsidR="00FA3F64" w:rsidRPr="00FA3F64" w:rsidRDefault="00D03715" w:rsidP="00551BCF">
      <w:pPr>
        <w:spacing w:after="0"/>
        <w:ind w:left="0" w:firstLine="0"/>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- 14. 3. 2015. – „</w:t>
      </w:r>
      <w:r w:rsidR="00FA3F64" w:rsidRPr="00FA3F64">
        <w:rPr>
          <w:rFonts w:ascii="Times New Roman" w:eastAsia="Calibri" w:hAnsi="Times New Roman" w:cs="Times New Roman"/>
          <w:sz w:val="24"/>
          <w:lang w:val="sr-Cyrl-CS"/>
        </w:rPr>
        <w:t>Стваралачки прис</w:t>
      </w:r>
      <w:r>
        <w:rPr>
          <w:rFonts w:ascii="Times New Roman" w:eastAsia="Calibri" w:hAnsi="Times New Roman" w:cs="Times New Roman"/>
          <w:sz w:val="24"/>
          <w:lang w:val="sr-Cyrl-CS"/>
        </w:rPr>
        <w:t>туп часовима српског језика“ (семинар у ОШ „Деспот Стефан Лазаревић“</w:t>
      </w:r>
      <w:r w:rsidR="00FA3F64" w:rsidRPr="00FA3F64">
        <w:rPr>
          <w:rFonts w:ascii="Times New Roman" w:eastAsia="Calibri" w:hAnsi="Times New Roman" w:cs="Times New Roman"/>
          <w:sz w:val="24"/>
          <w:lang w:val="sr-Cyrl-CS"/>
        </w:rPr>
        <w:t>);</w:t>
      </w:r>
    </w:p>
    <w:p w:rsidR="00FA3F64" w:rsidRP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Учитељи и ученици  3. разреда су учествовали и у другим активностима школе: организацији  прославе Дана школе, дечјем вашару,акцији Еколошке секције</w:t>
      </w:r>
      <w:r w:rsidR="00D03715">
        <w:rPr>
          <w:rFonts w:ascii="Times New Roman" w:eastAsia="Calibri" w:hAnsi="Times New Roman" w:cs="Times New Roman"/>
          <w:sz w:val="24"/>
          <w:lang w:val="sr-Cyrl-CS"/>
        </w:rPr>
        <w:t xml:space="preserve"> ,,Засади своје дрво“</w:t>
      </w:r>
      <w:r w:rsidRPr="00FA3F64">
        <w:rPr>
          <w:rFonts w:ascii="Times New Roman" w:eastAsia="Calibri" w:hAnsi="Times New Roman" w:cs="Times New Roman"/>
          <w:sz w:val="24"/>
          <w:lang w:val="sr-Cyrl-CS"/>
        </w:rPr>
        <w:t>, организацији и спровођењу такмичења, сарађивали са родитељима и њих укључивали у активности школе... Дежурали су на пробном , али и на завршном испиту ученика 8. разреда.</w:t>
      </w:r>
    </w:p>
    <w:p w:rsidR="00FA3F64" w:rsidRDefault="00FA3F64" w:rsidP="00551BCF">
      <w:pPr>
        <w:spacing w:after="0"/>
        <w:ind w:left="0" w:firstLine="0"/>
        <w:jc w:val="both"/>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 xml:space="preserve">Школа је организовала 7.5. 2015. Музичко-поетско вече. Хуманитарној акцији се одазвао велики број родитеља. Новчани прилози су упућени за лечење деце од булозне епидермолизе. </w:t>
      </w:r>
    </w:p>
    <w:p w:rsidR="00D03715" w:rsidRPr="00FA3F64" w:rsidRDefault="00D03715" w:rsidP="00551BCF">
      <w:pPr>
        <w:spacing w:after="0"/>
        <w:ind w:left="0" w:firstLine="0"/>
        <w:jc w:val="both"/>
        <w:rPr>
          <w:rFonts w:ascii="Times New Roman" w:eastAsia="Calibri" w:hAnsi="Times New Roman" w:cs="Times New Roman"/>
          <w:sz w:val="24"/>
          <w:lang w:val="sr-Cyrl-CS"/>
        </w:rPr>
      </w:pPr>
    </w:p>
    <w:p w:rsidR="00FA3F64" w:rsidRPr="00FA3F64" w:rsidRDefault="00FA3F64" w:rsidP="005A54D5">
      <w:pPr>
        <w:spacing w:after="0"/>
        <w:ind w:left="0" w:firstLine="0"/>
        <w:jc w:val="right"/>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Руководилац Одељенског већа 3. разреда,</w:t>
      </w:r>
    </w:p>
    <w:p w:rsidR="00FA3F64" w:rsidRPr="00FA3F64" w:rsidRDefault="00FA3F64" w:rsidP="005A54D5">
      <w:pPr>
        <w:spacing w:after="0"/>
        <w:ind w:left="0" w:firstLine="0"/>
        <w:jc w:val="right"/>
        <w:rPr>
          <w:rFonts w:ascii="Times New Roman" w:eastAsia="Calibri" w:hAnsi="Times New Roman" w:cs="Times New Roman"/>
          <w:sz w:val="24"/>
          <w:lang w:val="sr-Cyrl-CS"/>
        </w:rPr>
      </w:pPr>
      <w:r w:rsidRPr="00FA3F64">
        <w:rPr>
          <w:rFonts w:ascii="Times New Roman" w:eastAsia="Calibri" w:hAnsi="Times New Roman" w:cs="Times New Roman"/>
          <w:sz w:val="24"/>
          <w:lang w:val="sr-Cyrl-CS"/>
        </w:rPr>
        <w:t>Љиља Костић</w:t>
      </w:r>
    </w:p>
    <w:p w:rsidR="00C3627F" w:rsidRDefault="00C3627F"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Default="005057F1" w:rsidP="00551BCF">
      <w:pPr>
        <w:spacing w:after="0"/>
        <w:ind w:left="0" w:firstLine="0"/>
        <w:jc w:val="both"/>
        <w:rPr>
          <w:rFonts w:ascii="Times New Roman" w:hAnsi="Times New Roman" w:cs="Times New Roman"/>
          <w:b/>
          <w:sz w:val="24"/>
          <w:szCs w:val="24"/>
        </w:rPr>
      </w:pPr>
    </w:p>
    <w:p w:rsidR="005057F1" w:rsidRPr="005057F1" w:rsidRDefault="005057F1" w:rsidP="00551BCF">
      <w:pPr>
        <w:spacing w:after="0"/>
        <w:ind w:left="0" w:firstLine="0"/>
        <w:jc w:val="both"/>
        <w:rPr>
          <w:rFonts w:ascii="Times New Roman" w:hAnsi="Times New Roman" w:cs="Times New Roman"/>
          <w:b/>
          <w:sz w:val="24"/>
          <w:szCs w:val="24"/>
        </w:rPr>
      </w:pPr>
    </w:p>
    <w:p w:rsidR="00C3627F" w:rsidRDefault="007D511E" w:rsidP="00551BCF">
      <w:pPr>
        <w:pStyle w:val="Heading2"/>
        <w:jc w:val="both"/>
        <w:rPr>
          <w:lang w:val="sr-Cyrl-CS"/>
        </w:rPr>
      </w:pPr>
      <w:bookmarkStart w:id="14" w:name="_Toc429660317"/>
      <w:r>
        <w:lastRenderedPageBreak/>
        <w:t>4</w:t>
      </w:r>
      <w:r w:rsidR="00C3627F">
        <w:rPr>
          <w:lang w:val="sr-Cyrl-CS"/>
        </w:rPr>
        <w:t>.4. ЧЕТВРТИ РАЗРЕД</w:t>
      </w:r>
      <w:bookmarkEnd w:id="14"/>
    </w:p>
    <w:p w:rsidR="00C3627F" w:rsidRDefault="00C3627F" w:rsidP="00551BCF">
      <w:pPr>
        <w:spacing w:after="0"/>
        <w:ind w:left="0" w:firstLine="0"/>
        <w:jc w:val="both"/>
        <w:rPr>
          <w:rFonts w:ascii="Times New Roman" w:hAnsi="Times New Roman" w:cs="Times New Roman"/>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536"/>
        <w:gridCol w:w="2800"/>
      </w:tblGrid>
      <w:tr w:rsidR="001C33E2" w:rsidRPr="007D511E" w:rsidTr="001C33E2">
        <w:trPr>
          <w:jc w:val="center"/>
        </w:trPr>
        <w:tc>
          <w:tcPr>
            <w:tcW w:w="9287" w:type="dxa"/>
            <w:gridSpan w:val="3"/>
            <w:tcBorders>
              <w:top w:val="single" w:sz="4" w:space="0" w:color="auto"/>
              <w:left w:val="single" w:sz="4" w:space="0" w:color="auto"/>
              <w:bottom w:val="single" w:sz="4" w:space="0" w:color="auto"/>
              <w:right w:val="single" w:sz="4" w:space="0" w:color="auto"/>
            </w:tcBorders>
          </w:tcPr>
          <w:p w:rsidR="001C33E2" w:rsidRPr="00A77E74" w:rsidRDefault="001C33E2" w:rsidP="00551BCF">
            <w:pPr>
              <w:ind w:left="0" w:firstLine="0"/>
              <w:jc w:val="both"/>
              <w:rPr>
                <w:rFonts w:ascii="Times New Roman" w:hAnsi="Times New Roman" w:cs="Times New Roman"/>
                <w:sz w:val="24"/>
                <w:szCs w:val="24"/>
                <w:lang w:val="sr-Cyrl-CS"/>
              </w:rPr>
            </w:pPr>
            <w:r w:rsidRPr="00A77E74">
              <w:rPr>
                <w:rFonts w:ascii="Times New Roman" w:hAnsi="Times New Roman" w:cs="Times New Roman"/>
                <w:sz w:val="24"/>
                <w:szCs w:val="24"/>
                <w:lang w:val="sr-Cyrl-CS"/>
              </w:rPr>
              <w:t xml:space="preserve">Извештај о раду </w:t>
            </w:r>
            <w:r w:rsidRPr="001C33E2">
              <w:rPr>
                <w:rFonts w:ascii="Times New Roman" w:hAnsi="Times New Roman" w:cs="Times New Roman"/>
                <w:sz w:val="24"/>
                <w:szCs w:val="24"/>
              </w:rPr>
              <w:t>IV</w:t>
            </w:r>
            <w:r w:rsidRPr="00A77E74">
              <w:rPr>
                <w:rFonts w:ascii="Times New Roman" w:hAnsi="Times New Roman" w:cs="Times New Roman"/>
                <w:sz w:val="24"/>
                <w:szCs w:val="24"/>
                <w:lang w:val="sr-Cyrl-CS"/>
              </w:rPr>
              <w:t xml:space="preserve"> разреда  у школској 2014/15.год.</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1C33E2" w:rsidRPr="001C33E2" w:rsidRDefault="001C33E2" w:rsidP="00551BCF">
            <w:pPr>
              <w:ind w:left="0" w:firstLine="0"/>
              <w:jc w:val="both"/>
              <w:rPr>
                <w:rFonts w:ascii="Times New Roman" w:hAnsi="Times New Roman" w:cs="Times New Roman"/>
                <w:sz w:val="24"/>
              </w:rPr>
            </w:pPr>
            <w:r w:rsidRPr="001C33E2">
              <w:rPr>
                <w:rFonts w:ascii="Times New Roman" w:hAnsi="Times New Roman" w:cs="Times New Roman"/>
              </w:rPr>
              <w:t>МЕСЕЦ</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АКТИВНОСТИ</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НОСИЛАЦ АКТИВНОСТИ</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СЕПТЕМБАР</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5"/>
              </w:numPr>
              <w:spacing w:after="0" w:line="240" w:lineRule="auto"/>
              <w:jc w:val="both"/>
              <w:rPr>
                <w:rFonts w:ascii="Times New Roman" w:hAnsi="Times New Roman" w:cs="Times New Roman"/>
                <w:sz w:val="24"/>
                <w:lang w:val="ru-RU"/>
              </w:rPr>
            </w:pPr>
            <w:r w:rsidRPr="001C33E2">
              <w:rPr>
                <w:rFonts w:ascii="Times New Roman" w:hAnsi="Times New Roman" w:cs="Times New Roman"/>
                <w:lang w:val="sr-Cyrl-CS"/>
              </w:rPr>
              <w:t>„Бирамо представнике и цртамо симбол одељења</w:t>
            </w:r>
          </w:p>
          <w:p w:rsidR="001C33E2" w:rsidRPr="001C33E2" w:rsidRDefault="001C33E2" w:rsidP="00765EB6">
            <w:pPr>
              <w:numPr>
                <w:ilvl w:val="0"/>
                <w:numId w:val="5"/>
              </w:numPr>
              <w:spacing w:after="0" w:line="240" w:lineRule="auto"/>
              <w:jc w:val="both"/>
              <w:rPr>
                <w:rFonts w:ascii="Times New Roman" w:hAnsi="Times New Roman" w:cs="Times New Roman"/>
                <w:lang w:val="ru-RU"/>
              </w:rPr>
            </w:pPr>
            <w:r w:rsidRPr="00A77E74">
              <w:rPr>
                <w:rFonts w:ascii="Times New Roman" w:hAnsi="Times New Roman" w:cs="Times New Roman"/>
                <w:lang w:val="ru-RU"/>
              </w:rPr>
              <w:t>Договор и писање правила понашања ученика у школи</w:t>
            </w:r>
          </w:p>
          <w:p w:rsidR="001C33E2" w:rsidRPr="001C33E2" w:rsidRDefault="001C33E2" w:rsidP="00765EB6">
            <w:pPr>
              <w:numPr>
                <w:ilvl w:val="0"/>
                <w:numId w:val="5"/>
              </w:numPr>
              <w:spacing w:after="0" w:line="240" w:lineRule="auto"/>
              <w:jc w:val="both"/>
              <w:rPr>
                <w:rFonts w:ascii="Times New Roman" w:hAnsi="Times New Roman" w:cs="Times New Roman"/>
                <w:lang w:val="ru-RU"/>
              </w:rPr>
            </w:pPr>
            <w:r w:rsidRPr="001C33E2">
              <w:rPr>
                <w:rFonts w:ascii="Times New Roman" w:hAnsi="Times New Roman" w:cs="Times New Roman"/>
                <w:lang w:val="sr-Cyrl-CS"/>
              </w:rPr>
              <w:t>Где су правила ту су и одговорности</w:t>
            </w:r>
          </w:p>
          <w:p w:rsidR="001C33E2" w:rsidRPr="001C33E2" w:rsidRDefault="001C33E2" w:rsidP="00765EB6">
            <w:pPr>
              <w:numPr>
                <w:ilvl w:val="0"/>
                <w:numId w:val="5"/>
              </w:numPr>
              <w:spacing w:after="0" w:line="240" w:lineRule="auto"/>
              <w:jc w:val="both"/>
              <w:rPr>
                <w:rFonts w:ascii="Times New Roman" w:hAnsi="Times New Roman" w:cs="Times New Roman"/>
                <w:lang w:val="ru-RU"/>
              </w:rPr>
            </w:pPr>
            <w:r w:rsidRPr="001C33E2">
              <w:rPr>
                <w:rFonts w:ascii="Times New Roman" w:hAnsi="Times New Roman" w:cs="Times New Roman"/>
              </w:rPr>
              <w:t>Култура опхођења у комуникацији</w:t>
            </w:r>
          </w:p>
          <w:p w:rsidR="001C33E2" w:rsidRPr="001C33E2" w:rsidRDefault="001C33E2" w:rsidP="00765EB6">
            <w:pPr>
              <w:numPr>
                <w:ilvl w:val="0"/>
                <w:numId w:val="5"/>
              </w:numPr>
              <w:spacing w:after="0" w:line="240" w:lineRule="auto"/>
              <w:jc w:val="both"/>
              <w:rPr>
                <w:rFonts w:ascii="Times New Roman" w:hAnsi="Times New Roman" w:cs="Times New Roman"/>
                <w:sz w:val="24"/>
                <w:lang w:val="ru-RU"/>
              </w:rPr>
            </w:pPr>
            <w:r w:rsidRPr="001C33E2">
              <w:rPr>
                <w:rFonts w:ascii="Times New Roman" w:hAnsi="Times New Roman" w:cs="Times New Roman"/>
              </w:rPr>
              <w:t>Буквар дечијих права</w:t>
            </w:r>
          </w:p>
        </w:tc>
        <w:tc>
          <w:tcPr>
            <w:tcW w:w="2800" w:type="dxa"/>
            <w:tcBorders>
              <w:top w:val="single" w:sz="4" w:space="0" w:color="auto"/>
              <w:left w:val="single" w:sz="4" w:space="0" w:color="auto"/>
              <w:bottom w:val="single" w:sz="4" w:space="0" w:color="auto"/>
              <w:right w:val="single" w:sz="4" w:space="0" w:color="auto"/>
            </w:tcBorders>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разредни старешина и одељењска заједница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одељењска заједница и одељењски старешина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одељенска заједница и одељенски старешина</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ОКТОБАР</w:t>
            </w:r>
          </w:p>
        </w:tc>
        <w:tc>
          <w:tcPr>
            <w:tcW w:w="4536" w:type="dxa"/>
            <w:tcBorders>
              <w:top w:val="single" w:sz="4" w:space="0" w:color="auto"/>
              <w:left w:val="single" w:sz="4" w:space="0" w:color="auto"/>
              <w:bottom w:val="single" w:sz="4" w:space="0" w:color="auto"/>
              <w:right w:val="single" w:sz="4" w:space="0" w:color="auto"/>
            </w:tcBorders>
          </w:tcPr>
          <w:p w:rsidR="001C33E2" w:rsidRPr="001C33E2" w:rsidRDefault="001C33E2" w:rsidP="00765EB6">
            <w:pPr>
              <w:numPr>
                <w:ilvl w:val="0"/>
                <w:numId w:val="6"/>
              </w:numPr>
              <w:spacing w:after="0" w:line="240" w:lineRule="auto"/>
              <w:jc w:val="both"/>
              <w:rPr>
                <w:rFonts w:ascii="Times New Roman" w:hAnsi="Times New Roman" w:cs="Times New Roman"/>
                <w:sz w:val="24"/>
                <w:lang w:val="ru-RU"/>
              </w:rPr>
            </w:pPr>
            <w:r w:rsidRPr="001C33E2">
              <w:rPr>
                <w:rFonts w:ascii="Times New Roman" w:hAnsi="Times New Roman" w:cs="Times New Roman"/>
              </w:rPr>
              <w:t>Програми у оквиру Дечије недеље- школски вашар</w:t>
            </w:r>
          </w:p>
          <w:p w:rsidR="001C33E2" w:rsidRPr="001C33E2" w:rsidRDefault="001C33E2" w:rsidP="00765EB6">
            <w:pPr>
              <w:numPr>
                <w:ilvl w:val="0"/>
                <w:numId w:val="6"/>
              </w:numPr>
              <w:spacing w:after="0" w:line="240" w:lineRule="auto"/>
              <w:jc w:val="both"/>
              <w:rPr>
                <w:rFonts w:ascii="Times New Roman" w:hAnsi="Times New Roman" w:cs="Times New Roman"/>
                <w:lang w:val="ru-RU"/>
              </w:rPr>
            </w:pPr>
            <w:r w:rsidRPr="00A77E74">
              <w:rPr>
                <w:rFonts w:ascii="Times New Roman" w:hAnsi="Times New Roman" w:cs="Times New Roman"/>
                <w:lang w:val="ru-RU"/>
              </w:rPr>
              <w:t>Сакупљање новца за децу са инвалидитетом</w:t>
            </w:r>
          </w:p>
          <w:p w:rsidR="001C33E2" w:rsidRPr="001C33E2" w:rsidRDefault="001C33E2" w:rsidP="00765EB6">
            <w:pPr>
              <w:numPr>
                <w:ilvl w:val="0"/>
                <w:numId w:val="6"/>
              </w:numPr>
              <w:spacing w:after="0" w:line="240" w:lineRule="auto"/>
              <w:jc w:val="both"/>
              <w:rPr>
                <w:rFonts w:ascii="Times New Roman" w:hAnsi="Times New Roman" w:cs="Times New Roman"/>
                <w:lang w:val="ru-RU"/>
              </w:rPr>
            </w:pPr>
            <w:r w:rsidRPr="001C33E2">
              <w:rPr>
                <w:rFonts w:ascii="Times New Roman" w:hAnsi="Times New Roman" w:cs="Times New Roman"/>
              </w:rPr>
              <w:t>Дрво дечијих права</w:t>
            </w:r>
          </w:p>
          <w:p w:rsidR="001C33E2" w:rsidRPr="001C33E2" w:rsidRDefault="001C33E2" w:rsidP="00765EB6">
            <w:pPr>
              <w:numPr>
                <w:ilvl w:val="0"/>
                <w:numId w:val="6"/>
              </w:numPr>
              <w:spacing w:after="0" w:line="240" w:lineRule="auto"/>
              <w:jc w:val="both"/>
              <w:rPr>
                <w:rFonts w:ascii="Times New Roman" w:hAnsi="Times New Roman" w:cs="Times New Roman"/>
                <w:lang w:val="ru-RU"/>
              </w:rPr>
            </w:pPr>
            <w:r w:rsidRPr="001C33E2">
              <w:rPr>
                <w:rFonts w:ascii="Times New Roman" w:hAnsi="Times New Roman" w:cs="Times New Roman"/>
              </w:rPr>
              <w:t>Јесењи крос</w:t>
            </w:r>
          </w:p>
          <w:p w:rsidR="001C33E2" w:rsidRPr="001C33E2" w:rsidRDefault="001C33E2" w:rsidP="00765EB6">
            <w:pPr>
              <w:numPr>
                <w:ilvl w:val="0"/>
                <w:numId w:val="6"/>
              </w:numPr>
              <w:spacing w:after="0" w:line="240" w:lineRule="auto"/>
              <w:jc w:val="both"/>
              <w:rPr>
                <w:rFonts w:ascii="Times New Roman" w:hAnsi="Times New Roman" w:cs="Times New Roman"/>
                <w:lang w:val="ru-RU"/>
              </w:rPr>
            </w:pPr>
            <w:r w:rsidRPr="001C33E2">
              <w:rPr>
                <w:rFonts w:ascii="Times New Roman" w:hAnsi="Times New Roman" w:cs="Times New Roman"/>
              </w:rPr>
              <w:t>Радионица „Ненасилно решавање сукоба“</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одељенска заједница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одељењска заједница и одељењски старешина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Час одељенског старешине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Часу одељенског старешине IV/6 присуствовао педагог школе Драгана Ећим</w:t>
            </w:r>
          </w:p>
        </w:tc>
      </w:tr>
      <w:tr w:rsidR="001C33E2" w:rsidRPr="007D511E"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НОВЕМБАР</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7"/>
              </w:numPr>
              <w:spacing w:after="0" w:line="240" w:lineRule="auto"/>
              <w:jc w:val="both"/>
              <w:rPr>
                <w:rFonts w:ascii="Times New Roman" w:hAnsi="Times New Roman" w:cs="Times New Roman"/>
                <w:sz w:val="24"/>
                <w:lang w:val="ru-RU"/>
              </w:rPr>
            </w:pPr>
            <w:r w:rsidRPr="001C33E2">
              <w:rPr>
                <w:rFonts w:ascii="Times New Roman" w:hAnsi="Times New Roman" w:cs="Times New Roman"/>
              </w:rPr>
              <w:t>Систематски преглед</w:t>
            </w:r>
          </w:p>
          <w:p w:rsidR="001C33E2" w:rsidRPr="001C33E2" w:rsidRDefault="001C33E2" w:rsidP="00765EB6">
            <w:pPr>
              <w:numPr>
                <w:ilvl w:val="0"/>
                <w:numId w:val="7"/>
              </w:numPr>
              <w:spacing w:after="0" w:line="240" w:lineRule="auto"/>
              <w:jc w:val="both"/>
              <w:rPr>
                <w:rFonts w:ascii="Times New Roman" w:hAnsi="Times New Roman" w:cs="Times New Roman"/>
                <w:lang w:val="ru-RU"/>
              </w:rPr>
            </w:pPr>
            <w:r w:rsidRPr="001C33E2">
              <w:rPr>
                <w:rFonts w:ascii="Times New Roman" w:hAnsi="Times New Roman" w:cs="Times New Roman"/>
                <w:lang w:val="sr-Cyrl-CS"/>
              </w:rPr>
              <w:t>„Другарство и сарадња у одељењу“</w:t>
            </w:r>
          </w:p>
          <w:p w:rsidR="001C33E2" w:rsidRPr="001C33E2" w:rsidRDefault="001C33E2" w:rsidP="00765EB6">
            <w:pPr>
              <w:numPr>
                <w:ilvl w:val="0"/>
                <w:numId w:val="7"/>
              </w:numPr>
              <w:spacing w:after="0" w:line="240" w:lineRule="auto"/>
              <w:jc w:val="both"/>
              <w:rPr>
                <w:rFonts w:ascii="Times New Roman" w:hAnsi="Times New Roman" w:cs="Times New Roman"/>
                <w:lang w:val="ru-RU"/>
              </w:rPr>
            </w:pPr>
            <w:r w:rsidRPr="001C33E2">
              <w:rPr>
                <w:rFonts w:ascii="Times New Roman" w:hAnsi="Times New Roman" w:cs="Times New Roman"/>
                <w:lang w:val="sr-Cyrl-CS"/>
              </w:rPr>
              <w:t>Дечији вашар</w:t>
            </w:r>
          </w:p>
          <w:p w:rsidR="001C33E2" w:rsidRPr="001C33E2" w:rsidRDefault="001C33E2" w:rsidP="00765EB6">
            <w:pPr>
              <w:numPr>
                <w:ilvl w:val="0"/>
                <w:numId w:val="7"/>
              </w:numPr>
              <w:spacing w:after="0" w:line="240" w:lineRule="auto"/>
              <w:jc w:val="both"/>
              <w:rPr>
                <w:rFonts w:ascii="Times New Roman" w:hAnsi="Times New Roman" w:cs="Times New Roman"/>
                <w:sz w:val="24"/>
                <w:lang w:val="ru-RU"/>
              </w:rPr>
            </w:pPr>
            <w:r w:rsidRPr="001C33E2">
              <w:rPr>
                <w:rFonts w:ascii="Times New Roman" w:hAnsi="Times New Roman" w:cs="Times New Roman"/>
                <w:lang w:val="sr-Cyrl-CS"/>
              </w:rPr>
              <w:t>План дневних активности</w:t>
            </w:r>
          </w:p>
        </w:tc>
        <w:tc>
          <w:tcPr>
            <w:tcW w:w="2800" w:type="dxa"/>
            <w:tcBorders>
              <w:top w:val="single" w:sz="4" w:space="0" w:color="auto"/>
              <w:left w:val="single" w:sz="4" w:space="0" w:color="auto"/>
              <w:bottom w:val="single" w:sz="4" w:space="0" w:color="auto"/>
              <w:right w:val="single" w:sz="4" w:space="0" w:color="auto"/>
            </w:tcBorders>
            <w:hideMark/>
          </w:tcPr>
          <w:p w:rsidR="001C33E2" w:rsidRPr="00A77E74" w:rsidRDefault="001C33E2" w:rsidP="00765EB6">
            <w:pPr>
              <w:numPr>
                <w:ilvl w:val="0"/>
                <w:numId w:val="8"/>
              </w:numPr>
              <w:spacing w:after="0" w:line="240" w:lineRule="auto"/>
              <w:jc w:val="both"/>
              <w:rPr>
                <w:rFonts w:ascii="Times New Roman" w:hAnsi="Times New Roman" w:cs="Times New Roman"/>
                <w:lang w:val="ru-RU"/>
              </w:rPr>
            </w:pPr>
            <w:r w:rsidRPr="00A77E74">
              <w:rPr>
                <w:rFonts w:ascii="Times New Roman" w:hAnsi="Times New Roman" w:cs="Times New Roman"/>
                <w:lang w:val="ru-RU"/>
              </w:rPr>
              <w:t>Дом здравља „Звездара“- Час одељенске заједнице-одељенски старешина и наставници</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ДЕЦЕМБАР</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Најраспеванија одељенска заједница школско такмичење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Хуманитарна акција „Чеп у џеп“</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Еколошка секција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Новогодишњи пакетић за децу у Звечанској</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„Сунце јури ка новогодишњој авантури“</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Новогодишња представа за родитеље</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IV2треће у општини Звездара</w:t>
            </w:r>
          </w:p>
          <w:p w:rsidR="001C33E2" w:rsidRPr="001C33E2" w:rsidRDefault="00EF667B" w:rsidP="00765EB6">
            <w:pPr>
              <w:numPr>
                <w:ilvl w:val="0"/>
                <w:numId w:val="8"/>
              </w:numPr>
              <w:spacing w:after="0" w:line="240" w:lineRule="auto"/>
              <w:jc w:val="both"/>
              <w:rPr>
                <w:rFonts w:ascii="Times New Roman" w:hAnsi="Times New Roman" w:cs="Times New Roman"/>
              </w:rPr>
            </w:pPr>
            <w:r>
              <w:rPr>
                <w:rFonts w:ascii="Times New Roman" w:hAnsi="Times New Roman" w:cs="Times New Roman"/>
              </w:rPr>
              <w:t>одељенски старешина</w:t>
            </w:r>
            <w:r>
              <w:rPr>
                <w:rFonts w:ascii="Times New Roman" w:hAnsi="Times New Roman" w:cs="Times New Roman"/>
              </w:rPr>
              <w:br/>
              <w:t>Час одељенског старешине</w:t>
            </w:r>
            <w:r>
              <w:rPr>
                <w:rFonts w:ascii="Times New Roman" w:hAnsi="Times New Roman" w:cs="Times New Roman"/>
              </w:rPr>
              <w:br/>
            </w:r>
            <w:r w:rsidR="001C33E2" w:rsidRPr="001C33E2">
              <w:rPr>
                <w:rFonts w:ascii="Times New Roman" w:hAnsi="Times New Roman" w:cs="Times New Roman"/>
              </w:rPr>
              <w:t>«Академија 28»</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 xml:space="preserve">Ученици </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ЈАНУАР</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sz w:val="24"/>
                <w:lang w:val="ru-RU"/>
              </w:rPr>
            </w:pPr>
            <w:r w:rsidRPr="001C33E2">
              <w:rPr>
                <w:rFonts w:ascii="Times New Roman" w:hAnsi="Times New Roman" w:cs="Times New Roman"/>
              </w:rPr>
              <w:t>Успех и владање ученика –самопроцена</w:t>
            </w:r>
          </w:p>
          <w:p w:rsidR="001C33E2" w:rsidRPr="001C33E2" w:rsidRDefault="001C33E2" w:rsidP="00765EB6">
            <w:pPr>
              <w:numPr>
                <w:ilvl w:val="0"/>
                <w:numId w:val="8"/>
              </w:numPr>
              <w:spacing w:after="0" w:line="240" w:lineRule="auto"/>
              <w:jc w:val="both"/>
              <w:rPr>
                <w:rFonts w:ascii="Times New Roman" w:hAnsi="Times New Roman" w:cs="Times New Roman"/>
                <w:sz w:val="24"/>
                <w:lang w:val="ru-RU"/>
              </w:rPr>
            </w:pPr>
            <w:r w:rsidRPr="00A77E74">
              <w:rPr>
                <w:rFonts w:ascii="Times New Roman" w:hAnsi="Times New Roman" w:cs="Times New Roman"/>
                <w:lang w:val="ru-RU"/>
              </w:rPr>
              <w:t>Прослава школске славе Свети Сава</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одељењска заједница и одељењски старешина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ученици и наставници школе</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ФЕБРУАР</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 xml:space="preserve">Школско такмичење из математике                             </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Предавање радника Муп-а Србије:Тема-Зависност од дроге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Школско такмичење рецитатора</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Одабрани ученици</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 xml:space="preserve">учитељи и наставници </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Одабрани ученици</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МАРТ</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Пубертет</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Пријатељ се у невољи познаје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Однос према старијима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Погледај у себе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Општинско такмичење из математике</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Час одељенске заједнице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одељенски старешина и одељенска заједница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одељ.старешина</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АПРИЛ</w:t>
            </w:r>
          </w:p>
        </w:tc>
        <w:tc>
          <w:tcPr>
            <w:tcW w:w="4536" w:type="dxa"/>
            <w:tcBorders>
              <w:top w:val="single" w:sz="4" w:space="0" w:color="auto"/>
              <w:left w:val="single" w:sz="4" w:space="0" w:color="auto"/>
              <w:bottom w:val="single" w:sz="4" w:space="0" w:color="auto"/>
              <w:right w:val="single" w:sz="4" w:space="0" w:color="auto"/>
            </w:tcBorders>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„Односи и моја улога у породици“</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Како се понашамо према природи?</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Дан планете Земље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lastRenderedPageBreak/>
              <w:t>Школа без насиља- Возић и правила</w:t>
            </w:r>
          </w:p>
          <w:p w:rsidR="001C33E2" w:rsidRPr="001C33E2" w:rsidRDefault="001C33E2" w:rsidP="00765EB6">
            <w:pPr>
              <w:numPr>
                <w:ilvl w:val="0"/>
                <w:numId w:val="8"/>
              </w:numPr>
              <w:spacing w:after="0" w:line="240" w:lineRule="auto"/>
              <w:jc w:val="both"/>
              <w:rPr>
                <w:rFonts w:ascii="Times New Roman" w:hAnsi="Times New Roman" w:cs="Times New Roman"/>
              </w:rPr>
            </w:pPr>
          </w:p>
          <w:p w:rsidR="001C33E2" w:rsidRPr="00E50C37"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Градско такмичење из математике</w:t>
            </w:r>
          </w:p>
        </w:tc>
        <w:tc>
          <w:tcPr>
            <w:tcW w:w="2800" w:type="dxa"/>
            <w:tcBorders>
              <w:top w:val="single" w:sz="4" w:space="0" w:color="auto"/>
              <w:left w:val="single" w:sz="4" w:space="0" w:color="auto"/>
              <w:bottom w:val="single" w:sz="4" w:space="0" w:color="auto"/>
              <w:right w:val="single" w:sz="4" w:space="0" w:color="auto"/>
            </w:tcBorders>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lastRenderedPageBreak/>
              <w:t>Час одељенске заједнице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 xml:space="preserve">Одељенска заједница </w:t>
            </w:r>
          </w:p>
          <w:p w:rsidR="001C33E2" w:rsidRPr="001C33E2" w:rsidRDefault="001C33E2" w:rsidP="00765EB6">
            <w:pPr>
              <w:numPr>
                <w:ilvl w:val="0"/>
                <w:numId w:val="8"/>
              </w:numPr>
              <w:spacing w:after="0" w:line="240" w:lineRule="auto"/>
              <w:jc w:val="both"/>
              <w:rPr>
                <w:rFonts w:ascii="Times New Roman" w:hAnsi="Times New Roman" w:cs="Times New Roman"/>
              </w:rPr>
            </w:pPr>
          </w:p>
          <w:p w:rsidR="001C33E2" w:rsidRPr="00E50C37"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одељенски старешинаIV1</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lastRenderedPageBreak/>
              <w:t>МАЈ</w:t>
            </w:r>
          </w:p>
        </w:tc>
        <w:tc>
          <w:tcPr>
            <w:tcW w:w="4536"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Социометријски тест</w:t>
            </w:r>
          </w:p>
          <w:p w:rsidR="001C33E2" w:rsidRPr="001C33E2" w:rsidRDefault="001C33E2" w:rsidP="007D511E">
            <w:pPr>
              <w:numPr>
                <w:ilvl w:val="0"/>
                <w:numId w:val="8"/>
              </w:numPr>
              <w:spacing w:after="0"/>
              <w:jc w:val="both"/>
              <w:rPr>
                <w:rFonts w:ascii="Times New Roman" w:hAnsi="Times New Roman" w:cs="Times New Roman"/>
              </w:rPr>
            </w:pPr>
            <w:r w:rsidRPr="001C33E2">
              <w:rPr>
                <w:rFonts w:ascii="Times New Roman" w:hAnsi="Times New Roman" w:cs="Times New Roman"/>
              </w:rPr>
              <w:t>Посета обданишта</w:t>
            </w:r>
            <w:r w:rsidR="007D511E">
              <w:rPr>
                <w:rFonts w:ascii="Times New Roman" w:hAnsi="Times New Roman" w:cs="Times New Roman"/>
              </w:rPr>
              <w:t xml:space="preserve"> </w:t>
            </w:r>
            <w:r w:rsidRPr="001C33E2">
              <w:rPr>
                <w:rFonts w:ascii="Times New Roman" w:hAnsi="Times New Roman" w:cs="Times New Roman"/>
              </w:rPr>
              <w:t>»Бубамара»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Предавање о саобраћају-инспекор полиције</w:t>
            </w:r>
          </w:p>
          <w:p w:rsidR="001C33E2" w:rsidRPr="007D511E" w:rsidRDefault="001C33E2" w:rsidP="007D511E">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Активности поводом Дана школе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Посета Дому за незбринуту децу у Звечанској улици</w:t>
            </w:r>
          </w:p>
        </w:tc>
        <w:tc>
          <w:tcPr>
            <w:tcW w:w="2800" w:type="dxa"/>
            <w:tcBorders>
              <w:top w:val="single" w:sz="4" w:space="0" w:color="auto"/>
              <w:left w:val="single" w:sz="4" w:space="0" w:color="auto"/>
              <w:bottom w:val="single" w:sz="4" w:space="0" w:color="auto"/>
              <w:right w:val="single" w:sz="4" w:space="0" w:color="auto"/>
            </w:tcBorders>
            <w:hideMark/>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одељењска заједница и одељењски старешина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Одељенска заједница</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Наставници, ученици и родитељи</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одељенска заједница, одељ.старешина</w:t>
            </w:r>
          </w:p>
        </w:tc>
      </w:tr>
      <w:tr w:rsidR="001C33E2" w:rsidRPr="001C33E2" w:rsidTr="001C33E2">
        <w:trPr>
          <w:jc w:val="center"/>
        </w:trPr>
        <w:tc>
          <w:tcPr>
            <w:tcW w:w="1951" w:type="dxa"/>
            <w:tcBorders>
              <w:top w:val="single" w:sz="4" w:space="0" w:color="auto"/>
              <w:left w:val="single" w:sz="4" w:space="0" w:color="auto"/>
              <w:bottom w:val="single" w:sz="4" w:space="0" w:color="auto"/>
              <w:right w:val="single" w:sz="4" w:space="0" w:color="auto"/>
            </w:tcBorders>
            <w:hideMark/>
          </w:tcPr>
          <w:p w:rsidR="001C33E2" w:rsidRPr="001C33E2" w:rsidRDefault="001C33E2" w:rsidP="00551BCF">
            <w:pPr>
              <w:ind w:left="0" w:firstLine="0"/>
              <w:jc w:val="both"/>
              <w:rPr>
                <w:rFonts w:ascii="Times New Roman" w:hAnsi="Times New Roman" w:cs="Times New Roman"/>
              </w:rPr>
            </w:pPr>
            <w:r w:rsidRPr="001C33E2">
              <w:rPr>
                <w:rFonts w:ascii="Times New Roman" w:hAnsi="Times New Roman" w:cs="Times New Roman"/>
              </w:rPr>
              <w:t>ЈУН</w:t>
            </w:r>
          </w:p>
        </w:tc>
        <w:tc>
          <w:tcPr>
            <w:tcW w:w="4536" w:type="dxa"/>
            <w:tcBorders>
              <w:top w:val="single" w:sz="4" w:space="0" w:color="auto"/>
              <w:left w:val="single" w:sz="4" w:space="0" w:color="auto"/>
              <w:bottom w:val="single" w:sz="4" w:space="0" w:color="auto"/>
              <w:right w:val="single" w:sz="4" w:space="0" w:color="auto"/>
            </w:tcBorders>
          </w:tcPr>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Шта сам планирао а шта остварио-</w:t>
            </w:r>
          </w:p>
          <w:p w:rsidR="001C33E2" w:rsidRPr="001C33E2" w:rsidRDefault="001C33E2" w:rsidP="00765EB6">
            <w:pPr>
              <w:numPr>
                <w:ilvl w:val="0"/>
                <w:numId w:val="8"/>
              </w:numPr>
              <w:spacing w:after="0"/>
              <w:jc w:val="both"/>
              <w:rPr>
                <w:rFonts w:ascii="Times New Roman" w:hAnsi="Times New Roman" w:cs="Times New Roman"/>
              </w:rPr>
            </w:pPr>
            <w:r w:rsidRPr="001C33E2">
              <w:rPr>
                <w:rFonts w:ascii="Times New Roman" w:hAnsi="Times New Roman" w:cs="Times New Roman"/>
              </w:rPr>
              <w:t>резултати рада на крају школске године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Прослава краја школске године</w:t>
            </w:r>
          </w:p>
          <w:p w:rsidR="001C33E2" w:rsidRPr="00C24974" w:rsidRDefault="001C33E2" w:rsidP="00551BCF">
            <w:pPr>
              <w:spacing w:after="0" w:line="240" w:lineRule="auto"/>
              <w:ind w:left="360" w:firstLine="0"/>
              <w:jc w:val="both"/>
              <w:rPr>
                <w:rFonts w:ascii="Times New Roman" w:hAnsi="Times New Roman" w:cs="Times New Roman"/>
              </w:rPr>
            </w:pPr>
          </w:p>
        </w:tc>
        <w:tc>
          <w:tcPr>
            <w:tcW w:w="2800" w:type="dxa"/>
            <w:tcBorders>
              <w:top w:val="single" w:sz="4" w:space="0" w:color="auto"/>
              <w:left w:val="single" w:sz="4" w:space="0" w:color="auto"/>
              <w:bottom w:val="single" w:sz="4" w:space="0" w:color="auto"/>
              <w:right w:val="single" w:sz="4" w:space="0" w:color="auto"/>
            </w:tcBorders>
          </w:tcPr>
          <w:p w:rsidR="001C33E2" w:rsidRPr="00C24974"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одељењска заједница и одељењски старешине</w:t>
            </w:r>
          </w:p>
          <w:p w:rsidR="001C33E2" w:rsidRPr="001C33E2" w:rsidRDefault="001C33E2" w:rsidP="00765EB6">
            <w:pPr>
              <w:numPr>
                <w:ilvl w:val="0"/>
                <w:numId w:val="8"/>
              </w:numPr>
              <w:spacing w:after="0" w:line="240" w:lineRule="auto"/>
              <w:jc w:val="both"/>
              <w:rPr>
                <w:rFonts w:ascii="Times New Roman" w:hAnsi="Times New Roman" w:cs="Times New Roman"/>
              </w:rPr>
            </w:pPr>
            <w:r w:rsidRPr="001C33E2">
              <w:rPr>
                <w:rFonts w:ascii="Times New Roman" w:hAnsi="Times New Roman" w:cs="Times New Roman"/>
              </w:rPr>
              <w:t>Одељенска заједница и одељенски старешина</w:t>
            </w:r>
          </w:p>
        </w:tc>
      </w:tr>
    </w:tbl>
    <w:p w:rsidR="006D5C29" w:rsidRPr="00EF667B" w:rsidRDefault="006D5C29" w:rsidP="00551BCF">
      <w:pPr>
        <w:spacing w:after="0"/>
        <w:ind w:left="0" w:firstLine="0"/>
        <w:jc w:val="both"/>
        <w:rPr>
          <w:rFonts w:ascii="Times New Roman" w:hAnsi="Times New Roman" w:cs="Times New Roman"/>
          <w:b/>
          <w:sz w:val="24"/>
          <w:szCs w:val="24"/>
        </w:rPr>
      </w:pPr>
    </w:p>
    <w:p w:rsidR="006D5C29" w:rsidRDefault="004D3B4A" w:rsidP="00551BCF">
      <w:pPr>
        <w:pStyle w:val="Heading1"/>
        <w:jc w:val="both"/>
        <w:rPr>
          <w:lang w:val="sr-Cyrl-CS"/>
        </w:rPr>
      </w:pPr>
      <w:bookmarkStart w:id="15" w:name="_Toc429660318"/>
      <w:r>
        <w:t>5</w:t>
      </w:r>
      <w:r w:rsidR="00A03AAA" w:rsidRPr="00A03AAA">
        <w:t xml:space="preserve">. </w:t>
      </w:r>
      <w:r w:rsidR="00A03AAA" w:rsidRPr="00A03AAA">
        <w:rPr>
          <w:lang w:val="sr-Cyrl-CS"/>
        </w:rPr>
        <w:t>ГОДИШЊИ ИЗВЕШТАЈ СТРУЧНОГ ВЕЋА ДРУШТВЕНИХ НАУКА</w:t>
      </w:r>
      <w:bookmarkEnd w:id="15"/>
    </w:p>
    <w:p w:rsidR="00EF667B" w:rsidRPr="00EF667B" w:rsidRDefault="00EF667B" w:rsidP="00551BCF">
      <w:pPr>
        <w:jc w:val="both"/>
        <w:rPr>
          <w:lang w:val="sr-Cyrl-CS"/>
        </w:rPr>
      </w:pP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 xml:space="preserve">Стручно веће друштвених наука чине професори географије: Сања Стојановић, Бранислава Игњатовић и Гордана Миљушевић, професори историје: Никола Топаловић, Јасмина Николић и Радмила Јагличић, професор грађанског васпитања Наташа Вучелић и вероучитељи Немања Шкрелић и Новица Обрадовић. </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Часови географије</w:t>
      </w:r>
      <w:r w:rsidRPr="00682BA1">
        <w:rPr>
          <w:rFonts w:ascii="Times New Roman" w:hAnsi="Times New Roman" w:cs="Times New Roman"/>
          <w:sz w:val="24"/>
          <w:szCs w:val="24"/>
          <w:lang w:val="sr-Cyrl-CS"/>
        </w:rPr>
        <w:t xml:space="preserve"> су реализовани на следећи начин:  у одељењима 5/1, 5/3, 5/5, 5/7, 6/1, 6/6, 7/4, 7/7, 8/1, 8/3, 8/5, 8/7 наставу је изводила </w:t>
      </w:r>
      <w:r w:rsidRPr="00682BA1">
        <w:rPr>
          <w:rFonts w:ascii="Times New Roman" w:hAnsi="Times New Roman" w:cs="Times New Roman"/>
          <w:b/>
          <w:sz w:val="24"/>
          <w:szCs w:val="24"/>
          <w:lang w:val="sr-Cyrl-CS"/>
        </w:rPr>
        <w:t>професор</w:t>
      </w:r>
      <w:r w:rsidR="004D3B4A" w:rsidRPr="004D3B4A">
        <w:rPr>
          <w:rFonts w:ascii="Times New Roman" w:hAnsi="Times New Roman" w:cs="Times New Roman"/>
          <w:b/>
          <w:sz w:val="24"/>
          <w:szCs w:val="24"/>
          <w:lang w:val="sr-Cyrl-CS"/>
        </w:rPr>
        <w:t xml:space="preserve"> </w:t>
      </w:r>
      <w:r w:rsidRPr="00682BA1">
        <w:rPr>
          <w:rFonts w:ascii="Times New Roman" w:hAnsi="Times New Roman" w:cs="Times New Roman"/>
          <w:b/>
          <w:sz w:val="24"/>
          <w:szCs w:val="24"/>
          <w:lang w:val="sr-Cyrl-CS"/>
        </w:rPr>
        <w:t>Сања Стојановић</w:t>
      </w:r>
      <w:r w:rsidRPr="00682BA1">
        <w:rPr>
          <w:rFonts w:ascii="Times New Roman" w:hAnsi="Times New Roman" w:cs="Times New Roman"/>
          <w:sz w:val="24"/>
          <w:szCs w:val="24"/>
          <w:lang w:val="sr-Cyrl-CS"/>
        </w:rPr>
        <w:t>.</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Часови</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редовне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наставе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су</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реализовани у складу</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планом и програмом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Министарства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просвете,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а  резултати</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крају</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школске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године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изражени</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су</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сваког</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одељења и изгледају</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овако:</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5/1 – 3,73    5/3 – 3,89     5/5 – 4,12     5/7 - 3,64</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6/1 – 3,36    6/6 – 3,36</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7/4 – 3,52     7/7 – 3,95</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8/1 – 3,18     8/3 – 4,23     8/5 – 3,35     8/7 – 3,22</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Успех</w:t>
      </w:r>
      <w:r w:rsidR="004D3B4A" w:rsidRPr="00E56667">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по</w:t>
      </w:r>
      <w:r w:rsidR="004D3B4A" w:rsidRPr="00E56667">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 xml:space="preserve">разредима: </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пети-3,</w:t>
      </w:r>
      <w:r w:rsidR="00EF667B">
        <w:rPr>
          <w:rFonts w:ascii="Times New Roman" w:hAnsi="Times New Roman" w:cs="Times New Roman"/>
          <w:sz w:val="24"/>
          <w:szCs w:val="24"/>
          <w:lang w:val="sr-Cyrl-CS"/>
        </w:rPr>
        <w:t>85     шести-3,36      седми- 3,</w:t>
      </w:r>
      <w:r w:rsidRPr="006D5C29">
        <w:rPr>
          <w:rFonts w:ascii="Times New Roman" w:hAnsi="Times New Roman" w:cs="Times New Roman"/>
          <w:sz w:val="24"/>
          <w:szCs w:val="24"/>
          <w:lang w:val="sr-Cyrl-CS"/>
        </w:rPr>
        <w:t>74     осми- 3,50</w:t>
      </w:r>
    </w:p>
    <w:p w:rsidR="006D5C29" w:rsidRPr="00682BA1"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Средња</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оцена</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свих</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одељења</w:t>
      </w:r>
      <w:r w:rsidR="004D3B4A" w:rsidRPr="004D3B4A">
        <w:rPr>
          <w:rFonts w:ascii="Times New Roman" w:hAnsi="Times New Roman" w:cs="Times New Roman"/>
          <w:sz w:val="24"/>
          <w:szCs w:val="24"/>
          <w:lang w:val="sr-Cyrl-CS"/>
        </w:rPr>
        <w:t xml:space="preserve"> </w:t>
      </w:r>
      <w:r w:rsidR="00EF667B">
        <w:rPr>
          <w:rFonts w:ascii="Times New Roman" w:hAnsi="Times New Roman" w:cs="Times New Roman"/>
          <w:sz w:val="24"/>
          <w:szCs w:val="24"/>
          <w:lang w:val="sr-Cyrl-CS"/>
        </w:rPr>
        <w:t xml:space="preserve">износи </w:t>
      </w:r>
      <w:r w:rsidRPr="006D5C29">
        <w:rPr>
          <w:rFonts w:ascii="Times New Roman" w:hAnsi="Times New Roman" w:cs="Times New Roman"/>
          <w:sz w:val="24"/>
          <w:szCs w:val="24"/>
          <w:lang w:val="sr-Cyrl-CS"/>
        </w:rPr>
        <w:t>3,61.</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Професор Бранислава Игњатовић</w:t>
      </w:r>
      <w:r w:rsidRPr="00682BA1">
        <w:rPr>
          <w:rFonts w:ascii="Times New Roman" w:hAnsi="Times New Roman" w:cs="Times New Roman"/>
          <w:sz w:val="24"/>
          <w:szCs w:val="24"/>
          <w:lang w:val="sr-Cyrl-CS"/>
        </w:rPr>
        <w:t xml:space="preserve"> је наставу изводила у одељењима 5/2, 5/4, 5/6, 5/8, 6/2, 6/4, 8/2, 8/4 и 8/6. Просечне оцене по одељењима су следеће:</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5/2 – 4,33   5/4 – 3,96    5/6 – 4,31   5/8 – 4,15</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 xml:space="preserve">6/2 – 3,15    6/4 – 2,95   </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lastRenderedPageBreak/>
        <w:t>7/2 – 4,10    7/6 – 3,90    7/8 – 3,62</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8/2 – 3,26    8/4 – 3,20     8/6 – 3,41</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Успех</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по</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 xml:space="preserve">разредима: </w:t>
      </w:r>
    </w:p>
    <w:p w:rsidR="006D5C29" w:rsidRPr="00682BA1"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пети-</w:t>
      </w:r>
      <w:r w:rsidRPr="00682BA1">
        <w:rPr>
          <w:rFonts w:ascii="Times New Roman" w:hAnsi="Times New Roman" w:cs="Times New Roman"/>
          <w:sz w:val="24"/>
          <w:szCs w:val="24"/>
          <w:lang w:val="sr-Cyrl-CS"/>
        </w:rPr>
        <w:t>4,18</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шести-</w:t>
      </w:r>
      <w:r w:rsidRPr="00682BA1">
        <w:rPr>
          <w:rFonts w:ascii="Times New Roman" w:hAnsi="Times New Roman" w:cs="Times New Roman"/>
          <w:sz w:val="24"/>
          <w:szCs w:val="24"/>
          <w:lang w:val="sr-Cyrl-CS"/>
        </w:rPr>
        <w:t>3,05</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 xml:space="preserve">седми- </w:t>
      </w:r>
      <w:r w:rsidRPr="00682BA1">
        <w:rPr>
          <w:rFonts w:ascii="Times New Roman" w:hAnsi="Times New Roman" w:cs="Times New Roman"/>
          <w:sz w:val="24"/>
          <w:szCs w:val="24"/>
          <w:lang w:val="sr-Cyrl-CS"/>
        </w:rPr>
        <w:t xml:space="preserve">3,87    </w:t>
      </w:r>
      <w:r w:rsidRPr="006D5C29">
        <w:rPr>
          <w:rFonts w:ascii="Times New Roman" w:hAnsi="Times New Roman" w:cs="Times New Roman"/>
          <w:sz w:val="24"/>
          <w:szCs w:val="24"/>
          <w:lang w:val="sr-Cyrl-CS"/>
        </w:rPr>
        <w:t xml:space="preserve">осми- </w:t>
      </w:r>
      <w:r w:rsidRPr="00682BA1">
        <w:rPr>
          <w:rFonts w:ascii="Times New Roman" w:hAnsi="Times New Roman" w:cs="Times New Roman"/>
          <w:sz w:val="24"/>
          <w:szCs w:val="24"/>
          <w:lang w:val="sr-Cyrl-CS"/>
        </w:rPr>
        <w:t>3,29</w:t>
      </w:r>
    </w:p>
    <w:p w:rsidR="006D5C29" w:rsidRPr="00682BA1"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Средња</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оцена</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свих</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одељења</w:t>
      </w:r>
      <w:r w:rsidR="004D3B4A" w:rsidRPr="004D3B4A">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износи    3,6</w:t>
      </w:r>
      <w:r w:rsidRPr="00682BA1">
        <w:rPr>
          <w:rFonts w:ascii="Times New Roman" w:hAnsi="Times New Roman" w:cs="Times New Roman"/>
          <w:sz w:val="24"/>
          <w:szCs w:val="24"/>
          <w:lang w:val="sr-Cyrl-CS"/>
        </w:rPr>
        <w:t>0</w:t>
      </w:r>
      <w:r w:rsidRPr="006D5C29">
        <w:rPr>
          <w:rFonts w:ascii="Times New Roman" w:hAnsi="Times New Roman" w:cs="Times New Roman"/>
          <w:sz w:val="24"/>
          <w:szCs w:val="24"/>
          <w:lang w:val="sr-Cyrl-CS"/>
        </w:rPr>
        <w:t>.</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Професор Гордана Миљушевић</w:t>
      </w:r>
      <w:r w:rsidRPr="00682BA1">
        <w:rPr>
          <w:rFonts w:ascii="Times New Roman" w:hAnsi="Times New Roman" w:cs="Times New Roman"/>
          <w:sz w:val="24"/>
          <w:szCs w:val="24"/>
          <w:lang w:val="sr-Cyrl-CS"/>
        </w:rPr>
        <w:t xml:space="preserve"> је наставу изводила у одељењима: </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Одељење 6/3</w:t>
      </w:r>
      <w:r w:rsidR="004D3B4A" w:rsidRPr="004D3B4A">
        <w:rPr>
          <w:rFonts w:ascii="Times New Roman" w:hAnsi="Times New Roman" w:cs="Times New Roman"/>
          <w:b/>
          <w:sz w:val="24"/>
          <w:szCs w:val="24"/>
          <w:lang w:val="sr-Cyrl-CS"/>
        </w:rPr>
        <w:t xml:space="preserve">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оценом 4,25</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b/>
          <w:sz w:val="24"/>
          <w:szCs w:val="24"/>
          <w:lang w:val="sr-Cyrl-CS"/>
        </w:rPr>
        <w:t>Одељење 6/5</w:t>
      </w:r>
      <w:r w:rsidR="004D3B4A" w:rsidRPr="004D3B4A">
        <w:rPr>
          <w:rFonts w:ascii="Times New Roman" w:hAnsi="Times New Roman" w:cs="Times New Roman"/>
          <w:b/>
          <w:sz w:val="24"/>
          <w:szCs w:val="24"/>
          <w:lang w:val="sr-Cyrl-CS"/>
        </w:rPr>
        <w:t xml:space="preserve">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оценом 3,60 </w:t>
      </w:r>
      <w:r w:rsidRPr="00682BA1">
        <w:rPr>
          <w:rFonts w:ascii="Times New Roman" w:hAnsi="Times New Roman" w:cs="Times New Roman"/>
          <w:b/>
          <w:sz w:val="24"/>
          <w:szCs w:val="24"/>
          <w:lang w:val="sr-Cyrl-CS"/>
        </w:rPr>
        <w:t>Одељење 6/7</w:t>
      </w:r>
      <w:r w:rsidR="004D3B4A" w:rsidRPr="004D3B4A">
        <w:rPr>
          <w:rFonts w:ascii="Times New Roman" w:hAnsi="Times New Roman" w:cs="Times New Roman"/>
          <w:b/>
          <w:sz w:val="24"/>
          <w:szCs w:val="24"/>
          <w:lang w:val="sr-Cyrl-CS"/>
        </w:rPr>
        <w:t xml:space="preserve">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оценом 4,46</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 xml:space="preserve">Одељење 7/1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оценом 3,45</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b/>
          <w:sz w:val="24"/>
          <w:szCs w:val="24"/>
          <w:lang w:val="sr-Cyrl-CS"/>
        </w:rPr>
        <w:t xml:space="preserve">Одељење 7/3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оценом 3,88 </w:t>
      </w:r>
      <w:r w:rsidRPr="00682BA1">
        <w:rPr>
          <w:rFonts w:ascii="Times New Roman" w:hAnsi="Times New Roman" w:cs="Times New Roman"/>
          <w:b/>
          <w:sz w:val="24"/>
          <w:szCs w:val="24"/>
          <w:lang w:val="sr-Cyrl-CS"/>
        </w:rPr>
        <w:t>Одељење 7/5</w:t>
      </w:r>
      <w:r w:rsidR="004D3B4A" w:rsidRPr="004D3B4A">
        <w:rPr>
          <w:rFonts w:ascii="Times New Roman" w:hAnsi="Times New Roman" w:cs="Times New Roman"/>
          <w:b/>
          <w:sz w:val="24"/>
          <w:szCs w:val="24"/>
          <w:lang w:val="sr-Cyrl-CS"/>
        </w:rPr>
        <w:t xml:space="preserve"> </w:t>
      </w:r>
      <w:r w:rsidRPr="00682BA1">
        <w:rPr>
          <w:rFonts w:ascii="Times New Roman" w:hAnsi="Times New Roman" w:cs="Times New Roman"/>
          <w:sz w:val="24"/>
          <w:szCs w:val="24"/>
          <w:lang w:val="sr-Cyrl-CS"/>
        </w:rPr>
        <w:t>са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просечном</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оценом 3,79</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Успех по разредима:  шести- 4,10 седми- 3,71</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Средња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свих</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одељења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износи</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3,90 .</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Посебни облици наставе:</w:t>
      </w:r>
      <w:r w:rsidRPr="00682BA1">
        <w:rPr>
          <w:rFonts w:ascii="Times New Roman" w:hAnsi="Times New Roman" w:cs="Times New Roman"/>
          <w:sz w:val="24"/>
          <w:szCs w:val="24"/>
          <w:lang w:val="sr-Cyrl-CS"/>
        </w:rPr>
        <w:t xml:space="preserve"> проф. Сања Стојановић</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19 часова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припремне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наставе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полагање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пријемног</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испита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ученике</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осмог</w:t>
      </w:r>
      <w:r w:rsidR="004D3B4A" w:rsidRPr="004D3B4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разреда;</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18 часова</w:t>
      </w:r>
      <w:r w:rsidR="004D3B4A"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допунске и 13 часова</w:t>
      </w:r>
      <w:r w:rsidR="004D3B4A"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додатне</w:t>
      </w:r>
      <w:r w:rsidR="004D3B4A"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4D3B4A"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ученике</w:t>
      </w:r>
      <w:r w:rsidR="004D3B4A"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осмог</w:t>
      </w:r>
      <w:r w:rsidR="004D3B4A"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разреда;</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9 часова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допунске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ученике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петог</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разреда и</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10 часова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припремне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наставе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полагање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поправног и разредног</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испита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ученике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осмог</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разреда.</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Професор Бранислава Игњатовић: 5.разред – 19 часова додатне наставе, 7.разред – 21 час додатне и 32 часа допунске наставе. Припремна настава за осмаке је држана од фебруара и додатних 10 часова у јуну. Примећена је мала посећеност ових часова.</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Професор Гордана Миљушевић:</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Укупан</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број</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часова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допунске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наставе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износио</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 32. Допунска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настава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била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намењена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свим</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одељењима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шестог</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разреда. </w:t>
      </w:r>
      <w:r w:rsidRPr="00682BA1">
        <w:rPr>
          <w:rFonts w:ascii="Times New Roman" w:hAnsi="Times New Roman" w:cs="Times New Roman"/>
          <w:b/>
          <w:sz w:val="24"/>
          <w:szCs w:val="24"/>
          <w:lang w:val="sr-Cyrl-CS"/>
        </w:rPr>
        <w:t>Часови</w:t>
      </w:r>
      <w:r w:rsidR="00F40CBF" w:rsidRPr="00F40CBF">
        <w:rPr>
          <w:rFonts w:ascii="Times New Roman" w:hAnsi="Times New Roman" w:cs="Times New Roman"/>
          <w:b/>
          <w:sz w:val="24"/>
          <w:szCs w:val="24"/>
          <w:lang w:val="sr-Cyrl-CS"/>
        </w:rPr>
        <w:t xml:space="preserve"> </w:t>
      </w:r>
      <w:r w:rsidRPr="00682BA1">
        <w:rPr>
          <w:rFonts w:ascii="Times New Roman" w:hAnsi="Times New Roman" w:cs="Times New Roman"/>
          <w:b/>
          <w:sz w:val="24"/>
          <w:szCs w:val="24"/>
          <w:lang w:val="sr-Cyrl-CS"/>
        </w:rPr>
        <w:t>додатне</w:t>
      </w:r>
      <w:r w:rsidR="00F40CBF" w:rsidRPr="00F40CBF">
        <w:rPr>
          <w:rFonts w:ascii="Times New Roman" w:hAnsi="Times New Roman" w:cs="Times New Roman"/>
          <w:b/>
          <w:sz w:val="24"/>
          <w:szCs w:val="24"/>
          <w:lang w:val="sr-Cyrl-CS"/>
        </w:rPr>
        <w:t xml:space="preserve"> </w:t>
      </w:r>
      <w:r w:rsidRPr="00682BA1">
        <w:rPr>
          <w:rFonts w:ascii="Times New Roman" w:hAnsi="Times New Roman" w:cs="Times New Roman"/>
          <w:b/>
          <w:sz w:val="24"/>
          <w:szCs w:val="24"/>
          <w:lang w:val="sr-Cyrl-CS"/>
        </w:rPr>
        <w:t>наставе</w:t>
      </w:r>
      <w:r w:rsidR="00F40CBF" w:rsidRPr="00F40CBF">
        <w:rPr>
          <w:rFonts w:ascii="Times New Roman" w:hAnsi="Times New Roman" w:cs="Times New Roman"/>
          <w:b/>
          <w:sz w:val="24"/>
          <w:szCs w:val="24"/>
          <w:lang w:val="sr-Cyrl-CS"/>
        </w:rPr>
        <w:t xml:space="preserve"> </w:t>
      </w:r>
      <w:r w:rsidRPr="00682BA1">
        <w:rPr>
          <w:rFonts w:ascii="Times New Roman" w:hAnsi="Times New Roman" w:cs="Times New Roman"/>
          <w:sz w:val="24"/>
          <w:szCs w:val="24"/>
          <w:lang w:val="sr-Cyrl-CS"/>
        </w:rPr>
        <w:t>су</w:t>
      </w:r>
      <w:r w:rsidR="00263157">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такође</w:t>
      </w:r>
      <w:r w:rsidR="00263157">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организовани</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одељења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шестог</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разреда.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Одржаноје 20 часова у другом</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полугодишту и укупно</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крају</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школске 2014/2015  је 28 одржаних</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часова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додатне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наставе.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b/>
          <w:sz w:val="24"/>
          <w:szCs w:val="24"/>
          <w:lang w:val="sr-Cyrl-CS"/>
        </w:rPr>
        <w:t>часовима</w:t>
      </w:r>
      <w:r w:rsidR="00F40CBF" w:rsidRPr="00F40CBF">
        <w:rPr>
          <w:rFonts w:ascii="Times New Roman" w:hAnsi="Times New Roman" w:cs="Times New Roman"/>
          <w:b/>
          <w:sz w:val="24"/>
          <w:szCs w:val="24"/>
          <w:lang w:val="sr-Cyrl-CS"/>
        </w:rPr>
        <w:t xml:space="preserve"> </w:t>
      </w:r>
      <w:r w:rsidRPr="00682BA1">
        <w:rPr>
          <w:rFonts w:ascii="Times New Roman" w:hAnsi="Times New Roman" w:cs="Times New Roman"/>
          <w:b/>
          <w:sz w:val="24"/>
          <w:szCs w:val="24"/>
          <w:lang w:val="sr-Cyrl-CS"/>
        </w:rPr>
        <w:t>секције</w:t>
      </w:r>
      <w:r w:rsidR="00F40CBF" w:rsidRPr="00F40CBF">
        <w:rPr>
          <w:rFonts w:ascii="Times New Roman" w:hAnsi="Times New Roman" w:cs="Times New Roman"/>
          <w:b/>
          <w:sz w:val="24"/>
          <w:szCs w:val="24"/>
          <w:lang w:val="sr-Cyrl-CS"/>
        </w:rPr>
        <w:t xml:space="preserve"> </w:t>
      </w:r>
      <w:r w:rsidRPr="00682BA1">
        <w:rPr>
          <w:rFonts w:ascii="Times New Roman" w:hAnsi="Times New Roman" w:cs="Times New Roman"/>
          <w:sz w:val="24"/>
          <w:szCs w:val="24"/>
          <w:lang w:val="sr-Cyrl-CS"/>
        </w:rPr>
        <w:t>присуствовали</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су</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само</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ученице 6/3 одељења.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Укупно</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одржаних</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часова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секције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крају</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школске 2014/2015.</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30.</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(19 у другом</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полугодишту).</w:t>
      </w:r>
    </w:p>
    <w:p w:rsidR="006D5C29" w:rsidRPr="00682BA1" w:rsidRDefault="00A11A89" w:rsidP="00551BCF">
      <w:pPr>
        <w:ind w:left="0" w:firstLine="0"/>
        <w:jc w:val="both"/>
        <w:rPr>
          <w:rFonts w:ascii="Times New Roman" w:hAnsi="Times New Roman" w:cs="Times New Roman"/>
          <w:sz w:val="24"/>
          <w:szCs w:val="24"/>
          <w:lang w:val="sr-Cyrl-CS"/>
        </w:rPr>
      </w:pPr>
      <w:r>
        <w:rPr>
          <w:rFonts w:ascii="Times New Roman" w:hAnsi="Times New Roman" w:cs="Times New Roman"/>
          <w:b/>
          <w:sz w:val="24"/>
          <w:szCs w:val="24"/>
          <w:lang w:val="sr-Cyrl-CS"/>
        </w:rPr>
        <w:t xml:space="preserve">Похађани </w:t>
      </w:r>
      <w:r w:rsidR="006D5C29" w:rsidRPr="00682BA1">
        <w:rPr>
          <w:rFonts w:ascii="Times New Roman" w:hAnsi="Times New Roman" w:cs="Times New Roman"/>
          <w:b/>
          <w:sz w:val="24"/>
          <w:szCs w:val="24"/>
          <w:lang w:val="sr-Cyrl-CS"/>
        </w:rPr>
        <w:t>семинари:</w:t>
      </w:r>
      <w:r w:rsidR="00F40CBF" w:rsidRPr="00F40CBF">
        <w:rPr>
          <w:rFonts w:ascii="Times New Roman" w:hAnsi="Times New Roman" w:cs="Times New Roman"/>
          <w:b/>
          <w:sz w:val="24"/>
          <w:szCs w:val="24"/>
          <w:lang w:val="sr-Cyrl-CS"/>
        </w:rPr>
        <w:t xml:space="preserve"> </w:t>
      </w:r>
      <w:r w:rsidR="006D5C29" w:rsidRPr="006D5C29">
        <w:rPr>
          <w:rFonts w:ascii="Times New Roman" w:hAnsi="Times New Roman" w:cs="Times New Roman"/>
          <w:i/>
          <w:sz w:val="24"/>
          <w:szCs w:val="24"/>
          <w:lang w:val="sr-Cyrl-CS"/>
        </w:rPr>
        <w:t>„Допунска</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настава</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са</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посебним</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освртом</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на</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образовни</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рачунарски</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софтвер</w:t>
      </w:r>
      <w:r w:rsidR="006D5C29" w:rsidRPr="006D5C29">
        <w:rPr>
          <w:rFonts w:ascii="Times New Roman" w:hAnsi="Times New Roman" w:cs="Times New Roman"/>
          <w:sz w:val="24"/>
          <w:szCs w:val="24"/>
          <w:lang w:val="sr-Cyrl-CS"/>
        </w:rPr>
        <w:t xml:space="preserve">“ у периоду 12.10.2014. утрајањуод 8 сати, </w:t>
      </w:r>
      <w:r w:rsidR="006D5C29" w:rsidRPr="00682BA1">
        <w:rPr>
          <w:rFonts w:ascii="Times New Roman" w:hAnsi="Times New Roman" w:cs="Times New Roman"/>
          <w:sz w:val="24"/>
          <w:szCs w:val="24"/>
          <w:lang w:val="sr-Cyrl-CS"/>
        </w:rPr>
        <w:t>- (Гордана Миљушевић)</w:t>
      </w:r>
      <w:r w:rsidR="00F40CBF" w:rsidRPr="00F40CBF">
        <w:rPr>
          <w:rFonts w:ascii="Times New Roman" w:hAnsi="Times New Roman" w:cs="Times New Roman"/>
          <w:sz w:val="24"/>
          <w:szCs w:val="24"/>
          <w:lang w:val="sr-Cyrl-CS"/>
        </w:rPr>
        <w:t xml:space="preserve"> </w:t>
      </w:r>
      <w:r w:rsidR="006D5C29" w:rsidRPr="006D5C29">
        <w:rPr>
          <w:rFonts w:ascii="Times New Roman" w:hAnsi="Times New Roman" w:cs="Times New Roman"/>
          <w:i/>
          <w:sz w:val="24"/>
          <w:szCs w:val="24"/>
          <w:lang w:val="sr-Cyrl-CS"/>
        </w:rPr>
        <w:t>„Оцена,</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самопроцена и формативно</w:t>
      </w:r>
      <w:r w:rsidR="00F40CBF" w:rsidRPr="00F40CBF">
        <w:rPr>
          <w:rFonts w:ascii="Times New Roman" w:hAnsi="Times New Roman" w:cs="Times New Roman"/>
          <w:i/>
          <w:sz w:val="24"/>
          <w:szCs w:val="24"/>
          <w:lang w:val="sr-Cyrl-CS"/>
        </w:rPr>
        <w:t xml:space="preserve"> </w:t>
      </w:r>
      <w:r w:rsidR="006D5C29" w:rsidRPr="006D5C29">
        <w:rPr>
          <w:rFonts w:ascii="Times New Roman" w:hAnsi="Times New Roman" w:cs="Times New Roman"/>
          <w:i/>
          <w:sz w:val="24"/>
          <w:szCs w:val="24"/>
          <w:lang w:val="sr-Cyrl-CS"/>
        </w:rPr>
        <w:t>оцењивање</w:t>
      </w:r>
      <w:r w:rsidR="006D5C29" w:rsidRPr="006D5C29">
        <w:rPr>
          <w:rFonts w:ascii="Times New Roman" w:hAnsi="Times New Roman" w:cs="Times New Roman"/>
          <w:sz w:val="24"/>
          <w:szCs w:val="24"/>
          <w:lang w:val="sr-Cyrl-CS"/>
        </w:rPr>
        <w:t>“ у периоду 21.02.2015. у</w:t>
      </w:r>
      <w:r w:rsidR="00F40CBF" w:rsidRPr="00F40CBF">
        <w:rPr>
          <w:rFonts w:ascii="Times New Roman" w:hAnsi="Times New Roman" w:cs="Times New Roman"/>
          <w:sz w:val="24"/>
          <w:szCs w:val="24"/>
          <w:lang w:val="sr-Cyrl-CS"/>
        </w:rPr>
        <w:t xml:space="preserve"> </w:t>
      </w:r>
      <w:r w:rsidR="006D5C29" w:rsidRPr="006D5C29">
        <w:rPr>
          <w:rFonts w:ascii="Times New Roman" w:hAnsi="Times New Roman" w:cs="Times New Roman"/>
          <w:sz w:val="24"/>
          <w:szCs w:val="24"/>
          <w:lang w:val="sr-Cyrl-CS"/>
        </w:rPr>
        <w:t>трајању</w:t>
      </w:r>
      <w:r w:rsidR="00F40CBF" w:rsidRPr="00F40CBF">
        <w:rPr>
          <w:rFonts w:ascii="Times New Roman" w:hAnsi="Times New Roman" w:cs="Times New Roman"/>
          <w:sz w:val="24"/>
          <w:szCs w:val="24"/>
          <w:lang w:val="sr-Cyrl-CS"/>
        </w:rPr>
        <w:t xml:space="preserve"> </w:t>
      </w:r>
      <w:r w:rsidR="006D5C29" w:rsidRPr="006D5C29">
        <w:rPr>
          <w:rFonts w:ascii="Times New Roman" w:hAnsi="Times New Roman" w:cs="Times New Roman"/>
          <w:sz w:val="24"/>
          <w:szCs w:val="24"/>
          <w:lang w:val="sr-Cyrl-CS"/>
        </w:rPr>
        <w:t>од 8 сати</w:t>
      </w:r>
      <w:r w:rsidR="006D5C29" w:rsidRPr="00682BA1">
        <w:rPr>
          <w:rFonts w:ascii="Times New Roman" w:hAnsi="Times New Roman" w:cs="Times New Roman"/>
          <w:sz w:val="24"/>
          <w:szCs w:val="24"/>
          <w:lang w:val="sr-Cyrl-CS"/>
        </w:rPr>
        <w:t>, број 417 (Сања Стојановић, Бранислава Игњатовић и Гордана Миљушевић)</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w:t>
      </w:r>
      <w:r w:rsidRPr="00682BA1">
        <w:rPr>
          <w:rFonts w:ascii="Times New Roman" w:hAnsi="Times New Roman" w:cs="Times New Roman"/>
          <w:i/>
          <w:sz w:val="24"/>
          <w:szCs w:val="24"/>
          <w:lang w:val="sr-Cyrl-CS"/>
        </w:rPr>
        <w:t>Безбедност ученика у школским објектима</w:t>
      </w:r>
      <w:r w:rsidRPr="00682BA1">
        <w:rPr>
          <w:rFonts w:ascii="Times New Roman" w:hAnsi="Times New Roman" w:cs="Times New Roman"/>
          <w:sz w:val="24"/>
          <w:szCs w:val="24"/>
          <w:lang w:val="sr-Cyrl-CS"/>
        </w:rPr>
        <w:t>“, 16 сати, 15.-16.11. 2014. Бр. 224/2-110</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(Сања Стојановић, Бранислава Игњатовић)</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i/>
          <w:sz w:val="24"/>
          <w:szCs w:val="24"/>
          <w:lang w:val="sr-Cyrl-CS"/>
        </w:rPr>
        <w:lastRenderedPageBreak/>
        <w:t>„Адолесцент и специфични стилови контакта у породици- обука за рад са ученицима и родитељима“</w:t>
      </w:r>
      <w:r w:rsidR="00F40CBF" w:rsidRPr="00F40CBF">
        <w:rPr>
          <w:rFonts w:ascii="Times New Roman" w:hAnsi="Times New Roman" w:cs="Times New Roman"/>
          <w:i/>
          <w:sz w:val="24"/>
          <w:szCs w:val="24"/>
          <w:lang w:val="sr-Cyrl-CS"/>
        </w:rPr>
        <w:t xml:space="preserve"> </w:t>
      </w:r>
      <w:r w:rsidRPr="00682BA1">
        <w:rPr>
          <w:rFonts w:ascii="Times New Roman" w:hAnsi="Times New Roman" w:cs="Times New Roman"/>
          <w:sz w:val="24"/>
          <w:szCs w:val="24"/>
          <w:lang w:val="sr-Cyrl-CS"/>
        </w:rPr>
        <w:t>у трајању од 8 сати, 19.1.2015., кат.бр. 19.</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Часови историје</w:t>
      </w:r>
      <w:r w:rsidRPr="00682BA1">
        <w:rPr>
          <w:rFonts w:ascii="Times New Roman" w:hAnsi="Times New Roman" w:cs="Times New Roman"/>
          <w:sz w:val="24"/>
          <w:szCs w:val="24"/>
          <w:lang w:val="sr-Cyrl-CS"/>
        </w:rPr>
        <w:t xml:space="preserve"> су реализовани по плану и програму и то: у одељењима: </w:t>
      </w:r>
      <w:r w:rsidRPr="00682BA1">
        <w:rPr>
          <w:rFonts w:ascii="Times New Roman" w:hAnsi="Times New Roman" w:cs="Times New Roman"/>
          <w:sz w:val="24"/>
          <w:szCs w:val="24"/>
        </w:rPr>
        <w:t>VI</w:t>
      </w:r>
      <w:r w:rsidRPr="00682BA1">
        <w:rPr>
          <w:rFonts w:ascii="Times New Roman" w:hAnsi="Times New Roman" w:cs="Times New Roman"/>
          <w:sz w:val="24"/>
          <w:szCs w:val="24"/>
          <w:lang w:val="sr-Cyrl-CS"/>
        </w:rPr>
        <w:t xml:space="preserve">-3,5,7, </w:t>
      </w:r>
      <w:r w:rsidRPr="00682BA1">
        <w:rPr>
          <w:rFonts w:ascii="Times New Roman" w:hAnsi="Times New Roman" w:cs="Times New Roman"/>
          <w:sz w:val="24"/>
          <w:szCs w:val="24"/>
        </w:rPr>
        <w:t>VII</w:t>
      </w:r>
      <w:r w:rsidRPr="00682BA1">
        <w:rPr>
          <w:rFonts w:ascii="Times New Roman" w:hAnsi="Times New Roman" w:cs="Times New Roman"/>
          <w:sz w:val="24"/>
          <w:szCs w:val="24"/>
          <w:lang w:val="sr-Cyrl-CS"/>
        </w:rPr>
        <w:t xml:space="preserve">-1,5,7 и </w:t>
      </w:r>
      <w:r w:rsidRPr="00682BA1">
        <w:rPr>
          <w:rFonts w:ascii="Times New Roman" w:hAnsi="Times New Roman" w:cs="Times New Roman"/>
          <w:sz w:val="24"/>
          <w:szCs w:val="24"/>
        </w:rPr>
        <w:t>VIII</w:t>
      </w:r>
      <w:r w:rsidRPr="00682BA1">
        <w:rPr>
          <w:rFonts w:ascii="Times New Roman" w:hAnsi="Times New Roman" w:cs="Times New Roman"/>
          <w:sz w:val="24"/>
          <w:szCs w:val="24"/>
          <w:lang w:val="sr-Cyrl-CS"/>
        </w:rPr>
        <w:t xml:space="preserve">-1,3,5,7 наставу је изводио </w:t>
      </w:r>
      <w:r w:rsidRPr="00682BA1">
        <w:rPr>
          <w:rFonts w:ascii="Times New Roman" w:hAnsi="Times New Roman" w:cs="Times New Roman"/>
          <w:b/>
          <w:sz w:val="24"/>
          <w:szCs w:val="24"/>
          <w:lang w:val="sr-Cyrl-CS"/>
        </w:rPr>
        <w:t>проф. Никола Топаловић</w:t>
      </w:r>
      <w:r w:rsidRPr="00682BA1">
        <w:rPr>
          <w:rFonts w:ascii="Times New Roman" w:hAnsi="Times New Roman" w:cs="Times New Roman"/>
          <w:sz w:val="24"/>
          <w:szCs w:val="24"/>
          <w:lang w:val="sr-Cyrl-CS"/>
        </w:rPr>
        <w:t>.</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Просечна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одељењима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следећа: </w:t>
      </w:r>
      <w:r w:rsidRPr="00682BA1">
        <w:rPr>
          <w:rFonts w:ascii="Times New Roman" w:hAnsi="Times New Roman" w:cs="Times New Roman"/>
          <w:sz w:val="24"/>
          <w:szCs w:val="24"/>
        </w:rPr>
        <w:t>VI</w:t>
      </w:r>
      <w:r w:rsidRPr="00682BA1">
        <w:rPr>
          <w:rFonts w:ascii="Times New Roman" w:hAnsi="Times New Roman" w:cs="Times New Roman"/>
          <w:sz w:val="24"/>
          <w:szCs w:val="24"/>
          <w:lang w:val="sr-Cyrl-CS"/>
        </w:rPr>
        <w:t xml:space="preserve">-3 (4,42), </w:t>
      </w:r>
      <w:r w:rsidRPr="00682BA1">
        <w:rPr>
          <w:rFonts w:ascii="Times New Roman" w:hAnsi="Times New Roman" w:cs="Times New Roman"/>
          <w:sz w:val="24"/>
          <w:szCs w:val="24"/>
        </w:rPr>
        <w:t>VI</w:t>
      </w:r>
      <w:r w:rsidRPr="00682BA1">
        <w:rPr>
          <w:rFonts w:ascii="Times New Roman" w:hAnsi="Times New Roman" w:cs="Times New Roman"/>
          <w:sz w:val="24"/>
          <w:szCs w:val="24"/>
          <w:lang w:val="sr-Cyrl-CS"/>
        </w:rPr>
        <w:t xml:space="preserve">-5 (4,07), </w:t>
      </w:r>
      <w:r w:rsidRPr="00682BA1">
        <w:rPr>
          <w:rFonts w:ascii="Times New Roman" w:hAnsi="Times New Roman" w:cs="Times New Roman"/>
          <w:sz w:val="24"/>
          <w:szCs w:val="24"/>
        </w:rPr>
        <w:t>VI</w:t>
      </w:r>
      <w:r w:rsidRPr="00682BA1">
        <w:rPr>
          <w:rFonts w:ascii="Times New Roman" w:hAnsi="Times New Roman" w:cs="Times New Roman"/>
          <w:sz w:val="24"/>
          <w:szCs w:val="24"/>
          <w:lang w:val="sr-Cyrl-CS"/>
        </w:rPr>
        <w:t xml:space="preserve">-7 (4,31), </w:t>
      </w:r>
      <w:r w:rsidRPr="00682BA1">
        <w:rPr>
          <w:rFonts w:ascii="Times New Roman" w:hAnsi="Times New Roman" w:cs="Times New Roman"/>
          <w:sz w:val="24"/>
          <w:szCs w:val="24"/>
        </w:rPr>
        <w:t>VII</w:t>
      </w:r>
      <w:r w:rsidRPr="00682BA1">
        <w:rPr>
          <w:rFonts w:ascii="Times New Roman" w:hAnsi="Times New Roman" w:cs="Times New Roman"/>
          <w:sz w:val="24"/>
          <w:szCs w:val="24"/>
          <w:lang w:val="sr-Cyrl-CS"/>
        </w:rPr>
        <w:t xml:space="preserve">-1 (3,25), </w:t>
      </w:r>
      <w:r w:rsidRPr="00682BA1">
        <w:rPr>
          <w:rFonts w:ascii="Times New Roman" w:hAnsi="Times New Roman" w:cs="Times New Roman"/>
          <w:sz w:val="24"/>
          <w:szCs w:val="24"/>
        </w:rPr>
        <w:t>VII</w:t>
      </w:r>
      <w:r w:rsidRPr="00682BA1">
        <w:rPr>
          <w:rFonts w:ascii="Times New Roman" w:hAnsi="Times New Roman" w:cs="Times New Roman"/>
          <w:sz w:val="24"/>
          <w:szCs w:val="24"/>
          <w:lang w:val="sr-Cyrl-CS"/>
        </w:rPr>
        <w:t xml:space="preserve">-5 (3,58), </w:t>
      </w:r>
      <w:r w:rsidRPr="00682BA1">
        <w:rPr>
          <w:rFonts w:ascii="Times New Roman" w:hAnsi="Times New Roman" w:cs="Times New Roman"/>
          <w:sz w:val="24"/>
          <w:szCs w:val="24"/>
        </w:rPr>
        <w:t>VII</w:t>
      </w:r>
      <w:r w:rsidRPr="00682BA1">
        <w:rPr>
          <w:rFonts w:ascii="Times New Roman" w:hAnsi="Times New Roman" w:cs="Times New Roman"/>
          <w:sz w:val="24"/>
          <w:szCs w:val="24"/>
          <w:lang w:val="sr-Cyrl-CS"/>
        </w:rPr>
        <w:t xml:space="preserve">-7 (3,82), </w:t>
      </w:r>
      <w:r w:rsidRPr="00682BA1">
        <w:rPr>
          <w:rFonts w:ascii="Times New Roman" w:hAnsi="Times New Roman" w:cs="Times New Roman"/>
          <w:sz w:val="24"/>
          <w:szCs w:val="24"/>
        </w:rPr>
        <w:t>VIII</w:t>
      </w:r>
      <w:r w:rsidRPr="00682BA1">
        <w:rPr>
          <w:rFonts w:ascii="Times New Roman" w:hAnsi="Times New Roman" w:cs="Times New Roman"/>
          <w:sz w:val="24"/>
          <w:szCs w:val="24"/>
          <w:lang w:val="sr-Cyrl-CS"/>
        </w:rPr>
        <w:t xml:space="preserve">-1 (3,56), </w:t>
      </w:r>
      <w:r w:rsidRPr="00682BA1">
        <w:rPr>
          <w:rFonts w:ascii="Times New Roman" w:hAnsi="Times New Roman" w:cs="Times New Roman"/>
          <w:sz w:val="24"/>
          <w:szCs w:val="24"/>
        </w:rPr>
        <w:t>VIII</w:t>
      </w:r>
      <w:r w:rsidRPr="00682BA1">
        <w:rPr>
          <w:rFonts w:ascii="Times New Roman" w:hAnsi="Times New Roman" w:cs="Times New Roman"/>
          <w:sz w:val="24"/>
          <w:szCs w:val="24"/>
          <w:lang w:val="sr-Cyrl-CS"/>
        </w:rPr>
        <w:t xml:space="preserve">-3 (4,15), </w:t>
      </w:r>
      <w:r w:rsidRPr="00682BA1">
        <w:rPr>
          <w:rFonts w:ascii="Times New Roman" w:hAnsi="Times New Roman" w:cs="Times New Roman"/>
          <w:sz w:val="24"/>
          <w:szCs w:val="24"/>
        </w:rPr>
        <w:t>VIII</w:t>
      </w:r>
      <w:r w:rsidRPr="00682BA1">
        <w:rPr>
          <w:rFonts w:ascii="Times New Roman" w:hAnsi="Times New Roman" w:cs="Times New Roman"/>
          <w:sz w:val="24"/>
          <w:szCs w:val="24"/>
          <w:lang w:val="sr-Cyrl-CS"/>
        </w:rPr>
        <w:t xml:space="preserve">-5 (3,78), </w:t>
      </w:r>
      <w:r w:rsidRPr="00682BA1">
        <w:rPr>
          <w:rFonts w:ascii="Times New Roman" w:hAnsi="Times New Roman" w:cs="Times New Roman"/>
          <w:sz w:val="24"/>
          <w:szCs w:val="24"/>
        </w:rPr>
        <w:t>VIII</w:t>
      </w:r>
      <w:r w:rsidRPr="00682BA1">
        <w:rPr>
          <w:rFonts w:ascii="Times New Roman" w:hAnsi="Times New Roman" w:cs="Times New Roman"/>
          <w:sz w:val="24"/>
          <w:szCs w:val="24"/>
          <w:lang w:val="sr-Cyrl-CS"/>
        </w:rPr>
        <w:t>-7 (3,77).</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Успех</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разредима: </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шести-4,27</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седми- 3,55</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осми- 3,82; Средња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оцена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свих</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одељења</w:t>
      </w:r>
      <w:r w:rsidR="00F40CBF" w:rsidRPr="00F40CBF">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износи    3,88.</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Часови допунске и додатне, су одржавани по плану.</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Проф. Радмила Јагличић</w:t>
      </w:r>
      <w:r w:rsidRPr="00682BA1">
        <w:rPr>
          <w:rFonts w:ascii="Times New Roman" w:hAnsi="Times New Roman" w:cs="Times New Roman"/>
          <w:sz w:val="24"/>
          <w:szCs w:val="24"/>
          <w:lang w:val="sr-Cyrl-CS"/>
        </w:rPr>
        <w:t xml:space="preserve"> је наставу изводила у одељењима  6/1, 6/2, 6/4, 6/6, 8/2, 8/4, 8/6.</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Просечне</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оцене</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одељењ</w:t>
      </w:r>
      <w:r w:rsidR="00A11A89">
        <w:rPr>
          <w:rFonts w:ascii="Times New Roman" w:hAnsi="Times New Roman" w:cs="Times New Roman"/>
          <w:sz w:val="24"/>
          <w:szCs w:val="24"/>
          <w:lang w:val="sr-Cyrl-CS"/>
        </w:rPr>
        <w:t>а: 6/1-3,40; 6/2-3,73; 6/4-3,29; 6/6-3,48; 8/2-3,30; 8/4-3,50;</w:t>
      </w:r>
      <w:r w:rsidRPr="006D5C29">
        <w:rPr>
          <w:rFonts w:ascii="Times New Roman" w:hAnsi="Times New Roman" w:cs="Times New Roman"/>
          <w:sz w:val="24"/>
          <w:szCs w:val="24"/>
          <w:lang w:val="sr-Cyrl-CS"/>
        </w:rPr>
        <w:t xml:space="preserve"> 8/6-3,63. Средња</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оцена</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је 3,47.</w:t>
      </w:r>
    </w:p>
    <w:p w:rsidR="006D5C29" w:rsidRPr="006D5C29" w:rsidRDefault="006D5C29" w:rsidP="00551BCF">
      <w:pPr>
        <w:ind w:left="0" w:firstLine="0"/>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Укупан</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број</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реализованих</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b/>
          <w:sz w:val="24"/>
          <w:szCs w:val="24"/>
          <w:lang w:val="sr-Cyrl-CS"/>
        </w:rPr>
        <w:t>часова</w:t>
      </w:r>
      <w:r w:rsidR="00F40CBF" w:rsidRPr="00F40CBF">
        <w:rPr>
          <w:rFonts w:ascii="Times New Roman" w:hAnsi="Times New Roman" w:cs="Times New Roman"/>
          <w:b/>
          <w:sz w:val="24"/>
          <w:szCs w:val="24"/>
          <w:lang w:val="sr-Cyrl-CS"/>
        </w:rPr>
        <w:t xml:space="preserve"> </w:t>
      </w:r>
      <w:r w:rsidRPr="006D5C29">
        <w:rPr>
          <w:rFonts w:ascii="Times New Roman" w:hAnsi="Times New Roman" w:cs="Times New Roman"/>
          <w:b/>
          <w:sz w:val="24"/>
          <w:szCs w:val="24"/>
          <w:lang w:val="sr-Cyrl-CS"/>
        </w:rPr>
        <w:t>додатне</w:t>
      </w:r>
      <w:r w:rsidR="00F40CBF" w:rsidRPr="00F40CBF">
        <w:rPr>
          <w:rFonts w:ascii="Times New Roman" w:hAnsi="Times New Roman" w:cs="Times New Roman"/>
          <w:b/>
          <w:sz w:val="24"/>
          <w:szCs w:val="24"/>
          <w:lang w:val="sr-Cyrl-CS"/>
        </w:rPr>
        <w:t xml:space="preserve"> </w:t>
      </w:r>
      <w:r w:rsidRPr="006D5C29">
        <w:rPr>
          <w:rFonts w:ascii="Times New Roman" w:hAnsi="Times New Roman" w:cs="Times New Roman"/>
          <w:sz w:val="24"/>
          <w:szCs w:val="24"/>
          <w:lang w:val="sr-Cyrl-CS"/>
        </w:rPr>
        <w:t xml:space="preserve">за 6.разред 27 ,  за 8. разред 30,  </w:t>
      </w:r>
      <w:r w:rsidRPr="006D5C29">
        <w:rPr>
          <w:rFonts w:ascii="Times New Roman" w:hAnsi="Times New Roman" w:cs="Times New Roman"/>
          <w:b/>
          <w:sz w:val="24"/>
          <w:szCs w:val="24"/>
          <w:lang w:val="sr-Cyrl-CS"/>
        </w:rPr>
        <w:t>допунске</w:t>
      </w:r>
      <w:r w:rsidR="00F40CBF" w:rsidRPr="00F40CBF">
        <w:rPr>
          <w:rFonts w:ascii="Times New Roman" w:hAnsi="Times New Roman" w:cs="Times New Roman"/>
          <w:b/>
          <w:sz w:val="24"/>
          <w:szCs w:val="24"/>
          <w:lang w:val="sr-Cyrl-CS"/>
        </w:rPr>
        <w:t xml:space="preserve"> </w:t>
      </w:r>
      <w:r w:rsidRPr="006D5C29">
        <w:rPr>
          <w:rFonts w:ascii="Times New Roman" w:hAnsi="Times New Roman" w:cs="Times New Roman"/>
          <w:b/>
          <w:sz w:val="24"/>
          <w:szCs w:val="24"/>
          <w:lang w:val="sr-Cyrl-CS"/>
        </w:rPr>
        <w:t>наставе</w:t>
      </w:r>
      <w:r w:rsidR="00F40CBF" w:rsidRPr="00F40CBF">
        <w:rPr>
          <w:rFonts w:ascii="Times New Roman" w:hAnsi="Times New Roman" w:cs="Times New Roman"/>
          <w:b/>
          <w:sz w:val="24"/>
          <w:szCs w:val="24"/>
          <w:lang w:val="sr-Cyrl-CS"/>
        </w:rPr>
        <w:t xml:space="preserve"> </w:t>
      </w:r>
      <w:r w:rsidRPr="006D5C29">
        <w:rPr>
          <w:rFonts w:ascii="Times New Roman" w:hAnsi="Times New Roman" w:cs="Times New Roman"/>
          <w:sz w:val="24"/>
          <w:szCs w:val="24"/>
          <w:lang w:val="sr-Cyrl-CS"/>
        </w:rPr>
        <w:t xml:space="preserve">за 6. разред 25, за 8.разред 24, </w:t>
      </w:r>
      <w:r w:rsidRPr="006D5C29">
        <w:rPr>
          <w:rFonts w:ascii="Times New Roman" w:hAnsi="Times New Roman" w:cs="Times New Roman"/>
          <w:b/>
          <w:sz w:val="24"/>
          <w:szCs w:val="24"/>
          <w:lang w:val="sr-Cyrl-CS"/>
        </w:rPr>
        <w:t>припремне</w:t>
      </w:r>
      <w:r w:rsidR="00F40CBF" w:rsidRPr="00F40CBF">
        <w:rPr>
          <w:rFonts w:ascii="Times New Roman" w:hAnsi="Times New Roman" w:cs="Times New Roman"/>
          <w:b/>
          <w:sz w:val="24"/>
          <w:szCs w:val="24"/>
          <w:lang w:val="sr-Cyrl-CS"/>
        </w:rPr>
        <w:t xml:space="preserve"> </w:t>
      </w:r>
      <w:r w:rsidRPr="006D5C29">
        <w:rPr>
          <w:rFonts w:ascii="Times New Roman" w:hAnsi="Times New Roman" w:cs="Times New Roman"/>
          <w:b/>
          <w:sz w:val="24"/>
          <w:szCs w:val="24"/>
          <w:lang w:val="sr-Cyrl-CS"/>
        </w:rPr>
        <w:t>наставе</w:t>
      </w:r>
      <w:r w:rsidR="00F40CBF" w:rsidRPr="00F40CBF">
        <w:rPr>
          <w:rFonts w:ascii="Times New Roman" w:hAnsi="Times New Roman" w:cs="Times New Roman"/>
          <w:b/>
          <w:sz w:val="24"/>
          <w:szCs w:val="24"/>
          <w:lang w:val="sr-Cyrl-CS"/>
        </w:rPr>
        <w:t xml:space="preserve"> </w:t>
      </w:r>
      <w:r w:rsidRPr="006D5C29">
        <w:rPr>
          <w:rFonts w:ascii="Times New Roman" w:hAnsi="Times New Roman" w:cs="Times New Roman"/>
          <w:sz w:val="24"/>
          <w:szCs w:val="24"/>
          <w:lang w:val="sr-Cyrl-CS"/>
        </w:rPr>
        <w:t>за 8.</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разред 25.</w:t>
      </w:r>
    </w:p>
    <w:p w:rsidR="006D5C29" w:rsidRPr="00682BA1" w:rsidRDefault="006D5C29" w:rsidP="00551BCF">
      <w:pPr>
        <w:ind w:left="0" w:hanging="1"/>
        <w:jc w:val="both"/>
        <w:rPr>
          <w:rFonts w:ascii="Times New Roman" w:hAnsi="Times New Roman" w:cs="Times New Roman"/>
          <w:sz w:val="24"/>
          <w:szCs w:val="24"/>
          <w:lang w:val="sr-Cyrl-CS"/>
        </w:rPr>
      </w:pPr>
      <w:r w:rsidRPr="006D5C29">
        <w:rPr>
          <w:rFonts w:ascii="Times New Roman" w:hAnsi="Times New Roman" w:cs="Times New Roman"/>
          <w:sz w:val="24"/>
          <w:szCs w:val="24"/>
          <w:lang w:val="sr-Cyrl-CS"/>
        </w:rPr>
        <w:t>Час</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корелације</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 xml:space="preserve">историја </w:t>
      </w:r>
      <w:r w:rsidR="00A11A89">
        <w:rPr>
          <w:rFonts w:ascii="Times New Roman" w:hAnsi="Times New Roman" w:cs="Times New Roman"/>
          <w:sz w:val="24"/>
          <w:szCs w:val="24"/>
          <w:lang w:val="sr-Cyrl-CS"/>
        </w:rPr>
        <w:t>–</w:t>
      </w:r>
      <w:r w:rsidRPr="006D5C29">
        <w:rPr>
          <w:rFonts w:ascii="Times New Roman" w:hAnsi="Times New Roman" w:cs="Times New Roman"/>
          <w:sz w:val="24"/>
          <w:szCs w:val="24"/>
          <w:lang w:val="sr-Cyrl-CS"/>
        </w:rPr>
        <w:t xml:space="preserve"> српски</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језик</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одржан</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са</w:t>
      </w:r>
      <w:r w:rsidR="00F40CBF" w:rsidRPr="00F40CBF">
        <w:rPr>
          <w:rFonts w:ascii="Times New Roman" w:hAnsi="Times New Roman" w:cs="Times New Roman"/>
          <w:sz w:val="24"/>
          <w:szCs w:val="24"/>
          <w:lang w:val="sr-Cyrl-CS"/>
        </w:rPr>
        <w:t xml:space="preserve"> </w:t>
      </w:r>
      <w:r w:rsidR="00F40CBF">
        <w:rPr>
          <w:rFonts w:ascii="Times New Roman" w:hAnsi="Times New Roman" w:cs="Times New Roman"/>
          <w:sz w:val="24"/>
          <w:szCs w:val="24"/>
          <w:lang w:val="sr-Cyrl-CS"/>
        </w:rPr>
        <w:t>колегиниц</w:t>
      </w:r>
      <w:r w:rsidR="00F40CBF">
        <w:rPr>
          <w:rFonts w:ascii="Times New Roman" w:hAnsi="Times New Roman" w:cs="Times New Roman"/>
          <w:sz w:val="24"/>
          <w:szCs w:val="24"/>
        </w:rPr>
        <w:t>o</w:t>
      </w:r>
      <w:r w:rsidRPr="006D5C29">
        <w:rPr>
          <w:rFonts w:ascii="Times New Roman" w:hAnsi="Times New Roman" w:cs="Times New Roman"/>
          <w:sz w:val="24"/>
          <w:szCs w:val="24"/>
          <w:lang w:val="sr-Cyrl-CS"/>
        </w:rPr>
        <w:t>м</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Иваном</w:t>
      </w:r>
      <w:r w:rsidR="00F40CBF" w:rsidRPr="00F40CBF">
        <w:rPr>
          <w:rFonts w:ascii="Times New Roman" w:hAnsi="Times New Roman" w:cs="Times New Roman"/>
          <w:sz w:val="24"/>
          <w:szCs w:val="24"/>
          <w:lang w:val="sr-Cyrl-CS"/>
        </w:rPr>
        <w:t xml:space="preserve"> </w:t>
      </w:r>
      <w:r w:rsidRPr="006D5C29">
        <w:rPr>
          <w:rFonts w:ascii="Times New Roman" w:hAnsi="Times New Roman" w:cs="Times New Roman"/>
          <w:sz w:val="24"/>
          <w:szCs w:val="24"/>
          <w:lang w:val="sr-Cyrl-CS"/>
        </w:rPr>
        <w:t xml:space="preserve">Перић  08.09. 2014. </w:t>
      </w:r>
    </w:p>
    <w:p w:rsidR="006D5C29" w:rsidRPr="00682BA1" w:rsidRDefault="006D5C29" w:rsidP="00551BCF">
      <w:pPr>
        <w:ind w:left="0" w:firstLine="0"/>
        <w:jc w:val="both"/>
        <w:rPr>
          <w:rFonts w:ascii="Times New Roman" w:hAnsi="Times New Roman" w:cs="Times New Roman"/>
          <w:sz w:val="24"/>
          <w:szCs w:val="24"/>
          <w:lang w:val="sr-Cyrl-CS"/>
        </w:rPr>
      </w:pPr>
      <w:r w:rsidRPr="00682BA1">
        <w:rPr>
          <w:rFonts w:ascii="Times New Roman" w:hAnsi="Times New Roman" w:cs="Times New Roman"/>
          <w:b/>
          <w:sz w:val="24"/>
          <w:szCs w:val="24"/>
          <w:lang w:val="sr-Cyrl-CS"/>
        </w:rPr>
        <w:t>Похађани семинари</w:t>
      </w:r>
      <w:r w:rsidR="001C62B5">
        <w:rPr>
          <w:rFonts w:ascii="Times New Roman" w:hAnsi="Times New Roman" w:cs="Times New Roman"/>
          <w:sz w:val="24"/>
          <w:szCs w:val="24"/>
          <w:lang w:val="sr-Cyrl-CS"/>
        </w:rPr>
        <w:t>: „</w:t>
      </w:r>
      <w:r w:rsidRPr="00682BA1">
        <w:rPr>
          <w:rFonts w:ascii="Times New Roman" w:hAnsi="Times New Roman" w:cs="Times New Roman"/>
          <w:sz w:val="24"/>
          <w:szCs w:val="24"/>
          <w:lang w:val="sr-Cyrl-CS"/>
        </w:rPr>
        <w:t>Адолесцент и специфични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стилови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контакта у породици-обука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рад</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ученицима и родитељима”, који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одржан 19.01.2015. у</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ОШ</w:t>
      </w:r>
      <w:r w:rsidR="00C91E1A" w:rsidRPr="00C91E1A">
        <w:rPr>
          <w:rFonts w:ascii="Times New Roman" w:hAnsi="Times New Roman" w:cs="Times New Roman"/>
          <w:sz w:val="24"/>
          <w:szCs w:val="24"/>
          <w:lang w:val="sr-Cyrl-CS"/>
        </w:rPr>
        <w:t xml:space="preserve"> </w:t>
      </w:r>
      <w:r w:rsidR="000A34DC">
        <w:rPr>
          <w:rFonts w:ascii="Times New Roman" w:hAnsi="Times New Roman" w:cs="Times New Roman"/>
          <w:sz w:val="24"/>
          <w:szCs w:val="24"/>
          <w:lang w:val="sr-Cyrl-CS"/>
        </w:rPr>
        <w:t>„</w:t>
      </w:r>
      <w:r w:rsidRPr="00682BA1">
        <w:rPr>
          <w:rFonts w:ascii="Times New Roman" w:hAnsi="Times New Roman" w:cs="Times New Roman"/>
          <w:sz w:val="24"/>
          <w:szCs w:val="24"/>
          <w:lang w:val="sr-Cyrl-CS"/>
        </w:rPr>
        <w:t>Павле</w:t>
      </w:r>
      <w:r w:rsidR="008F327C">
        <w:rPr>
          <w:rFonts w:ascii="Times New Roman" w:hAnsi="Times New Roman" w:cs="Times New Roman"/>
          <w:sz w:val="24"/>
          <w:szCs w:val="24"/>
          <w:lang w:val="sr-Cyrl-CS"/>
        </w:rPr>
        <w:t xml:space="preserve"> Савић” и семинару</w:t>
      </w:r>
      <w:r w:rsidRPr="00682BA1">
        <w:rPr>
          <w:rFonts w:ascii="Times New Roman" w:hAnsi="Times New Roman" w:cs="Times New Roman"/>
          <w:sz w:val="24"/>
          <w:szCs w:val="24"/>
          <w:lang w:val="sr-Cyrl-CS"/>
        </w:rPr>
        <w:t>, „Велике</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годишњице у српској</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историји</w:t>
      </w:r>
      <w:r w:rsidR="008F327C">
        <w:rPr>
          <w:rFonts w:ascii="Times New Roman" w:hAnsi="Times New Roman" w:cs="Times New Roman"/>
          <w:sz w:val="24"/>
          <w:szCs w:val="24"/>
          <w:lang w:val="sr-Cyrl-CS"/>
        </w:rPr>
        <w:t xml:space="preserve"> (1914/15. и</w:t>
      </w:r>
      <w:r w:rsidRPr="00682BA1">
        <w:rPr>
          <w:rFonts w:ascii="Times New Roman" w:hAnsi="Times New Roman" w:cs="Times New Roman"/>
          <w:sz w:val="24"/>
          <w:szCs w:val="24"/>
          <w:lang w:val="sr-Cyrl-CS"/>
        </w:rPr>
        <w:t xml:space="preserve"> 1815</w:t>
      </w:r>
      <w:r w:rsidR="008F327C">
        <w:rPr>
          <w:rFonts w:ascii="Times New Roman" w:hAnsi="Times New Roman" w:cs="Times New Roman"/>
          <w:sz w:val="24"/>
          <w:szCs w:val="24"/>
          <w:lang w:val="sr-Cyrl-CS"/>
        </w:rPr>
        <w:t>.</w:t>
      </w:r>
      <w:r w:rsidRPr="00682BA1">
        <w:rPr>
          <w:rFonts w:ascii="Times New Roman" w:hAnsi="Times New Roman" w:cs="Times New Roman"/>
          <w:sz w:val="24"/>
          <w:szCs w:val="24"/>
          <w:lang w:val="sr-Cyrl-CS"/>
        </w:rPr>
        <w:t>) - истраживања и дилеме у историографији и настави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историје” који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одржан 01.02.2015. 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организатор</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био</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Центар</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српске</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студије, Филозофски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факултет, Београд. </w:t>
      </w:r>
    </w:p>
    <w:p w:rsidR="006D5C29" w:rsidRPr="00E56667" w:rsidRDefault="006D5C29" w:rsidP="00C91E1A">
      <w:pPr>
        <w:ind w:left="0" w:firstLine="0"/>
        <w:jc w:val="both"/>
        <w:rPr>
          <w:rFonts w:ascii="Times New Roman" w:hAnsi="Times New Roman" w:cs="Times New Roman"/>
          <w:sz w:val="24"/>
          <w:szCs w:val="24"/>
          <w:lang w:val="sr-Cyrl-CS"/>
        </w:rPr>
      </w:pPr>
      <w:r w:rsidRPr="00682BA1">
        <w:rPr>
          <w:rFonts w:ascii="Times New Roman" w:hAnsi="Times New Roman" w:cs="Times New Roman"/>
          <w:sz w:val="24"/>
          <w:szCs w:val="24"/>
          <w:lang w:val="sr-Cyrl-CS"/>
        </w:rPr>
        <w:t>У оквиру наставе историје ученици су остварили завидне резултате на свим нивоима такмичења.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Релизовала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сам</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посету</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ученика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музеју и галерији, у оквиру</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корелације</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историја-српски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језик</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колегиницом</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Зорицом</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Смиљанић. Ученици 8.разреда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посетили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су 22.05.2015. Војни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 xml:space="preserve">музеј, изложбу у галерији </w:t>
      </w:r>
      <w:r w:rsidR="008F327C">
        <w:rPr>
          <w:rFonts w:ascii="Times New Roman" w:hAnsi="Times New Roman" w:cs="Times New Roman"/>
          <w:sz w:val="24"/>
          <w:szCs w:val="24"/>
          <w:lang w:val="sr-Cyrl-CS"/>
        </w:rPr>
        <w:t>САНУ и  изложбу у галерији УЛУС</w:t>
      </w:r>
      <w:r w:rsidRPr="00682BA1">
        <w:rPr>
          <w:rFonts w:ascii="Times New Roman" w:hAnsi="Times New Roman" w:cs="Times New Roman"/>
          <w:sz w:val="24"/>
          <w:szCs w:val="24"/>
          <w:lang w:val="sr-Cyrl-CS"/>
        </w:rPr>
        <w:t>, а ученици 6. разреда</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посетили</w:t>
      </w:r>
      <w:r w:rsidR="00C91E1A" w:rsidRPr="00C91E1A">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су 04.06.2015. Етнографски и Педагошки</w:t>
      </w:r>
      <w:r w:rsidR="00C91E1A" w:rsidRPr="00E56667">
        <w:rPr>
          <w:rFonts w:ascii="Times New Roman" w:hAnsi="Times New Roman" w:cs="Times New Roman"/>
          <w:sz w:val="24"/>
          <w:szCs w:val="24"/>
          <w:lang w:val="sr-Cyrl-CS"/>
        </w:rPr>
        <w:t xml:space="preserve"> </w:t>
      </w:r>
      <w:r w:rsidRPr="00682BA1">
        <w:rPr>
          <w:rFonts w:ascii="Times New Roman" w:hAnsi="Times New Roman" w:cs="Times New Roman"/>
          <w:sz w:val="24"/>
          <w:szCs w:val="24"/>
          <w:lang w:val="sr-Cyrl-CS"/>
        </w:rPr>
        <w:t>музеј.</w:t>
      </w:r>
    </w:p>
    <w:p w:rsidR="006D5C29" w:rsidRPr="00EA0E3A" w:rsidRDefault="006D5C29" w:rsidP="00551BCF">
      <w:pPr>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ИЗВЕШТАЈ О РАДУ ПРЕДМЕТНОГ НАСТАВНИКА ИСТОРИЈЕ ЈАСМИНЕ Н</w:t>
      </w:r>
      <w:r w:rsidR="00694DC5">
        <w:rPr>
          <w:rFonts w:ascii="Times New Roman" w:hAnsi="Times New Roman" w:cs="Times New Roman"/>
          <w:sz w:val="24"/>
          <w:szCs w:val="24"/>
          <w:lang w:val="sr-Cyrl-CS"/>
        </w:rPr>
        <w:t>ИКОЛИЋ</w:t>
      </w:r>
    </w:p>
    <w:p w:rsidR="006D5C29" w:rsidRPr="00EA0E3A" w:rsidRDefault="006D5C29" w:rsidP="00551BCF">
      <w:pPr>
        <w:spacing w:after="0"/>
        <w:jc w:val="both"/>
        <w:rPr>
          <w:rFonts w:ascii="Times New Roman" w:hAnsi="Times New Roman" w:cs="Times New Roman"/>
          <w:sz w:val="24"/>
          <w:szCs w:val="24"/>
          <w:lang w:val="sr-Cyrl-CS"/>
        </w:rPr>
      </w:pP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 школској 2014/15. години предавала сам Грађанско васпитање и историју. До краја првог полугодишта предавала сам Грађанско васпитање и то ученицима следећих одељења: 5/1, 5/2, 5/3, 5/4, 5/5, 5/6, 5/7, 5/8, 6/1,6/2, 6/3, 6/4,6/5, 6/6, 6/7,7/1, 7/2,7/3, 7/4, 7/6,7/7,7/8, 8/1,8/2, 8/3, 8/4, 8/5, 8/6 и 8/7 са укупно 20 часова наставе или 100% фонда часова. Радила сам по прописаном наставном програму и часови су реализовани у свим одељењима. У односу на бројно стање ученика формиране су и групе на почетку школске године. Морам да нагласим да је број ученика у групама био велики, посебно у петим разредима због немогућности да се другачије уклопе у своје смене, односно шести час. На почетку године сусрели смо се опет са истом проблематиком: часови у супротној смени за ученике шестог, седмог и осмог разреда. Без обзира на почетне тешкоће, ученици су редовно долазили.</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lastRenderedPageBreak/>
        <w:t>Ученици петог разреда имали су фазу привикавања, иако многима мој предмет није био стран. Једино што им је било страно је приступ раду и нове технике учења. Трудила сам се да им часови буду другачији, динамичнији и да они буду носиоци часа. То им се веома допало; тимски и групни рад. Издвојила бих неке радионице као што су Ненасилно решавање проблема, Шта нас чини оваквим какви јесмо, Троножац самопоуздања, Постизање договора, Кршење права детета, Лични идентитет, Смисао у бесмислу,  као и  теме у вези потенцијалних опасности, интернет насиљу, бесу, болестима зависности...</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Веома ми се допало то што ученици схватају важност предмета и схватају да им је предмет од велике користи, чак га објашњавају као психолошки приступ проблемима.</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Ученици шестог разреда су учествовали у многобројним дискусијама, били веома активни и показали заинтересованост за пројекат на тему који су сами изабрали. Неке од тема су Загађење животне средине, Наркоманија, Здрава исхрана, Физичка активност. Издвојила бих 6/3 и 6/7 који су изузетно зрели и веома активни.</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Седмаци су веома расположени за различите врсте дискусија, многе теме су веома животне и њима посебно блиске. Радо коментаришу и траже одговоре на многа питања. Многе теме су у корелацији са историјом, као појам државе, политике, парламентарног система, грађанских права. Истакла бих по активности одељења 7/3, 7/5, 7/7.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 7/8 је одржан и угледни час у корелацији са наставницом информатике Емилијом Тодоровић и наставницом ликовне културе Љубицом Рад</w:t>
      </w:r>
      <w:r w:rsidR="004E1C24" w:rsidRPr="00EA0E3A">
        <w:rPr>
          <w:rFonts w:ascii="Times New Roman" w:hAnsi="Times New Roman" w:cs="Times New Roman"/>
          <w:sz w:val="24"/>
          <w:szCs w:val="24"/>
          <w:lang w:val="sr-Cyrl-CS"/>
        </w:rPr>
        <w:t>ојковић поводом Дана безбедног И</w:t>
      </w:r>
      <w:r w:rsidRPr="00EA0E3A">
        <w:rPr>
          <w:rFonts w:ascii="Times New Roman" w:hAnsi="Times New Roman" w:cs="Times New Roman"/>
          <w:sz w:val="24"/>
          <w:szCs w:val="24"/>
          <w:lang w:val="sr-Cyrl-CS"/>
        </w:rPr>
        <w:t>нтернета 10. 02. 2015. године.</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Осми разред има различите теме за дискусију и нека одељења су показала велику зрелост у својим размишљањима. Неки ученици су били веома вредни и долазили су редовно као што је 8/6.</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 другом полугодишту сам предавала историју са фондом од 90% или 18 часова у одељењима 5/1, 5/2, 5/3, 5/4, 5/5, 5/6, 5/7, 5/8, 7/2, 7/3, 7/4, 7/6, 7/8, као и 10% грађанског васпитања или 2 часа у одељењима 5/7 и 7/7. Часове историје сам преузела од Наташе Вучелић која је ученицима предавала историју у првом полугодишту. Замена се врши на месту наставнице Надежде Лукић која је на боловању.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Просечне оцене ученика по одељењима изгледају овако: 5/1 – 4,13; 5/2 – 4,33; 5/3 – 4,11; 5/4 – 4,14; 5/5- 4,42; 5/6 – 3,48; 5/7 – 3,96; 5/8 – 4,23. Просечна оцена петих разреда је 4,1. Негативних оцена нема.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Ученицима  петог разреда сам посветила посебну пажња у раду и они су се веома брзо прилагодили и показали изузетну заинтересованост и радозналост. Радили смо у отежаним околностима, часови су због штрајка трајали 30 минута али ипак ни једна наставна јединица није остала недоречена или неразумљива ученицима. Надокнада је извршена по утврђеном плану и о њој постоји извештај који је достављен школи.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Убудуће треба обратити пажњу на непознате појмове, термине и имена али и веома важну чињеницу да су ученици много теже савлађивали предвиђено градиво него досадашњи петаци. Многи су имали потешкоће при учењу али и поред тога нису били заинтерсовани за допунску наставу.</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lastRenderedPageBreak/>
        <w:t xml:space="preserve">Седмаци су били нешто пасивнији на почетку али су се активирали. Радили су и групне радове у којима је било ангажовано цело одељење. Просечне оцене у седмом разреду изгледају овако: 7/2 – 4,00; 7/3 – 4,00, 7/4 – 3,49, 7/6 – 3,91, 7/8 – 4,00. просечна оцена седмог разреда износи 3,88.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Као један од видова надокнаде часова ученици седмих разреда посетили су Музеј афричке уметности са наставницом  Браниславом Игњатовић и самном.  Учествовали су у радионици и конкурсу за најбољи рад, на тему мурала на афричким кућама што им се посебно допало. Искуства су позитивна и убудуће ћемо наставити сарадњу.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5.06.2015. године је одржан и квиз знања из географије, историје и биологије, у сарадњи са наставницом географије Сањом Стојановић, наставницом биологије Иреном Даниловић и наставницом грађанског васпитања као превенција против насиља али и вид припреме за завршни матурски испит. Квиз је одржан у  шестом и седмом  разреду, а петаци су били посматрачи. Организован је у сарадњи Вршњачког тима и Ученичког парламента.   </w:t>
      </w:r>
    </w:p>
    <w:p w:rsidR="005057F1" w:rsidRDefault="005057F1" w:rsidP="00551BCF">
      <w:pPr>
        <w:ind w:left="0" w:firstLine="0"/>
        <w:jc w:val="both"/>
        <w:rPr>
          <w:rFonts w:ascii="Times New Roman" w:hAnsi="Times New Roman" w:cs="Times New Roman"/>
          <w:sz w:val="24"/>
          <w:szCs w:val="24"/>
        </w:rPr>
      </w:pP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ДОДАТНА НАСТАВА</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 У складу са расподелом школских активности организовала сам и часове додатне наставе. Додатна нстава је одржана са уписаних</w:t>
      </w:r>
      <w:r w:rsidR="001C62B5">
        <w:rPr>
          <w:rFonts w:ascii="Times New Roman" w:hAnsi="Times New Roman" w:cs="Times New Roman"/>
          <w:sz w:val="24"/>
          <w:szCs w:val="24"/>
          <w:lang w:val="sr-Cyrl-CS"/>
        </w:rPr>
        <w:t xml:space="preserve"> 15 ученика и 24 часа. </w:t>
      </w:r>
      <w:r w:rsidRPr="00EA0E3A">
        <w:rPr>
          <w:rFonts w:ascii="Times New Roman" w:hAnsi="Times New Roman" w:cs="Times New Roman"/>
          <w:sz w:val="24"/>
          <w:szCs w:val="24"/>
          <w:lang w:val="sr-Cyrl-CS"/>
        </w:rPr>
        <w:t>У петом разреду сам са часовима додатне наставе почела од другог полугодишта што је евидентирано у посебном дневнику додатне наставе. Ученици су били активни, а велики број њих је изашао на школско такмичење из историје.Осам ученика се пласирало на општинско такмичење. Ученик Лав Ћук 5/4 пласирао се на градско такмичење.</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12 ученика похађало је додатну наставу у седмом разреду и одржано је 30 часова. Ученица Катрина Пејовић 7/7 пласирала се на градско такмичење.  </w:t>
      </w: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6D5C29" w:rsidRPr="00EA0E3A" w:rsidRDefault="006D5C29" w:rsidP="00551BCF">
      <w:pPr>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ДОПУНСКА НАСТАВА</w:t>
      </w:r>
    </w:p>
    <w:p w:rsidR="006D5C29" w:rsidRPr="00EA0E3A" w:rsidRDefault="006D5C29" w:rsidP="00551BCF">
      <w:pPr>
        <w:spacing w:after="0"/>
        <w:ind w:left="0" w:firstLine="0"/>
        <w:jc w:val="both"/>
        <w:rPr>
          <w:rFonts w:ascii="Times New Roman" w:hAnsi="Times New Roman" w:cs="Times New Roman"/>
          <w:sz w:val="24"/>
          <w:szCs w:val="24"/>
          <w:lang w:val="sr-Cyrl-CS"/>
        </w:rPr>
      </w:pPr>
    </w:p>
    <w:p w:rsidR="006D5C29" w:rsidRDefault="006D5C29" w:rsidP="00551BCF">
      <w:pPr>
        <w:ind w:left="0" w:firstLine="0"/>
        <w:jc w:val="both"/>
        <w:rPr>
          <w:rFonts w:ascii="Times New Roman" w:hAnsi="Times New Roman" w:cs="Times New Roman"/>
          <w:sz w:val="24"/>
          <w:szCs w:val="24"/>
        </w:rPr>
      </w:pPr>
      <w:r w:rsidRPr="00EA0E3A">
        <w:rPr>
          <w:rFonts w:ascii="Times New Roman" w:hAnsi="Times New Roman" w:cs="Times New Roman"/>
          <w:sz w:val="24"/>
          <w:szCs w:val="24"/>
          <w:lang w:val="sr-Cyrl-CS"/>
        </w:rPr>
        <w:t>Часови допунске наставе одржани су у петом и седмом разреду. Евидентирано је 10 ученика петог разреда и 30 часова и 17 ученика седмог разреда са  30 одржаних часова. Код допунске наставе мора се нагласити веома негативан тренд недолажења на часове. Ученици не желе да долазе, углавном долазе они који желе објашњење појединих наставних јединица. Они којима је помоћ потребна не долазе.</w:t>
      </w:r>
    </w:p>
    <w:p w:rsidR="005057F1" w:rsidRPr="005057F1" w:rsidRDefault="005057F1" w:rsidP="00551BCF">
      <w:pPr>
        <w:ind w:left="0" w:firstLine="0"/>
        <w:jc w:val="both"/>
        <w:rPr>
          <w:rFonts w:ascii="Times New Roman" w:hAnsi="Times New Roman" w:cs="Times New Roman"/>
          <w:sz w:val="24"/>
          <w:szCs w:val="24"/>
        </w:rPr>
      </w:pP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ОСТАЛЕ АКТИВНОСТИ</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Поред горе наведених облика наставе учествовала сам  у вођењу Ученичког парламента, Тима за инклузију и  у пројекту Вештине за адолесценцију у организацији Канцеларије Уједињених нација за борбу против дроге и криминала. Те извештаје ће бити достављени појединачно.</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Одржала сам угледи час са темом Бечки валцер, у корелацији са музичком културом и физичком културом дана 3.02. 2015,  као и час са темом Дан безбедног интернета који сам већ навела. Многим </w:t>
      </w:r>
      <w:r w:rsidRPr="00EA0E3A">
        <w:rPr>
          <w:rFonts w:ascii="Times New Roman" w:hAnsi="Times New Roman" w:cs="Times New Roman"/>
          <w:sz w:val="24"/>
          <w:szCs w:val="24"/>
          <w:lang w:val="sr-Cyrl-CS"/>
        </w:rPr>
        <w:lastRenderedPageBreak/>
        <w:t xml:space="preserve">часовима грађанског васпитања присуствовала је Наташа Вељковић као разредни старешина 5/7, а са њом сам посетила и Београдску Филхармонију, са ученицима 5/5 и 5/7.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Часови у млађим разредима реализовани су током 10. и 22.02.2015</w:t>
      </w:r>
      <w:r w:rsidR="000A34DC">
        <w:rPr>
          <w:rFonts w:ascii="Times New Roman" w:hAnsi="Times New Roman" w:cs="Times New Roman"/>
          <w:sz w:val="24"/>
          <w:szCs w:val="24"/>
          <w:lang w:val="sr-Cyrl-CS"/>
        </w:rPr>
        <w:t>. године код Исидоре Младеновић</w:t>
      </w:r>
      <w:r w:rsidRPr="00EA0E3A">
        <w:rPr>
          <w:rFonts w:ascii="Times New Roman" w:hAnsi="Times New Roman" w:cs="Times New Roman"/>
          <w:sz w:val="24"/>
          <w:szCs w:val="24"/>
          <w:lang w:val="sr-Cyrl-CS"/>
        </w:rPr>
        <w:t xml:space="preserve"> и Милице</w:t>
      </w:r>
      <w:r w:rsidR="000A34DC">
        <w:rPr>
          <w:rFonts w:ascii="Times New Roman" w:hAnsi="Times New Roman" w:cs="Times New Roman"/>
          <w:sz w:val="24"/>
          <w:szCs w:val="24"/>
          <w:lang w:val="sr-Cyrl-CS"/>
        </w:rPr>
        <w:t xml:space="preserve"> Бошковић</w:t>
      </w:r>
      <w:r w:rsidRPr="00EA0E3A">
        <w:rPr>
          <w:rFonts w:ascii="Times New Roman" w:hAnsi="Times New Roman" w:cs="Times New Roman"/>
          <w:sz w:val="24"/>
          <w:szCs w:val="24"/>
          <w:lang w:val="sr-Cyrl-CS"/>
        </w:rPr>
        <w:t>.</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Евиденција свих часова и активности налази се у дневницима редовне наставе, допунског и додатног рада.</w:t>
      </w:r>
    </w:p>
    <w:p w:rsidR="006D5C29" w:rsidRPr="00EA0E3A" w:rsidRDefault="006D5C29" w:rsidP="005A54D5">
      <w:pPr>
        <w:spacing w:after="0"/>
        <w:ind w:left="0" w:firstLine="0"/>
        <w:jc w:val="right"/>
        <w:rPr>
          <w:rFonts w:ascii="Times New Roman" w:hAnsi="Times New Roman" w:cs="Times New Roman"/>
          <w:sz w:val="24"/>
          <w:szCs w:val="24"/>
          <w:lang w:val="sr-Cyrl-CS"/>
        </w:rPr>
      </w:pPr>
      <w:r w:rsidRPr="00EA0E3A">
        <w:rPr>
          <w:rFonts w:ascii="Times New Roman" w:hAnsi="Times New Roman" w:cs="Times New Roman"/>
          <w:sz w:val="24"/>
          <w:szCs w:val="24"/>
          <w:lang w:val="sr-Cyrl-CS"/>
        </w:rPr>
        <w:t>Јасмина Николић, проф. историје</w:t>
      </w:r>
    </w:p>
    <w:p w:rsidR="004E1C24" w:rsidRPr="00EA0E3A" w:rsidRDefault="004E1C24" w:rsidP="00551BCF">
      <w:pPr>
        <w:spacing w:after="0"/>
        <w:ind w:left="0" w:firstLine="0"/>
        <w:jc w:val="both"/>
        <w:rPr>
          <w:rFonts w:ascii="Times New Roman" w:hAnsi="Times New Roman" w:cs="Times New Roman"/>
          <w:sz w:val="24"/>
          <w:szCs w:val="24"/>
          <w:lang w:val="sr-Cyrl-CS"/>
        </w:rPr>
      </w:pPr>
    </w:p>
    <w:p w:rsidR="004E1C24" w:rsidRPr="00EA0E3A" w:rsidRDefault="00694DC5"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ВЕРСКА НАСТАВА</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Реализација верске наставе у школској 2014/15.години је остварена према прописаном плану и програму. </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Степен усвојеног градива код ученика је на задовољавајућем нивоу, што је утврђено кроз проверу знања у различитим формама (испитивање, квизови, разговори).</w:t>
      </w:r>
    </w:p>
    <w:p w:rsidR="006D5C29" w:rsidRPr="00EA0E3A"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Предвиђене методске јединице су обрађене: уз рад на текстуалним и ликовним изворима,кроз разговор и одговарање на питања ученика, корелацијом са наставом историје,српског језика, ликовне и музичке културе, разне уметничке, драмске, логичке и друге стваралачке игре. Поред предвиђеног плана у свим разредима обрађени су и сви већи празници.Ученици су правили паное, цртеже и писане радове на задате теме, учествовали у прослави Св. Саве, слали радове на ликовне конкурсе.</w:t>
      </w:r>
    </w:p>
    <w:p w:rsidR="006D5C29" w:rsidRPr="0040418D" w:rsidRDefault="006D5C29" w:rsidP="00551BCF">
      <w:pPr>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Ученици су уз сагласност родитеља вођени: у манастир Сланце, цркву Св.Марка,  цркву Св. Илије, као и локалну цркву Св.Пантелејмона где су се ученици причешћивали.</w:t>
      </w:r>
      <w:r w:rsidRPr="0040418D">
        <w:rPr>
          <w:rFonts w:ascii="Times New Roman" w:hAnsi="Times New Roman" w:cs="Times New Roman"/>
          <w:sz w:val="24"/>
          <w:szCs w:val="24"/>
          <w:lang w:val="sr-Cyrl-CS"/>
        </w:rPr>
        <w:t>Ученици су редовно похађали наставу и активно учествовали на часу.</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Похађали смо семинаре организоване у школи и активе вероучитеља Звездаре. </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Настава грађанског васпитања се реализовала у оквирима предвиђеног плана и програма за пете, шесте, седме и осме разреде.</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ПЕТИ РАЗРЕД</w:t>
      </w:r>
    </w:p>
    <w:p w:rsidR="006D5C29" w:rsidRPr="0040418D" w:rsidRDefault="006D5C29"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Број реализованих часова одговара  предвиђеном броју (36 часова), по један час недељно. </w:t>
      </w:r>
    </w:p>
    <w:p w:rsidR="006D5C29" w:rsidRPr="0040418D" w:rsidRDefault="006D5C29"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Градиво које је предвиђено планом и програмом, ученици су успешно савладали, што показују и високе просечне оцене одељења. Часови грађанског васпитања за пети разред организовани су у склопу редовне наставе, те су ученици били врло редовни у доласцима. </w:t>
      </w:r>
    </w:p>
    <w:p w:rsidR="004E1C24" w:rsidRPr="0040418D" w:rsidRDefault="004E1C24" w:rsidP="00551BCF">
      <w:pPr>
        <w:spacing w:after="0"/>
        <w:ind w:left="0" w:firstLine="0"/>
        <w:jc w:val="both"/>
        <w:rPr>
          <w:rFonts w:ascii="Times New Roman" w:hAnsi="Times New Roman" w:cs="Times New Roman"/>
          <w:sz w:val="24"/>
          <w:szCs w:val="24"/>
          <w:lang w:val="sr-Cyrl-CS"/>
        </w:rPr>
      </w:pPr>
    </w:p>
    <w:p w:rsidR="006D5C29" w:rsidRDefault="006D5C29" w:rsidP="00551BCF">
      <w:pPr>
        <w:tabs>
          <w:tab w:val="left" w:pos="2615"/>
        </w:tabs>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ШЕСТИ РАЗРЕД</w:t>
      </w:r>
      <w:r w:rsidR="00694DC5">
        <w:rPr>
          <w:rFonts w:ascii="Times New Roman" w:hAnsi="Times New Roman" w:cs="Times New Roman"/>
          <w:sz w:val="24"/>
          <w:szCs w:val="24"/>
          <w:lang w:val="sr-Cyrl-CS"/>
        </w:rPr>
        <w:tab/>
      </w:r>
    </w:p>
    <w:p w:rsidR="00694DC5" w:rsidRPr="0040418D" w:rsidRDefault="00694DC5" w:rsidP="00551BCF">
      <w:pPr>
        <w:tabs>
          <w:tab w:val="left" w:pos="2615"/>
        </w:tabs>
        <w:spacing w:after="0"/>
        <w:ind w:left="0" w:firstLine="0"/>
        <w:jc w:val="both"/>
        <w:rPr>
          <w:rFonts w:ascii="Times New Roman" w:hAnsi="Times New Roman" w:cs="Times New Roman"/>
          <w:sz w:val="24"/>
          <w:szCs w:val="24"/>
          <w:lang w:val="sr-Cyrl-CS"/>
        </w:rPr>
      </w:pPr>
    </w:p>
    <w:p w:rsidR="006D5C29" w:rsidRPr="0040418D" w:rsidRDefault="006D5C29"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Број реализованих часова одговара и предвиђеном бр</w:t>
      </w:r>
      <w:r w:rsidR="004E1C24" w:rsidRPr="0040418D">
        <w:rPr>
          <w:rFonts w:ascii="Times New Roman" w:hAnsi="Times New Roman" w:cs="Times New Roman"/>
          <w:sz w:val="24"/>
          <w:szCs w:val="24"/>
          <w:lang w:val="sr-Cyrl-CS"/>
        </w:rPr>
        <w:t>оју (</w:t>
      </w:r>
      <w:r w:rsidRPr="0040418D">
        <w:rPr>
          <w:rFonts w:ascii="Times New Roman" w:hAnsi="Times New Roman" w:cs="Times New Roman"/>
          <w:sz w:val="24"/>
          <w:szCs w:val="24"/>
          <w:lang w:val="sr-Cyrl-CS"/>
        </w:rPr>
        <w:t xml:space="preserve">36 часова), по један час недељно. </w:t>
      </w:r>
    </w:p>
    <w:p w:rsidR="006D5C29" w:rsidRDefault="006D5C29"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Градиво које је предвиђено планом и програмом, ученици су успешно савладали . Часови грађанског васпитања за шести разред организовани су у супротној смени од редовне наставе (осим за </w:t>
      </w:r>
      <w:r w:rsidR="004E1C24">
        <w:rPr>
          <w:rFonts w:ascii="Times New Roman" w:hAnsi="Times New Roman" w:cs="Times New Roman"/>
          <w:sz w:val="24"/>
          <w:szCs w:val="24"/>
        </w:rPr>
        <w:t>VI</w:t>
      </w:r>
      <w:r w:rsidRPr="0040418D">
        <w:rPr>
          <w:rFonts w:ascii="Times New Roman" w:hAnsi="Times New Roman" w:cs="Times New Roman"/>
          <w:sz w:val="24"/>
          <w:szCs w:val="24"/>
          <w:lang w:val="sr-Cyrl-CS"/>
        </w:rPr>
        <w:t>/1), мада су ученици и поред те чињенице су били врло редовни у доласцима.</w:t>
      </w:r>
    </w:p>
    <w:p w:rsidR="00406012" w:rsidRPr="0040418D" w:rsidRDefault="00406012" w:rsidP="00551BCF">
      <w:pPr>
        <w:ind w:left="0" w:firstLine="0"/>
        <w:jc w:val="both"/>
        <w:rPr>
          <w:rFonts w:ascii="Times New Roman" w:hAnsi="Times New Roman" w:cs="Times New Roman"/>
          <w:sz w:val="24"/>
          <w:szCs w:val="24"/>
          <w:lang w:val="sr-Cyrl-CS"/>
        </w:rPr>
      </w:pP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lastRenderedPageBreak/>
        <w:t>СЕДМИ РАЗРЕД</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Број реализованих часова у седмом разреду одговара броју предвиђених часова, укупно 36 /један час недељно.</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Седми разред је изузетно  комплексан  и ученици постају свесни чњенице да им је знање неопходно за полагање завршног испита на крају осмог разреда. Стављен је акценат на стицање „функционалног знања“,и развој аналитичког и кратичког мишљења у оквиру постојећих тема. Та врста знања им омогућава разумевање узрочно-последичних веза међу догађајима у друштву, као и усвајању нових израза, термина и појмова. </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Ученици су и учествовали и у квизу 05.06. из области географије, историје и биологије где су показали да је добар грађанин онај који учествује и разуме догађаје у својој средини.</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ОСМИ РАЗРЕД</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Број реализованих часова у осмом разреду одговара броју предвиђених часова, укупно 34 /један час недељно. </w:t>
      </w:r>
    </w:p>
    <w:p w:rsidR="001C62B5" w:rsidRPr="007D511E"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Часови грађанског васпитања за осми разред организовани су у супротној смени од редовне наставе. Такође, због припремне наставе и низа других обавеза везаних за крај осмог разреда. примећено је да су ученици били мање редовни у доласцима,те је то на време сигнализирано разредним старешинама како би се успешно привела школска година крају. </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Стручно усавршавање</w:t>
      </w:r>
    </w:p>
    <w:p w:rsidR="006D5C29" w:rsidRPr="0040418D" w:rsidRDefault="006D5C2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Семинари:</w:t>
      </w:r>
    </w:p>
    <w:p w:rsidR="006D5C29" w:rsidRPr="0040418D" w:rsidRDefault="009E1261"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6D5C29" w:rsidRPr="0040418D">
        <w:rPr>
          <w:rFonts w:ascii="Times New Roman" w:hAnsi="Times New Roman" w:cs="Times New Roman"/>
          <w:sz w:val="24"/>
          <w:szCs w:val="24"/>
          <w:lang w:val="sr-Cyrl-CS"/>
        </w:rPr>
        <w:t>Оцена, самопроцена и формативно оцењивање (8 бодова)</w:t>
      </w:r>
    </w:p>
    <w:p w:rsidR="006D5C29" w:rsidRPr="0040418D" w:rsidRDefault="009E1261"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6D5C29" w:rsidRPr="0040418D">
        <w:rPr>
          <w:rFonts w:ascii="Times New Roman" w:hAnsi="Times New Roman" w:cs="Times New Roman"/>
          <w:sz w:val="24"/>
          <w:szCs w:val="24"/>
          <w:lang w:val="sr-Cyrl-CS"/>
        </w:rPr>
        <w:t>Грађанско васпитање у стварној и виртуелној учионици (16 бодова)</w:t>
      </w:r>
    </w:p>
    <w:p w:rsidR="006D5C29" w:rsidRPr="0040418D" w:rsidRDefault="009E1261"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6D5C29" w:rsidRPr="0040418D">
        <w:rPr>
          <w:rFonts w:ascii="Times New Roman" w:hAnsi="Times New Roman" w:cs="Times New Roman"/>
          <w:sz w:val="24"/>
          <w:szCs w:val="24"/>
          <w:lang w:val="sr-Cyrl-CS"/>
        </w:rPr>
        <w:t>Часови у функцији знања и примене –Ја то умем и могу сам (8 бодова)</w:t>
      </w:r>
    </w:p>
    <w:p w:rsidR="006D5C29" w:rsidRPr="0040418D" w:rsidRDefault="009E1261"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6D5C29" w:rsidRPr="0040418D">
        <w:rPr>
          <w:rFonts w:ascii="Times New Roman" w:hAnsi="Times New Roman" w:cs="Times New Roman"/>
          <w:sz w:val="24"/>
          <w:szCs w:val="24"/>
          <w:lang w:val="sr-Cyrl-CS"/>
        </w:rPr>
        <w:t>Распоређена на место дежурног наставника у школи „Филип Филиповић“ за време завршног испита (10 бодова)</w:t>
      </w:r>
    </w:p>
    <w:p w:rsidR="006D5C29" w:rsidRPr="0040418D" w:rsidRDefault="006D5C29" w:rsidP="005A54D5">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Руководилац актива </w:t>
      </w:r>
    </w:p>
    <w:p w:rsidR="00B65BA0" w:rsidRDefault="006D5C29" w:rsidP="005A54D5">
      <w:pPr>
        <w:spacing w:after="0"/>
        <w:ind w:left="0" w:firstLine="0"/>
        <w:jc w:val="right"/>
        <w:rPr>
          <w:rFonts w:ascii="Times New Roman" w:hAnsi="Times New Roman" w:cs="Times New Roman"/>
          <w:sz w:val="24"/>
          <w:szCs w:val="24"/>
        </w:rPr>
      </w:pPr>
      <w:r w:rsidRPr="0040418D">
        <w:rPr>
          <w:rFonts w:ascii="Times New Roman" w:hAnsi="Times New Roman" w:cs="Times New Roman"/>
          <w:sz w:val="24"/>
          <w:szCs w:val="24"/>
          <w:lang w:val="sr-Cyrl-CS"/>
        </w:rPr>
        <w:t>Бранислава Игњатовић</w:t>
      </w: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Default="005057F1" w:rsidP="005A54D5">
      <w:pPr>
        <w:spacing w:after="0"/>
        <w:ind w:left="0" w:firstLine="0"/>
        <w:jc w:val="right"/>
        <w:rPr>
          <w:rFonts w:ascii="Times New Roman" w:hAnsi="Times New Roman" w:cs="Times New Roman"/>
          <w:sz w:val="24"/>
          <w:szCs w:val="24"/>
        </w:rPr>
      </w:pPr>
    </w:p>
    <w:p w:rsidR="005057F1" w:rsidRPr="005057F1" w:rsidRDefault="005057F1" w:rsidP="005A54D5">
      <w:pPr>
        <w:spacing w:after="0"/>
        <w:ind w:left="0" w:firstLine="0"/>
        <w:jc w:val="right"/>
        <w:rPr>
          <w:rFonts w:ascii="Times New Roman" w:hAnsi="Times New Roman" w:cs="Times New Roman"/>
          <w:sz w:val="24"/>
          <w:szCs w:val="24"/>
        </w:rPr>
      </w:pPr>
    </w:p>
    <w:p w:rsidR="009E1261" w:rsidRDefault="0033518F" w:rsidP="00551BCF">
      <w:pPr>
        <w:pStyle w:val="Heading1"/>
        <w:jc w:val="both"/>
        <w:rPr>
          <w:lang w:val="sr-Cyrl-CS"/>
        </w:rPr>
      </w:pPr>
      <w:bookmarkStart w:id="16" w:name="_Toc429660319"/>
      <w:r w:rsidRPr="0033518F">
        <w:rPr>
          <w:lang w:val="sr-Cyrl-CS"/>
        </w:rPr>
        <w:lastRenderedPageBreak/>
        <w:t>6</w:t>
      </w:r>
      <w:r w:rsidR="00E105B2" w:rsidRPr="0040418D">
        <w:rPr>
          <w:lang w:val="sr-Cyrl-CS"/>
        </w:rPr>
        <w:t>. ИЗВЕШТАЈ СТРУЧНОГ ВЕЋА МАТЕМАТИКЕ, ПРИРОДНИХ НАУКА И ТЕХНИКЕ</w:t>
      </w:r>
      <w:bookmarkEnd w:id="16"/>
      <w:r w:rsidR="00E105B2" w:rsidRPr="0040418D">
        <w:rPr>
          <w:lang w:val="sr-Cyrl-CS"/>
        </w:rPr>
        <w:t xml:space="preserve"> </w:t>
      </w:r>
    </w:p>
    <w:p w:rsidR="009E1261" w:rsidRPr="009E1261" w:rsidRDefault="009E1261" w:rsidP="00551BCF">
      <w:pPr>
        <w:jc w:val="both"/>
        <w:rPr>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току првог полугодишта одржана су два састанка Стручног већа: 24. септембра и 12. новембра.</w:t>
      </w:r>
    </w:p>
    <w:p w:rsidR="00E105B2"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току другог полугодишта одржана су четири састанка Стручног већа: 06. фебруар, 20. март, 04. мај и 19. јуна.</w:t>
      </w:r>
    </w:p>
    <w:p w:rsidR="008D258A" w:rsidRPr="0040418D" w:rsidRDefault="008D258A"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току школске године одржано је укупно шест састанака.</w:t>
      </w:r>
    </w:p>
    <w:p w:rsidR="00B65BA0" w:rsidRPr="0040418D" w:rsidRDefault="00B65BA0" w:rsidP="00551BCF">
      <w:pPr>
        <w:spacing w:after="0"/>
        <w:ind w:left="0" w:hanging="1"/>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Редовна настава </w:t>
      </w:r>
    </w:p>
    <w:p w:rsidR="00E105B2" w:rsidRPr="0040418D" w:rsidRDefault="00E105B2" w:rsidP="00551BCF">
      <w:pPr>
        <w:spacing w:after="0"/>
        <w:ind w:left="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У свим одељењима часови редовне наставе су одржани по плану.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 почетку године је дат Иницијални тест из предмета математика, биологија, физика и хемија и урађена анализа успеха, као и анализа успеха на Завршном тесту ученика осмог разреда школске 2013/2014. године.</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Часови су од 19. новембра 2014. до 24. априла 2015. године због штрајка просветних радника држани по 30 минута и у том периоду је градиво прилагођено трајању часа (код часова утврђивања градива). Одржани су писмени задаци из математике у трајању од 45 минута.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 почетку маја направљен је План надокнаде наставе из сваког предмета и реализован је до краја другог полугодишта. Надокнаде су планиране да се реализују кроз четири радне суботе, одржавањем претчасова и седмих часова и кроз корелацију предмета. Надокнада часова је реализована по плану.</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Сви ученици завршили су разред са позитивним успехом из свих предмет</w:t>
      </w:r>
      <w:r w:rsidR="008D258A">
        <w:rPr>
          <w:rFonts w:ascii="Times New Roman" w:hAnsi="Times New Roman" w:cs="Times New Roman"/>
          <w:sz w:val="24"/>
          <w:szCs w:val="24"/>
          <w:lang w:val="sr-Cyrl-CS"/>
        </w:rPr>
        <w:t>а, осим ученика С.Г.</w:t>
      </w:r>
      <w:r w:rsidRPr="0040418D">
        <w:rPr>
          <w:rFonts w:ascii="Times New Roman" w:hAnsi="Times New Roman" w:cs="Times New Roman"/>
          <w:sz w:val="24"/>
          <w:szCs w:val="24"/>
          <w:lang w:val="sr-Cyrl-CS"/>
        </w:rPr>
        <w:t xml:space="preserve"> (</w:t>
      </w:r>
      <w:r w:rsidRPr="00E105B2">
        <w:rPr>
          <w:rFonts w:ascii="Times New Roman" w:hAnsi="Times New Roman" w:cs="Times New Roman"/>
          <w:sz w:val="24"/>
          <w:szCs w:val="24"/>
        </w:rPr>
        <w:t>VIII</w:t>
      </w:r>
      <w:r w:rsidRPr="0040418D">
        <w:rPr>
          <w:rFonts w:ascii="Times New Roman" w:hAnsi="Times New Roman" w:cs="Times New Roman"/>
          <w:sz w:val="24"/>
          <w:szCs w:val="24"/>
          <w:lang w:val="sr-Cyrl-CS"/>
        </w:rPr>
        <w:t xml:space="preserve"> 4)који је у јунском року поправио оцен</w:t>
      </w:r>
      <w:r w:rsidR="008D258A">
        <w:rPr>
          <w:rFonts w:ascii="Times New Roman" w:hAnsi="Times New Roman" w:cs="Times New Roman"/>
          <w:sz w:val="24"/>
          <w:szCs w:val="24"/>
          <w:lang w:val="sr-Cyrl-CS"/>
        </w:rPr>
        <w:t>у на довољан 2 и Ј.П.</w:t>
      </w:r>
      <w:r w:rsidRPr="0040418D">
        <w:rPr>
          <w:rFonts w:ascii="Times New Roman" w:hAnsi="Times New Roman" w:cs="Times New Roman"/>
          <w:sz w:val="24"/>
          <w:szCs w:val="24"/>
          <w:lang w:val="sr-Cyrl-CS"/>
        </w:rPr>
        <w:t xml:space="preserve"> (</w:t>
      </w:r>
      <w:r w:rsidRPr="00E105B2">
        <w:rPr>
          <w:rFonts w:ascii="Times New Roman" w:hAnsi="Times New Roman" w:cs="Times New Roman"/>
          <w:sz w:val="24"/>
          <w:szCs w:val="24"/>
        </w:rPr>
        <w:t>VI</w:t>
      </w:r>
      <w:r w:rsidRPr="0040418D">
        <w:rPr>
          <w:rFonts w:ascii="Times New Roman" w:hAnsi="Times New Roman" w:cs="Times New Roman"/>
          <w:sz w:val="24"/>
          <w:szCs w:val="24"/>
          <w:lang w:val="sr-Cyrl-CS"/>
        </w:rPr>
        <w:t xml:space="preserve"> 6) који је упућен на поправни испит из математике. Два ученика (Т.Б. и Н.П.П.) су упућени на разредни испит из математике, хемије и физике.</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оквиру Дечије недеље на свим предметима су одржани часови замене улога „Наставник-ученик“.</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Додатна и допунска настава и припремна настава</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Додатна и допунска настава су одржаване по плану без обзира на штрајк. Одељенске старешине су обавештене уколико ученици нису похађали часове допунске наставе. Часови припремне наставе су кренули у току првог полугодишта. Направље је план Припремне наставе у јануару месецу и до краја школске године је реализован по утврђеном плану распореду.</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Секција</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Часови секција у свим предметима су држани према плану без обзира на скраћење часова.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Секција математике је одржавана кроз разноврсне математичке радионице, прављење паноа, писање реферата, историјски осврт на познате математичаре и њихов рад, посету Фестивалу науке и манифестацији „Мај - месец математике“.</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Наставници Силвана Фејзоски и Дејан Трајковић су водили ученике на ФЕСТИВАЛ НАУКЕ (5.12.2014.).</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Наставница Силвана Фејзоски је држала часове у оквиру Пројекта „Вештине адолесценције“ и ученике шестог разреда водила у Музеј „Никола Тесла“.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lastRenderedPageBreak/>
        <w:t>Наставнице Ирена Даниловић и Силвана Фејзоски су водиле ученике петог разреда у посету Ботаничкој башти „Јевремовац“.</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Наставнице Славна Крстић, Весна Ракоњац и Силвана Фејзоски су водиле ученике у посету Музејима у оквиру манифестације „Ноћ музеја“.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току рада секција из Информатике и рачунарства и ТИО направљене су онлајн платформе за ученике секција.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За ученике шестог разреда из физике уместо часова додатне наставе држани су часови секције из физике на којима су ученици подстицани да самостално врше огледе и увођени у лабораторијски рад. За ученике секције који су успешнији у решавању рачунских задатака организоване су консултације у периодима припреме за све нивое такмичења.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склопу одржавања Дана школе, из физике је организован Фестивал светлости, а из биологије (у сарадњи са географима и историчарима) одржан је Квиз знања.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јуну, за ученике шестог и осмог разреда, организована је посета Завичајном комплексу Михајла Пупина у Идвору. Посету су реализовали наставници Дејан Трајковић и Никола Топаловић.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Часови у четвртом разреду</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Наставници биологије и математике, информатике и наставнице ТИО Бојана Весковић су одржали часове у четвртом разреду.</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Угледни часови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Јелена Стефановић је држала угледни час у 4-5, са темом –ендемичне и угрожене врсте.</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Угледни час на тему „Галаксија и скупови“ су одржале Данијела Шура и Сања Стојановић (корелација географија–математика).</w:t>
      </w:r>
    </w:p>
    <w:p w:rsidR="00B45411"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Ана Танасковић је држала час Израда виртуелних презентација,,</w:t>
      </w:r>
      <w:r w:rsidRPr="00E105B2">
        <w:rPr>
          <w:rFonts w:ascii="Times New Roman" w:hAnsi="Times New Roman" w:cs="Times New Roman"/>
          <w:sz w:val="24"/>
          <w:szCs w:val="24"/>
        </w:rPr>
        <w:t>Prezi</w:t>
      </w:r>
      <w:r w:rsidRPr="0040418D">
        <w:rPr>
          <w:rFonts w:ascii="Times New Roman" w:hAnsi="Times New Roman" w:cs="Times New Roman"/>
          <w:sz w:val="24"/>
          <w:szCs w:val="24"/>
          <w:lang w:val="sr-Cyrl-CS"/>
        </w:rPr>
        <w:t>” к</w:t>
      </w:r>
      <w:r w:rsidRPr="00E105B2">
        <w:rPr>
          <w:rFonts w:ascii="Times New Roman" w:hAnsi="Times New Roman" w:cs="Times New Roman"/>
          <w:sz w:val="24"/>
          <w:szCs w:val="24"/>
        </w:rPr>
        <w:t>o</w:t>
      </w:r>
      <w:r w:rsidRPr="0040418D">
        <w:rPr>
          <w:rFonts w:ascii="Times New Roman" w:hAnsi="Times New Roman" w:cs="Times New Roman"/>
          <w:sz w:val="24"/>
          <w:szCs w:val="24"/>
          <w:lang w:val="sr-Cyrl-CS"/>
        </w:rPr>
        <w:t>релација ТИО и Информатика).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Емилија Тодоровић је одржала следеће О/У часове:</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Израда презентација –„ </w:t>
      </w:r>
      <w:r w:rsidRPr="00E105B2">
        <w:rPr>
          <w:rFonts w:ascii="Times New Roman" w:hAnsi="Times New Roman" w:cs="Times New Roman"/>
          <w:sz w:val="24"/>
          <w:szCs w:val="24"/>
        </w:rPr>
        <w:t>Prezi</w:t>
      </w:r>
      <w:r w:rsidRPr="0040418D">
        <w:rPr>
          <w:rFonts w:ascii="Times New Roman" w:hAnsi="Times New Roman" w:cs="Times New Roman"/>
          <w:sz w:val="24"/>
          <w:szCs w:val="24"/>
          <w:lang w:val="sr-Cyrl-CS"/>
        </w:rPr>
        <w:t>“  (корелација Информатика-ТИО)</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Табеларни приказ демографских карактеристика</w:t>
      </w:r>
      <w:r w:rsidR="00B45411" w:rsidRPr="0040418D">
        <w:rPr>
          <w:rFonts w:ascii="Times New Roman" w:hAnsi="Times New Roman" w:cs="Times New Roman"/>
          <w:sz w:val="24"/>
          <w:szCs w:val="24"/>
          <w:lang w:val="sr-Cyrl-CS"/>
        </w:rPr>
        <w:t xml:space="preserve"> света (корелација Информатика-Г</w:t>
      </w:r>
      <w:r w:rsidRPr="0040418D">
        <w:rPr>
          <w:rFonts w:ascii="Times New Roman" w:hAnsi="Times New Roman" w:cs="Times New Roman"/>
          <w:sz w:val="24"/>
          <w:szCs w:val="24"/>
          <w:lang w:val="sr-Cyrl-CS"/>
        </w:rPr>
        <w:t>еографија)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Недеља програмирања - Мој пријатељ робот (Даница Апостолски)</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Програмирање (Милица Бошковић).</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Иван Стојановић је одржао један час корелације немачки језик и седам часова корелације са учитељима</w:t>
      </w:r>
      <w:r w:rsidR="00B45411" w:rsidRPr="0040418D">
        <w:rPr>
          <w:rFonts w:ascii="Times New Roman" w:hAnsi="Times New Roman" w:cs="Times New Roman"/>
          <w:sz w:val="24"/>
          <w:szCs w:val="24"/>
          <w:lang w:val="sr-Cyrl-CS"/>
        </w:rPr>
        <w:t>, одељења 4-3 и 4-5</w:t>
      </w:r>
      <w:r w:rsidRPr="0040418D">
        <w:rPr>
          <w:rFonts w:ascii="Times New Roman" w:hAnsi="Times New Roman" w:cs="Times New Roman"/>
          <w:sz w:val="24"/>
          <w:szCs w:val="24"/>
          <w:lang w:val="sr-Cyrl-CS"/>
        </w:rPr>
        <w:t>.</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Дејан Трајковић је одржао Угледни час у 7-3 у корелацији са наставником физичког васпит</w:t>
      </w:r>
      <w:r w:rsidR="00B45411" w:rsidRPr="0040418D">
        <w:rPr>
          <w:rFonts w:ascii="Times New Roman" w:hAnsi="Times New Roman" w:cs="Times New Roman"/>
          <w:sz w:val="24"/>
          <w:szCs w:val="24"/>
          <w:lang w:val="sr-Cyrl-CS"/>
        </w:rPr>
        <w:t>ања Николом Поповићем на тему „</w:t>
      </w:r>
      <w:r w:rsidRPr="0040418D">
        <w:rPr>
          <w:rFonts w:ascii="Times New Roman" w:hAnsi="Times New Roman" w:cs="Times New Roman"/>
          <w:sz w:val="24"/>
          <w:szCs w:val="24"/>
          <w:lang w:val="sr-Cyrl-CS"/>
        </w:rPr>
        <w:t>Типови равнотеже“ и заједнички час у 8-1 у корелацији са наставником Верске наставе Немањом Шкрелићем на тему „Физичка и теолошка слика света“.</w:t>
      </w:r>
    </w:p>
    <w:p w:rsidR="00B45411" w:rsidRPr="0040418D" w:rsidRDefault="00B45411"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Такмичења</w:t>
      </w:r>
    </w:p>
    <w:p w:rsidR="00B45411" w:rsidRPr="0040418D" w:rsidRDefault="00B45411"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Сви ученици су учествовали на такмичењу „Дабар“ из информатике. На други ниво такмичења пласирали су се: Ирена Савић 5-8, Ана Дамњановић 6-3, Огњен</w:t>
      </w:r>
      <w:r w:rsidR="00B45411" w:rsidRPr="0040418D">
        <w:rPr>
          <w:rFonts w:ascii="Times New Roman" w:hAnsi="Times New Roman" w:cs="Times New Roman"/>
          <w:sz w:val="24"/>
          <w:szCs w:val="24"/>
          <w:lang w:val="sr-Cyrl-CS"/>
        </w:rPr>
        <w:t xml:space="preserve"> Гаћеша</w:t>
      </w:r>
      <w:r w:rsidRPr="0040418D">
        <w:rPr>
          <w:rFonts w:ascii="Times New Roman" w:hAnsi="Times New Roman" w:cs="Times New Roman"/>
          <w:sz w:val="24"/>
          <w:szCs w:val="24"/>
          <w:lang w:val="sr-Cyrl-CS"/>
        </w:rPr>
        <w:t xml:space="preserve"> 7-8, Јана Стојановић 7-8, Јована Тадић 8-4.</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lastRenderedPageBreak/>
        <w:t>На такмичење „Тесла Инфо Куп“ из информатике изашло је 15 ученика седмог и осмог разреда. На следећи ниво такмичења пласирала су се два тима: Стефан Бранковић 8-1 и Никола Букилић 7-4, Лазар Арсовић 8-3 и Душан Николић 7-4.  Стефан Бранковић и Никола Букилић су се пласирали на следећи ниво.</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На Општинском такмичењу из биологије, ученици су освојили 5 првих, 12 других и 8 трећих награда. На Градском такмичењу ученици су освојили 9 првих, 3 друге и 2 треће </w:t>
      </w:r>
      <w:r w:rsidR="00B45411" w:rsidRPr="0040418D">
        <w:rPr>
          <w:rFonts w:ascii="Times New Roman" w:hAnsi="Times New Roman" w:cs="Times New Roman"/>
          <w:sz w:val="24"/>
          <w:szCs w:val="24"/>
          <w:lang w:val="sr-Cyrl-CS"/>
        </w:rPr>
        <w:t>награде. Н</w:t>
      </w:r>
      <w:r w:rsidRPr="0040418D">
        <w:rPr>
          <w:rFonts w:ascii="Times New Roman" w:hAnsi="Times New Roman" w:cs="Times New Roman"/>
          <w:sz w:val="24"/>
          <w:szCs w:val="24"/>
          <w:lang w:val="sr-Cyrl-CS"/>
        </w:rPr>
        <w:t>а Републичком 1 трећу награду.</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На Општинско такмичење из математике пласирало се 16 ученика петог, 8 шестог, 6 седмог и 3 осмог разреда.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Запажене резултате на Општинском такмичењу одржаном 28.2.2015.год. у ОШ,,Јелена Ћетковић“ и пласман на Градско такмичење су постигли: Немања Недић и Бојана Тепавчевић, ученици петог разреда, Аранђеловић Јанко (80 поена), Митковић Анастасија (60 поена) и Пумпаловић Лазар (60 поена), ученици шестог разреда и Захарије Бошковић и  Катарина Пејовић, ученици седмог разреда. Ученици осмог разреда нису остварили пласман на Градско такмичење.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 Градском такмичењу нису постигнути значајнији резултати.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Из физике, на Општинском такмичењу ученици су освојили 2 прве, 1 другу и 3 треће награде. А, на Градском такмичењу 3 треће награде.</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Из хемије, на Општинском такмичењу, ученици су освојили 2 прве, 4 друге и 1 трећу награду.</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Семинари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Биологија: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1. ,,Адолесцент и специфични стилови контакта у по</w:t>
      </w:r>
      <w:r w:rsidR="009B6525">
        <w:rPr>
          <w:rFonts w:ascii="Times New Roman" w:hAnsi="Times New Roman" w:cs="Times New Roman"/>
          <w:sz w:val="24"/>
          <w:szCs w:val="24"/>
          <w:lang w:val="sr-Cyrl-CS"/>
        </w:rPr>
        <w:t>родици,,- 19.1.2015. – 8 сати (</w:t>
      </w:r>
      <w:r w:rsidRPr="0040418D">
        <w:rPr>
          <w:rFonts w:ascii="Times New Roman" w:hAnsi="Times New Roman" w:cs="Times New Roman"/>
          <w:sz w:val="24"/>
          <w:szCs w:val="24"/>
          <w:lang w:val="sr-Cyrl-CS"/>
        </w:rPr>
        <w:t>Невенка Јовић и Јелена Стефановић)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2. ,,Одељенски старешина /васпитач у дому као посредник у конфликтим</w:t>
      </w:r>
      <w:r w:rsidR="009B6525">
        <w:rPr>
          <w:rFonts w:ascii="Times New Roman" w:hAnsi="Times New Roman" w:cs="Times New Roman"/>
          <w:sz w:val="24"/>
          <w:szCs w:val="24"/>
          <w:lang w:val="sr-Cyrl-CS"/>
        </w:rPr>
        <w:t>а ученика ,, 2.-21.12.2014. – (</w:t>
      </w:r>
      <w:r w:rsidRPr="0040418D">
        <w:rPr>
          <w:rFonts w:ascii="Times New Roman" w:hAnsi="Times New Roman" w:cs="Times New Roman"/>
          <w:sz w:val="24"/>
          <w:szCs w:val="24"/>
          <w:lang w:val="sr-Cyrl-CS"/>
        </w:rPr>
        <w:t>16 сати )- Јелена Стефановић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3. ,,Оцена самопроцена и формативно о</w:t>
      </w:r>
      <w:r w:rsidR="009B6525">
        <w:rPr>
          <w:rFonts w:ascii="Times New Roman" w:hAnsi="Times New Roman" w:cs="Times New Roman"/>
          <w:sz w:val="24"/>
          <w:szCs w:val="24"/>
          <w:lang w:val="sr-Cyrl-CS"/>
        </w:rPr>
        <w:t>цењивање,,-15.3.2015. -8 сати (</w:t>
      </w:r>
      <w:r w:rsidRPr="0040418D">
        <w:rPr>
          <w:rFonts w:ascii="Times New Roman" w:hAnsi="Times New Roman" w:cs="Times New Roman"/>
          <w:sz w:val="24"/>
          <w:szCs w:val="24"/>
          <w:lang w:val="sr-Cyrl-CS"/>
        </w:rPr>
        <w:t>Невенка Јовић и Ирена Даниловић)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4. ,,Аутистични спектар , хиперактивност , дислексија и друге сметње –статегија</w:t>
      </w:r>
      <w:r w:rsidR="009B6525">
        <w:rPr>
          <w:rFonts w:ascii="Times New Roman" w:hAnsi="Times New Roman" w:cs="Times New Roman"/>
          <w:sz w:val="24"/>
          <w:szCs w:val="24"/>
          <w:lang w:val="sr-Cyrl-CS"/>
        </w:rPr>
        <w:t>,, - 21.-22.2. 2015. -16 сати (</w:t>
      </w:r>
      <w:r w:rsidRPr="0040418D">
        <w:rPr>
          <w:rFonts w:ascii="Times New Roman" w:hAnsi="Times New Roman" w:cs="Times New Roman"/>
          <w:sz w:val="24"/>
          <w:szCs w:val="24"/>
          <w:lang w:val="sr-Cyrl-CS"/>
        </w:rPr>
        <w:t>Ирена Даниловић)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5. ,,Безбедност ученика у школским објектима ,, -15.-16.11.2014.-16 сати –Ирена Даниловић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6. ,,Васпитањем без казне и награде до смањења насиља у породици,,предав</w:t>
      </w:r>
      <w:r w:rsidR="009B6525">
        <w:rPr>
          <w:rFonts w:ascii="Times New Roman" w:hAnsi="Times New Roman" w:cs="Times New Roman"/>
          <w:sz w:val="24"/>
          <w:szCs w:val="24"/>
          <w:lang w:val="sr-Cyrl-CS"/>
        </w:rPr>
        <w:t>ање Милице Новаковић -2 сата  (</w:t>
      </w:r>
      <w:r w:rsidRPr="0040418D">
        <w:rPr>
          <w:rFonts w:ascii="Times New Roman" w:hAnsi="Times New Roman" w:cs="Times New Roman"/>
          <w:sz w:val="24"/>
          <w:szCs w:val="24"/>
          <w:lang w:val="sr-Cyrl-CS"/>
        </w:rPr>
        <w:t>Ирена Даниловић и Јелена Стефановић)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7. Презента</w:t>
      </w:r>
      <w:r w:rsidR="009B6525">
        <w:rPr>
          <w:rFonts w:ascii="Times New Roman" w:hAnsi="Times New Roman" w:cs="Times New Roman"/>
          <w:sz w:val="24"/>
          <w:szCs w:val="24"/>
          <w:lang w:val="sr-Cyrl-CS"/>
        </w:rPr>
        <w:t>ција уџбеника биологије –Клет (</w:t>
      </w:r>
      <w:r w:rsidRPr="0040418D">
        <w:rPr>
          <w:rFonts w:ascii="Times New Roman" w:hAnsi="Times New Roman" w:cs="Times New Roman"/>
          <w:sz w:val="24"/>
          <w:szCs w:val="24"/>
          <w:lang w:val="sr-Cyrl-CS"/>
        </w:rPr>
        <w:t>Ирена Даниловић и Јелена Стефановић ) -1 сат</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8. Анализа примене уџбеника у настави –Креативни центар -3 сата (Ирена Даниловић)</w:t>
      </w:r>
    </w:p>
    <w:p w:rsidR="009B6525" w:rsidRDefault="009B6525"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Математика: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„Безбедност ученика у школским објектима“ (К1, П6, 16 бодова),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Одељењски старешина/васпитач у дому као посредник у конфликтима ученика  (бр. 51, 16 сати),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Адолесцент и специфични стилови контакта у породици – обука за рад са ученицима и родитељима (К3, П1)</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Оцена, самопроцена и формативно оцењивање (К2, П2)</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lastRenderedPageBreak/>
        <w:t>Дидактичко-методска поставка часа математике (К2, П2) на симпозијуму  ,,Школа и популациона политика“ на трибини: Васпитање без казне и без награде до смањења насиља у породици и школи као и на промоцији нових уџбеника и збирки издавача „Клет“ (2 бода), у оквиру кога је било и предавање „Зашто је важно самовредновање ученика“, „Креативни центар“  и  „Герундијум“.</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Техничко и информатичко образовање:</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Весна Ракоњац</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Методологија и садржаји рада на часовима одељењске заједнице/одељењског старешине: шта,како и зашто?31.10.-01.11.2014. 16 сати, К3, П1</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Адолесцент и специфични стилови контакта у породици- обука за рад са ученицима и родитељима, 20.01.2015. 8 сати,К3, П1</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Оцена,самопроцена и формативно оцењивање, 21.02.2015. 8 сати, К2, П2</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Ана Танасковић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Часови у функцији знања и примене- ја то умем и могу сам, 03.06.2015. 8 сати</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Методика реализације модула у настави ТИО као могућност развоја креативности ученика, 09.05.2015. 8 сати</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еТ</w:t>
      </w:r>
      <w:r w:rsidRPr="00E105B2">
        <w:rPr>
          <w:rFonts w:ascii="Times New Roman" w:hAnsi="Times New Roman" w:cs="Times New Roman"/>
          <w:sz w:val="24"/>
          <w:szCs w:val="24"/>
        </w:rPr>
        <w:t>wining</w:t>
      </w:r>
      <w:r w:rsidRPr="0040418D">
        <w:rPr>
          <w:rFonts w:ascii="Times New Roman" w:hAnsi="Times New Roman" w:cs="Times New Roman"/>
          <w:sz w:val="24"/>
          <w:szCs w:val="24"/>
          <w:lang w:val="sr-Cyrl-CS"/>
        </w:rPr>
        <w:t xml:space="preserve"> информативни дан 12.02.2015. 10-15</w:t>
      </w:r>
      <w:r w:rsidRPr="00E105B2">
        <w:rPr>
          <w:rFonts w:ascii="Times New Roman" w:hAnsi="Times New Roman" w:cs="Times New Roman"/>
          <w:sz w:val="24"/>
          <w:szCs w:val="24"/>
        </w:rPr>
        <w:t>h</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Бојана Весковић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Оцена, самопроцена и формативно оцењивање, 21.02.2015. 8 сати, К2, П2</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Часови у функцији знања и примене- ја то умем и могу сам, 03.06.2015. 8 сати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Радмила Рајак</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Одељењски старешина/васпитачу дому као посредник у конфликтима ученика, 20.-21.12.2014. 16 сати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Радослав Јовановић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Одељењски старешина/васпитачу дому као посредник у конфликтимаученика, 20.-21.12.2014. 16 сати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Силвана Фејзоски</w:t>
      </w:r>
    </w:p>
    <w:p w:rsidR="00E105B2" w:rsidRPr="0040418D" w:rsidRDefault="009B6525"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Обука-пилот про</w:t>
      </w:r>
      <w:r w:rsidR="001C62B5">
        <w:rPr>
          <w:rFonts w:ascii="Times New Roman" w:hAnsi="Times New Roman" w:cs="Times New Roman"/>
          <w:sz w:val="24"/>
          <w:szCs w:val="24"/>
          <w:lang w:val="sr-Cyrl-CS"/>
        </w:rPr>
        <w:t>грам „Вештине за адолесценцију“</w:t>
      </w:r>
      <w:r w:rsidR="00E105B2" w:rsidRPr="0040418D">
        <w:rPr>
          <w:rFonts w:ascii="Times New Roman" w:hAnsi="Times New Roman" w:cs="Times New Roman"/>
          <w:sz w:val="24"/>
          <w:szCs w:val="24"/>
          <w:lang w:val="sr-Cyrl-CS"/>
        </w:rPr>
        <w:t>;24 сата</w:t>
      </w:r>
    </w:p>
    <w:p w:rsidR="00E105B2" w:rsidRPr="0040418D" w:rsidRDefault="009B6525"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E105B2" w:rsidRPr="0040418D">
        <w:rPr>
          <w:rFonts w:ascii="Times New Roman" w:hAnsi="Times New Roman" w:cs="Times New Roman"/>
          <w:sz w:val="24"/>
          <w:szCs w:val="24"/>
          <w:lang w:val="sr-Cyrl-CS"/>
        </w:rPr>
        <w:t>Гугл апликације за образовањ</w:t>
      </w:r>
      <w:r>
        <w:rPr>
          <w:rFonts w:ascii="Times New Roman" w:hAnsi="Times New Roman" w:cs="Times New Roman"/>
          <w:sz w:val="24"/>
          <w:szCs w:val="24"/>
          <w:lang w:val="sr-Cyrl-CS"/>
        </w:rPr>
        <w:t xml:space="preserve">е </w:t>
      </w:r>
      <w:r w:rsidR="00E105B2" w:rsidRPr="0040418D">
        <w:rPr>
          <w:rFonts w:ascii="Times New Roman" w:hAnsi="Times New Roman" w:cs="Times New Roman"/>
          <w:sz w:val="24"/>
          <w:szCs w:val="24"/>
          <w:lang w:val="sr-Cyrl-CS"/>
        </w:rPr>
        <w:t>-а</w:t>
      </w:r>
      <w:r>
        <w:rPr>
          <w:rFonts w:ascii="Times New Roman" w:hAnsi="Times New Roman" w:cs="Times New Roman"/>
          <w:sz w:val="24"/>
          <w:szCs w:val="24"/>
          <w:lang w:val="sr-Cyrl-CS"/>
        </w:rPr>
        <w:t>лати за комуникацију у настави“</w:t>
      </w:r>
      <w:r w:rsidR="00E105B2" w:rsidRPr="0040418D">
        <w:rPr>
          <w:rFonts w:ascii="Times New Roman" w:hAnsi="Times New Roman" w:cs="Times New Roman"/>
          <w:sz w:val="24"/>
          <w:szCs w:val="24"/>
          <w:lang w:val="sr-Cyrl-CS"/>
        </w:rPr>
        <w:t>;24 сата,К2,П1</w:t>
      </w:r>
    </w:p>
    <w:p w:rsidR="00E105B2" w:rsidRPr="0040418D" w:rsidRDefault="009B6525"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E105B2" w:rsidRPr="0040418D">
        <w:rPr>
          <w:rFonts w:ascii="Times New Roman" w:hAnsi="Times New Roman" w:cs="Times New Roman"/>
          <w:sz w:val="24"/>
          <w:szCs w:val="24"/>
          <w:lang w:val="sr-Cyrl-CS"/>
        </w:rPr>
        <w:t>Како аплицирати за донације ам</w:t>
      </w:r>
      <w:r>
        <w:rPr>
          <w:rFonts w:ascii="Times New Roman" w:hAnsi="Times New Roman" w:cs="Times New Roman"/>
          <w:sz w:val="24"/>
          <w:szCs w:val="24"/>
          <w:lang w:val="sr-Cyrl-CS"/>
        </w:rPr>
        <w:t>басаде Јапана и Норвешке“</w:t>
      </w:r>
      <w:r w:rsidR="00E105B2" w:rsidRPr="0040418D">
        <w:rPr>
          <w:rFonts w:ascii="Times New Roman" w:hAnsi="Times New Roman" w:cs="Times New Roman"/>
          <w:sz w:val="24"/>
          <w:szCs w:val="24"/>
          <w:lang w:val="sr-Cyrl-CS"/>
        </w:rPr>
        <w:t>;8 сати</w:t>
      </w:r>
    </w:p>
    <w:p w:rsidR="00E105B2" w:rsidRPr="0040418D" w:rsidRDefault="009B6525"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Предавање Клетт-а „</w:t>
      </w:r>
      <w:r w:rsidR="00E105B2" w:rsidRPr="0040418D">
        <w:rPr>
          <w:rFonts w:ascii="Times New Roman" w:hAnsi="Times New Roman" w:cs="Times New Roman"/>
          <w:sz w:val="24"/>
          <w:szCs w:val="24"/>
          <w:lang w:val="sr-Cyrl-CS"/>
        </w:rPr>
        <w:t>Зашто ј</w:t>
      </w:r>
      <w:r>
        <w:rPr>
          <w:rFonts w:ascii="Times New Roman" w:hAnsi="Times New Roman" w:cs="Times New Roman"/>
          <w:sz w:val="24"/>
          <w:szCs w:val="24"/>
          <w:lang w:val="sr-Cyrl-CS"/>
        </w:rPr>
        <w:t>е важно самовредновање ученика“</w:t>
      </w:r>
      <w:r w:rsidR="00E105B2" w:rsidRPr="0040418D">
        <w:rPr>
          <w:rFonts w:ascii="Times New Roman" w:hAnsi="Times New Roman" w:cs="Times New Roman"/>
          <w:sz w:val="24"/>
          <w:szCs w:val="24"/>
          <w:lang w:val="sr-Cyrl-CS"/>
        </w:rPr>
        <w:t>;</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Адолесцент и специфични стилови контакта у породици- обука за рад са ученицима и родитељима, 20.01.2015. 8 сати,К3, П1</w:t>
      </w:r>
    </w:p>
    <w:p w:rsidR="00E105B2" w:rsidRPr="0040418D" w:rsidRDefault="009B6525"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E105B2" w:rsidRPr="0040418D">
        <w:rPr>
          <w:rFonts w:ascii="Times New Roman" w:hAnsi="Times New Roman" w:cs="Times New Roman"/>
          <w:sz w:val="24"/>
          <w:szCs w:val="24"/>
          <w:lang w:val="sr-Cyrl-CS"/>
        </w:rPr>
        <w:t xml:space="preserve">Модели </w:t>
      </w:r>
      <w:r>
        <w:rPr>
          <w:rFonts w:ascii="Times New Roman" w:hAnsi="Times New Roman" w:cs="Times New Roman"/>
          <w:sz w:val="24"/>
          <w:szCs w:val="24"/>
          <w:lang w:val="sr-Cyrl-CS"/>
        </w:rPr>
        <w:t>комуникације у онлајн окружењу“</w:t>
      </w:r>
      <w:r w:rsidR="00E105B2" w:rsidRPr="0040418D">
        <w:rPr>
          <w:rFonts w:ascii="Times New Roman" w:hAnsi="Times New Roman" w:cs="Times New Roman"/>
          <w:sz w:val="24"/>
          <w:szCs w:val="24"/>
          <w:lang w:val="sr-Cyrl-CS"/>
        </w:rPr>
        <w:t>;24 сата,К4,П10</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1 ученик петог разреда по ИОП2;</w:t>
      </w:r>
      <w:r w:rsidR="009B6525">
        <w:rPr>
          <w:rFonts w:ascii="Times New Roman" w:hAnsi="Times New Roman" w:cs="Times New Roman"/>
          <w:sz w:val="24"/>
          <w:szCs w:val="24"/>
          <w:lang w:val="sr-Cyrl-CS"/>
        </w:rPr>
        <w:t xml:space="preserve"> 1</w:t>
      </w:r>
      <w:r w:rsidRPr="0040418D">
        <w:rPr>
          <w:rFonts w:ascii="Times New Roman" w:hAnsi="Times New Roman" w:cs="Times New Roman"/>
          <w:sz w:val="24"/>
          <w:szCs w:val="24"/>
          <w:lang w:val="sr-Cyrl-CS"/>
        </w:rPr>
        <w:t xml:space="preserve"> ученик петог разреда по ИОП2;</w:t>
      </w:r>
    </w:p>
    <w:p w:rsidR="00E105B2" w:rsidRDefault="00E105B2"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Pr="005057F1" w:rsidRDefault="005057F1" w:rsidP="00551BCF">
      <w:pPr>
        <w:spacing w:after="0"/>
        <w:ind w:left="0" w:firstLine="0"/>
        <w:jc w:val="both"/>
        <w:rPr>
          <w:rFonts w:ascii="Times New Roman" w:hAnsi="Times New Roman" w:cs="Times New Roman"/>
          <w:sz w:val="24"/>
          <w:szCs w:val="24"/>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lastRenderedPageBreak/>
        <w:t>Информатика и рачунарство:</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Емилија Тодоровић: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- 18.10.2014. - 3 сата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Међународно такмичење из рачунарске и информатичке писмености „Дабар“ за школску 2014/2015. годину </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- 6.12.2014. – 1 сат</w:t>
      </w:r>
    </w:p>
    <w:p w:rsidR="00E105B2" w:rsidRPr="0040418D" w:rsidRDefault="009B6525"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E105B2" w:rsidRPr="0040418D">
        <w:rPr>
          <w:rFonts w:ascii="Times New Roman" w:hAnsi="Times New Roman" w:cs="Times New Roman"/>
          <w:sz w:val="24"/>
          <w:szCs w:val="24"/>
          <w:lang w:val="sr-Cyrl-CS"/>
        </w:rPr>
        <w:t>Моодле и Андроид платформа у огранизацији</w:t>
      </w:r>
      <w:r>
        <w:rPr>
          <w:rFonts w:ascii="Times New Roman" w:hAnsi="Times New Roman" w:cs="Times New Roman"/>
          <w:sz w:val="24"/>
          <w:szCs w:val="24"/>
          <w:lang w:val="sr-Cyrl-CS"/>
        </w:rPr>
        <w:t xml:space="preserve"> и релизацији такмичења ученика“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„Модели комуникације у онлајн окружењу“  (К4, П10, кат. бр. 240, бр. бодова 24) је електронски семинар који је трајао од 19. јануара до 15. марта 2015.</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Одељењски старешина/васпитач у дому као посредник у кон</w:t>
      </w:r>
      <w:r w:rsidR="009B6525">
        <w:rPr>
          <w:rFonts w:ascii="Times New Roman" w:hAnsi="Times New Roman" w:cs="Times New Roman"/>
          <w:sz w:val="24"/>
          <w:szCs w:val="24"/>
          <w:lang w:val="sr-Cyrl-CS"/>
        </w:rPr>
        <w:t>фликтима ученика</w:t>
      </w:r>
      <w:r w:rsidR="009B6525">
        <w:rPr>
          <w:rFonts w:ascii="Times New Roman" w:hAnsi="Times New Roman" w:cs="Times New Roman"/>
          <w:sz w:val="24"/>
          <w:szCs w:val="24"/>
          <w:lang w:val="sr-Cyrl-CS"/>
        </w:rPr>
        <w:tab/>
        <w:t>51 (К3, П6)</w:t>
      </w:r>
      <w:r w:rsidR="009B6525">
        <w:rPr>
          <w:rFonts w:ascii="Times New Roman" w:hAnsi="Times New Roman" w:cs="Times New Roman"/>
          <w:sz w:val="24"/>
          <w:szCs w:val="24"/>
          <w:lang w:val="sr-Cyrl-CS"/>
        </w:rPr>
        <w:tab/>
        <w:t>16б.</w:t>
      </w:r>
      <w:r w:rsidRPr="0040418D">
        <w:rPr>
          <w:rFonts w:ascii="Times New Roman" w:hAnsi="Times New Roman" w:cs="Times New Roman"/>
          <w:sz w:val="24"/>
          <w:szCs w:val="24"/>
          <w:lang w:val="sr-Cyrl-CS"/>
        </w:rPr>
        <w:t xml:space="preserve"> - 20. и 21.12.2014.</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Адолесцент и специфични стилови контакта у породици - обука з</w:t>
      </w:r>
      <w:r w:rsidR="009B6525">
        <w:rPr>
          <w:rFonts w:ascii="Times New Roman" w:hAnsi="Times New Roman" w:cs="Times New Roman"/>
          <w:sz w:val="24"/>
          <w:szCs w:val="24"/>
          <w:lang w:val="sr-Cyrl-CS"/>
        </w:rPr>
        <w:t>а рад са ученицима и родитељима</w:t>
      </w:r>
      <w:r w:rsidRPr="0040418D">
        <w:rPr>
          <w:rFonts w:ascii="Times New Roman" w:hAnsi="Times New Roman" w:cs="Times New Roman"/>
          <w:sz w:val="24"/>
          <w:szCs w:val="24"/>
          <w:lang w:val="sr-Cyrl-CS"/>
        </w:rPr>
        <w:t>19 (К3, П1)</w:t>
      </w:r>
      <w:r w:rsidRPr="0040418D">
        <w:rPr>
          <w:rFonts w:ascii="Times New Roman" w:hAnsi="Times New Roman" w:cs="Times New Roman"/>
          <w:sz w:val="24"/>
          <w:szCs w:val="24"/>
          <w:lang w:val="sr-Cyrl-CS"/>
        </w:rPr>
        <w:tab/>
        <w:t>8 б. - 19.1.2015.</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Иван Стојановић</w:t>
      </w:r>
    </w:p>
    <w:p w:rsidR="00917C78" w:rsidRPr="0040418D" w:rsidRDefault="00917C78"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- 18.10.2014. - 3 сата </w:t>
      </w:r>
    </w:p>
    <w:p w:rsidR="00917C78" w:rsidRPr="0040418D" w:rsidRDefault="00917C78"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Међународно такмичење из рачунарске и информатичке писмености „Дабар“ за школску 2014/2015.</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„Мудл и андроид платформа у организацији и реализацији такмичења ученика“ – 1 бод, сусрет</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„Безбедност ученика у школским објектима“ – 16 бодова, семинар</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„Адолесцент и специфични стилови контакта у породици – обука за рад са ученицима и родитељима“ – 8 бодова, семинар</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„Модели комуникације у онлајн окружењу“ – 24 сата, семинар</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„Флеш анимације 1“ – 24 бода, семинар</w:t>
      </w:r>
    </w:p>
    <w:p w:rsidR="00E105B2"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„Флеш анимације 2“ – 24 бода, семинар.</w:t>
      </w:r>
    </w:p>
    <w:p w:rsidR="00406012" w:rsidRPr="007D511E" w:rsidRDefault="0040601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Физика: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Дејан Трајковић</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Стручно усавршавање на Републичком семинару о настави физике маја 2015.; 24 сата, К1, П1.</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Ивана Јоновић</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„Адолесцент и специфични стилови контакта у породици – обука за рад са ученицима и родитељима“ – 8 бодова, семинар</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Оцена,самопроцена и формативно оцењивање, 21.02.2015. 8 сати, К2, П2</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Стручно усавршавање на Републичком семинару о настави физике маја 2015.; 24 сата, К1, П1.</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057F1">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Хемија:</w:t>
      </w:r>
    </w:p>
    <w:p w:rsidR="00E105B2" w:rsidRPr="0040418D" w:rsidRDefault="00E105B2" w:rsidP="005057F1">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Биљана Радић</w:t>
      </w:r>
    </w:p>
    <w:p w:rsidR="00E105B2" w:rsidRPr="0040418D" w:rsidRDefault="00E105B2" w:rsidP="005057F1">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Оцена, самопроцена и формативно оцењивање.</w:t>
      </w:r>
    </w:p>
    <w:p w:rsidR="00E105B2" w:rsidRDefault="00E105B2"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Pr="005057F1" w:rsidRDefault="005057F1" w:rsidP="00551BCF">
      <w:pPr>
        <w:spacing w:after="0"/>
        <w:ind w:left="0" w:firstLine="0"/>
        <w:jc w:val="both"/>
        <w:rPr>
          <w:rFonts w:ascii="Times New Roman" w:hAnsi="Times New Roman" w:cs="Times New Roman"/>
          <w:sz w:val="24"/>
          <w:szCs w:val="24"/>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lastRenderedPageBreak/>
        <w:t>Просечна оцена по предметима:</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Извештајима свих актива су детаљни просеци по наставницима и разредима.</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Просечна оцена по предметима:</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Физика-4,07; Математика-3,57; Хемија-3,29; ТИО-4,88; Информатика-4,71; Биологија-4,29.</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ИОП и Прилагођени програми</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Математика: 3 ученика петог разреда по ИОП2;</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Физика: 1 ученик осмог разреда по ПП;</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Хемија: 1 ученик осмог разреда по ПП;</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Биологија: 1 ученик петог разреда по ИОП2;</w:t>
      </w: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Информатика: 1 ученик петог разреда по ИОП2.</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Поред свих наведених активности, Стручно веће је урадило анализу опремљености кабинета и предлоге за набавку опреме и наставних средстава; урадило усклађивање критеријума у оцењивању; анализе успеха на крају сваког класификационог периода као и предлог мера за побољшање успеха ученика.</w:t>
      </w:r>
    </w:p>
    <w:p w:rsidR="00E105B2" w:rsidRPr="0040418D" w:rsidRDefault="00E105B2" w:rsidP="00551BCF">
      <w:pPr>
        <w:spacing w:after="0"/>
        <w:ind w:left="0" w:firstLine="0"/>
        <w:jc w:val="both"/>
        <w:rPr>
          <w:rFonts w:ascii="Times New Roman" w:hAnsi="Times New Roman" w:cs="Times New Roman"/>
          <w:sz w:val="24"/>
          <w:szCs w:val="24"/>
          <w:lang w:val="sr-Cyrl-CS"/>
        </w:rPr>
      </w:pPr>
    </w:p>
    <w:p w:rsidR="00E105B2" w:rsidRPr="0040418D" w:rsidRDefault="00E105B2" w:rsidP="00C225E4">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Председник Стручног већа математике, природних наука и технике:</w:t>
      </w:r>
    </w:p>
    <w:p w:rsidR="00E105B2" w:rsidRPr="0040418D" w:rsidRDefault="00E105B2" w:rsidP="00C225E4">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Дејан Трајковић</w:t>
      </w:r>
    </w:p>
    <w:p w:rsidR="00B65BA0" w:rsidRDefault="00B65BA0" w:rsidP="00551BCF">
      <w:pPr>
        <w:spacing w:after="0"/>
        <w:ind w:left="0" w:firstLine="0"/>
        <w:jc w:val="both"/>
        <w:rPr>
          <w:rFonts w:ascii="Times New Roman" w:hAnsi="Times New Roman" w:cs="Times New Roman"/>
          <w:sz w:val="24"/>
          <w:szCs w:val="24"/>
          <w:lang w:val="sr-Cyrl-CS"/>
        </w:rPr>
      </w:pPr>
    </w:p>
    <w:p w:rsidR="003D7CE8" w:rsidRDefault="0033518F" w:rsidP="00551BCF">
      <w:pPr>
        <w:pStyle w:val="Heading1"/>
        <w:jc w:val="both"/>
        <w:rPr>
          <w:lang w:val="sr-Cyrl-CS"/>
        </w:rPr>
      </w:pPr>
      <w:bookmarkStart w:id="17" w:name="_Toc429660320"/>
      <w:r w:rsidRPr="0033518F">
        <w:rPr>
          <w:lang w:val="sr-Cyrl-CS"/>
        </w:rPr>
        <w:t>7</w:t>
      </w:r>
      <w:r w:rsidR="003D7CE8" w:rsidRPr="0040418D">
        <w:rPr>
          <w:lang w:val="sr-Cyrl-CS"/>
        </w:rPr>
        <w:t>. ГОДИШЊИ  ИЗВЕШТАЈ  РАДА  АКТИВА  ЕСТЕТСКЕ  ГРУПЕ</w:t>
      </w:r>
      <w:bookmarkEnd w:id="17"/>
    </w:p>
    <w:p w:rsidR="009B6525" w:rsidRPr="009B6525" w:rsidRDefault="009B6525" w:rsidP="00551BCF">
      <w:pPr>
        <w:jc w:val="both"/>
        <w:rPr>
          <w:lang w:val="sr-Cyrl-CS"/>
        </w:rPr>
      </w:pPr>
    </w:p>
    <w:p w:rsidR="003D7CE8" w:rsidRPr="00F058A3" w:rsidRDefault="003D7CE8" w:rsidP="00E50C3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Одржано  је  укупно  11  састанака  Актива (детаљи  са  састанака  у  свсци  Актива)</w:t>
      </w:r>
    </w:p>
    <w:p w:rsidR="003D7CE8" w:rsidRPr="00F058A3" w:rsidRDefault="003D7CE8" w:rsidP="00E50C3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Наставници  музчког  су  похађали  следеће  семинаре :</w:t>
      </w:r>
    </w:p>
    <w:p w:rsidR="003D7CE8" w:rsidRPr="00F058A3" w:rsidRDefault="003D7CE8" w:rsidP="00E50C3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Наташа  Вељковић  је  била  на  семинару  Безбедност  ученика  у  школским  објектима  бр.9 К1  П6  у  трајању  од  два  дана(16  бодова),Механизми  успостављања  критичког  става  деце  школског  узраста  у  односу  на  музику  популаризовану  кроз  медије у  трајању  од  1  дана  (8  бодова).</w:t>
      </w:r>
    </w:p>
    <w:p w:rsidR="003D7CE8" w:rsidRPr="00F058A3" w:rsidRDefault="003D7CE8" w:rsidP="00E50C3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Васић  Снежана  је  похађала  семинар  Конфликти  у  настави  два  дана  (16  бодова),Оцена  и  самопроцена  и  формативно  оцењивање  (15.3.2015,16  бодова),Адолесцент  и  специфични  стилови  контакта  у  породици-обука  за  рад  са  ученицима  и  родитељима  (  8  бодова).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Љубица  Радојковић  је  похађала  семинаре  Адолесцент  и  специфични  стилови  контакта  у  породици-обука  за  рад  са  ученицима  и  родитељима  (  8  бодова), Одељењски  старешина  као  посредник  у  конфликтима  ученика  (16  бодова),Савремени  изазови  у  настави  ликовне  културе- ЕДУКА (1  сат),Језик  боја-  Центар  за  самоунапређење  наставе  АБАКУС (24  бода).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Миодраг  Пантелић  је  похађао  семинаре Безбедност  ученика  у  школским  објектима  бр.9 К1  П6  у  трајању  од  два  дана(16  бодова),Школа  керамике  бр.767  К2  П1 (24  бода).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Професори  музичке  културе  су  били  у  жирију  на  школском  такмичењу  Најраспеванија  одељењска  заједница</w:t>
      </w:r>
      <w:r w:rsidRPr="00A61C20">
        <w:rPr>
          <w:rFonts w:ascii="Times New Roman" w:hAnsi="Times New Roman" w:cs="Times New Roman"/>
          <w:sz w:val="24"/>
          <w:szCs w:val="24"/>
        </w:rPr>
        <w:t xml:space="preserve"> .</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оквиру  Дечије  недеље  која  носи  тему  „Свако  дете  срећног  лица  чува  једна  породица“,пригодан  програм  и  концерт  за  узрасте  од  1.  До  4.  Разреда  припремили  професори  музичке  културе  Снежана  васић  и  Наташа  Вељковић.У  сколпу  манифестације  постављена  је  Изложба  Акварела  наставника  Љубице  Радојковић  и  Миодрага  Пантелића.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20.9.2014.године  ученици  су  посетили  Изложбу  у  Галерији  Дома  војске-  слике  Данице  Јовановић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октобру  су  ученици  посетили  Галерију  Прогрес –МОНА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Одражана  је  радионица  у  корелацији  наставнице  Љубице  Радојковић  и  Јасмине  Николић  „Чеп  у  џеп“ после  које  је  постављена  и  Изложба  са  истом  темом.</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Друга  радиониица  имала  је  назив  „Корупција“која  је  такође  била  у  корелацији  са  наставницом  Јасмином  Николић.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Професори  Миодраг  Пантелић  и  Љубица  Радојковић  укључили  су</w:t>
      </w:r>
      <w:r w:rsidR="00B81D6A">
        <w:rPr>
          <w:rFonts w:ascii="Times New Roman" w:hAnsi="Times New Roman" w:cs="Times New Roman"/>
          <w:sz w:val="24"/>
          <w:szCs w:val="24"/>
        </w:rPr>
        <w:t xml:space="preserve">  се  у  хуманитарну  акцију  „</w:t>
      </w:r>
      <w:r>
        <w:rPr>
          <w:rFonts w:ascii="Times New Roman" w:hAnsi="Times New Roman" w:cs="Times New Roman"/>
          <w:sz w:val="24"/>
          <w:szCs w:val="24"/>
        </w:rPr>
        <w:t>АСТРА  ТАЛЕНТ“,такмичење  је  хуманитарног  карактера  јер  је  за  сваки  послат  ученички  рад  организација  АСТРА  донирала  један  еуро организацији  Црвеног  Крста.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После  изложбе  Миодрага  Пантелића  „Од  реализма  до  апстракције“  постављена  је  изложба  „Линија  -страшила“(оба  наставника).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Учешће  на  ликовном  конкурсу  „Железница  виђена  очима  деце“ ( оба   наставника).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Учешће  малог  и  великог  хора  на  ко</w:t>
      </w:r>
      <w:r w:rsidR="00B81D6A">
        <w:rPr>
          <w:rFonts w:ascii="Times New Roman" w:hAnsi="Times New Roman" w:cs="Times New Roman"/>
          <w:sz w:val="24"/>
          <w:szCs w:val="24"/>
        </w:rPr>
        <w:t>нцерту  поводом  „Светог  Саве“</w:t>
      </w:r>
      <w:r>
        <w:rPr>
          <w:rFonts w:ascii="Times New Roman" w:hAnsi="Times New Roman" w:cs="Times New Roman"/>
          <w:sz w:val="24"/>
          <w:szCs w:val="24"/>
        </w:rPr>
        <w:t xml:space="preserve">  уз  инструменталне  солисте  кои  су  ученици  наше  а  уједно  и  ученици  музичких  школа ( оба  наставника).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Постављена  је  Изложба  радова  на  тему  Светосавље .</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Одржан  је  Огледни  час  Љубице  Радојковић  на  тему  „Радионице  ваннаставне  активности“.</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Оба  наставника  ликовне  културе  учествовала  су  на  школском  и  општинском  такмичењу  „Мали  Пјер“.</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јануару  ученици  су  посетили  Изложбу  слика  „У  светлости  Миене  Павловић  Барили“  у  Галерији  Дома  војске.</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Почетком  фебруара  реализован  је  Угледни  час  музичке  културе  и  физичког  васпитања  са  темом  „Окретне  игре“ (Наташа  Вељковић).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25.2.2015.  одржано  је  општинско  такмичење  Златна  Сирена  ученик  Александар  Здравковић  5/3  добио  је  прво  место  и  пролазност  за  Градско  такмичење  на  коме  је  такође  добио  прво  место.Друга  места  су  добиле  ученице  Лара  Калапиш 7/3,Сташа  Ракић  2/7,Симеона  Секултовић  3/2.Ученике  је  припремила  проф.музичке  културе  Наташа  Вељковић.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марту  је  одржана  Недеља  лепих  речи  ,прво  место  у  школи  заузела  је  одељењска  заједница  5/4 (Љубица  Радојковић).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априлу  одржан  је  Концерт  поводом  „Дана  Београда“ (Наташа  Вељковић),мали  хор  у  корелацији  са  изложеним  радовима  у  холу  школе  (Љубица  Радојковић).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Одржан  је  и  Концерт  за  Презентацију  школе  предшколском  узрасту  у  корелацији  са учитељима  од  1.  До  4.  Разреда (Наташа  Вељковић).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На  такмичењу  за  први  глас  Звездаре  „Звездаријада“ учествовале  су  ученице  Сара  Стефана  Ђукановић  6/7  и  Јелена  Сарић  6/3.У  КЦ  Бук  Караџић.Припрему  и  реализацију  наступа  извела  је  наставница  Наташа  Вељковић.Сара  Стефана  је  добила  треће  место.</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У  априлу  ученици  су  учествовали  на  општинском  У(скршњем  конкурсу  и  на  Градском  такмичењу  „17. Ускршње  чаролије“: прво  место  Јелена  Пиљак  5/4 (освојено  летовање),друго  место  Лана Живковић 5/4,друго  место  Софија  Јовановић  5/4  ,друго  место  Ана  Вулетић  5/4.</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мају  обе  наставнице  музичке  културе  учествовале  су  у  реализацији  завршног  концерта  малог  и  великог  хора  у  сарадњи  са  специјалним  гостима  Владимиром  Вељковићем  (концерт  мајстором  Београдске  Филхармоније) и  Јеленом  Вељковић  студентом  мастером  .Програм  се  састојао  од  10  нумера  дечијег  и  забавног  програма.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Реализован  је  хуманитарни  Концерт  за  „Децу  лептире“  који  су  припремиле  Наташа  Вељковић  и  Снежана  Васић  у  сарадњи  са  гостима  Владимиром  и  Јеленом  Вељковић.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школском  холу  постављена  је  и  Завршна  годишња  Изложба  дечијих  радова  за  Дан  школе.</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мају</w:t>
      </w:r>
      <w:r w:rsidR="00756B60">
        <w:rPr>
          <w:rFonts w:ascii="Times New Roman" w:hAnsi="Times New Roman" w:cs="Times New Roman"/>
          <w:sz w:val="24"/>
          <w:szCs w:val="24"/>
        </w:rPr>
        <w:t xml:space="preserve">  учешће  на  Конкурсу  „Рецикла</w:t>
      </w:r>
      <w:r>
        <w:rPr>
          <w:rFonts w:ascii="Times New Roman" w:hAnsi="Times New Roman" w:cs="Times New Roman"/>
          <w:sz w:val="24"/>
          <w:szCs w:val="24"/>
        </w:rPr>
        <w:t>же“  у  организацији  Градске  чистоће.</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Ученици  су  посетили  Изложбу  скулптура   Београдски  читач  у  Галерији  РТС-а.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Ученици  петих  разреда  су  посетили  Концерт  Београдске  Филхармоније (Наташа  Вељковић  и  Јасмина  Николић).</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Наставница  Љубица  Радојковић  је  похађала  семинар  „Језик  боја“  који  је  организовао  Центар  за  Самоунапређење  наставе  АБАКУС,у  трајању  од  4  недеље (24  бода).</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јуну  ученици  су  посетили  Изложбу  „Ташнице“  у  Музеју  Примењене  Уметности.</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У  јуну  ученици  су  приредили  Изложбу  поводом  Дана  планете  Земље.</w:t>
      </w:r>
    </w:p>
    <w:p w:rsidR="003D7CE8" w:rsidRDefault="003D7CE8" w:rsidP="00E50C37">
      <w:pPr>
        <w:pStyle w:val="ListParagraph"/>
        <w:ind w:left="0"/>
        <w:jc w:val="both"/>
        <w:rPr>
          <w:rFonts w:ascii="Times New Roman" w:hAnsi="Times New Roman" w:cs="Times New Roman"/>
          <w:sz w:val="24"/>
          <w:szCs w:val="24"/>
        </w:rPr>
      </w:pPr>
      <w:r>
        <w:rPr>
          <w:rFonts w:ascii="Times New Roman" w:hAnsi="Times New Roman" w:cs="Times New Roman"/>
          <w:sz w:val="24"/>
          <w:szCs w:val="24"/>
        </w:rPr>
        <w:t>На  ликовном  конкурсу  Саобраћај  ученици  су  освојили  следеће  награде :прво  место  Јана  Недељковић 8/3  и  друго  место  Јелена  Гредић  5/3 (Миодраг  Пантелић).</w:t>
      </w:r>
    </w:p>
    <w:p w:rsidR="003D7CE8" w:rsidRDefault="003D7CE8" w:rsidP="00551BCF">
      <w:pPr>
        <w:pStyle w:val="ListParagraph"/>
        <w:ind w:left="765"/>
        <w:jc w:val="both"/>
        <w:rPr>
          <w:rFonts w:ascii="Times New Roman" w:hAnsi="Times New Roman" w:cs="Times New Roman"/>
          <w:sz w:val="24"/>
          <w:szCs w:val="24"/>
        </w:rPr>
      </w:pPr>
    </w:p>
    <w:p w:rsidR="003D7CE8" w:rsidRDefault="003D7CE8" w:rsidP="00551BCF">
      <w:pPr>
        <w:pStyle w:val="ListParagraph"/>
        <w:ind w:left="765"/>
        <w:jc w:val="both"/>
        <w:rPr>
          <w:rFonts w:ascii="Times New Roman" w:hAnsi="Times New Roman" w:cs="Times New Roman"/>
          <w:sz w:val="24"/>
          <w:szCs w:val="24"/>
        </w:rPr>
      </w:pPr>
    </w:p>
    <w:p w:rsidR="003D7CE8" w:rsidRDefault="003D7CE8" w:rsidP="00551BCF">
      <w:pPr>
        <w:pStyle w:val="ListParagraph"/>
        <w:ind w:left="765"/>
        <w:jc w:val="both"/>
        <w:rPr>
          <w:rFonts w:ascii="Times New Roman" w:hAnsi="Times New Roman" w:cs="Times New Roman"/>
          <w:sz w:val="24"/>
          <w:szCs w:val="24"/>
        </w:rPr>
      </w:pPr>
      <w:r>
        <w:rPr>
          <w:rFonts w:ascii="Times New Roman" w:hAnsi="Times New Roman" w:cs="Times New Roman"/>
          <w:sz w:val="24"/>
          <w:szCs w:val="24"/>
        </w:rPr>
        <w:t>ЗАПИСНИЧАР:                                                   РУКОВОДИЛАЦ  АКТИВА:</w:t>
      </w:r>
    </w:p>
    <w:p w:rsidR="003D7CE8" w:rsidRPr="00406012" w:rsidRDefault="003D7CE8" w:rsidP="00551BCF">
      <w:pPr>
        <w:pStyle w:val="ListParagraph"/>
        <w:ind w:left="765"/>
        <w:jc w:val="both"/>
        <w:rPr>
          <w:rFonts w:ascii="Times New Roman" w:hAnsi="Times New Roman" w:cs="Times New Roman"/>
          <w:sz w:val="24"/>
          <w:szCs w:val="24"/>
        </w:rPr>
      </w:pPr>
      <w:r>
        <w:rPr>
          <w:rFonts w:ascii="Times New Roman" w:hAnsi="Times New Roman" w:cs="Times New Roman"/>
          <w:sz w:val="24"/>
          <w:szCs w:val="24"/>
        </w:rPr>
        <w:t>Наташа</w:t>
      </w:r>
      <w:r w:rsidR="00406012">
        <w:rPr>
          <w:rFonts w:ascii="Times New Roman" w:hAnsi="Times New Roman" w:cs="Times New Roman"/>
          <w:sz w:val="24"/>
          <w:szCs w:val="24"/>
        </w:rPr>
        <w:t xml:space="preserve">  Вељковић                                                          Љубица  Радојковић</w:t>
      </w:r>
    </w:p>
    <w:p w:rsidR="003D7CE8" w:rsidRDefault="003D7CE8" w:rsidP="00551BCF">
      <w:pPr>
        <w:spacing w:after="0"/>
        <w:ind w:left="0" w:firstLine="0"/>
        <w:jc w:val="both"/>
        <w:rPr>
          <w:rFonts w:ascii="Times New Roman" w:hAnsi="Times New Roman" w:cs="Times New Roman"/>
          <w:b/>
          <w:sz w:val="24"/>
          <w:szCs w:val="24"/>
          <w:lang w:val="sr-Cyrl-CS"/>
        </w:rPr>
      </w:pPr>
    </w:p>
    <w:p w:rsidR="00D96FDA" w:rsidRDefault="0033518F" w:rsidP="00551BCF">
      <w:pPr>
        <w:pStyle w:val="Heading1"/>
        <w:jc w:val="both"/>
        <w:rPr>
          <w:lang w:val="sr-Cyrl-CS"/>
        </w:rPr>
      </w:pPr>
      <w:bookmarkStart w:id="18" w:name="_Toc429660321"/>
      <w:r w:rsidRPr="0033518F">
        <w:rPr>
          <w:lang w:val="sr-Cyrl-CS"/>
        </w:rPr>
        <w:t>8</w:t>
      </w:r>
      <w:r w:rsidR="00D96FDA">
        <w:rPr>
          <w:lang w:val="sr-Cyrl-CS"/>
        </w:rPr>
        <w:t xml:space="preserve">. </w:t>
      </w:r>
      <w:r w:rsidR="00D96FDA" w:rsidRPr="00D96FDA">
        <w:rPr>
          <w:lang w:val="sr-Cyrl-CS"/>
        </w:rPr>
        <w:t>ИЗВЕШТАЈ О РАДУ АКТИВА НАСТАВНИКА ФИЗИЧКОГ ВАСПИТАЊА У ТОКУ</w:t>
      </w:r>
      <w:bookmarkEnd w:id="18"/>
    </w:p>
    <w:p w:rsidR="00D96FDA" w:rsidRPr="00D96FDA" w:rsidRDefault="00D96FDA" w:rsidP="00551BCF">
      <w:pPr>
        <w:ind w:left="0" w:firstLine="0"/>
        <w:jc w:val="both"/>
        <w:rPr>
          <w:rFonts w:ascii="Times New Roman" w:hAnsi="Times New Roman"/>
          <w:sz w:val="24"/>
          <w:szCs w:val="24"/>
          <w:lang w:val="sr-Cyrl-CS"/>
        </w:rPr>
      </w:pPr>
    </w:p>
    <w:p w:rsidR="00723830" w:rsidRPr="005057F1" w:rsidRDefault="00D96FDA" w:rsidP="005057F1">
      <w:pPr>
        <w:spacing w:after="0"/>
        <w:ind w:left="0" w:firstLine="0"/>
        <w:jc w:val="both"/>
        <w:rPr>
          <w:rFonts w:ascii="Times New Roman" w:hAnsi="Times New Roman"/>
          <w:sz w:val="24"/>
          <w:szCs w:val="24"/>
        </w:rPr>
      </w:pPr>
      <w:r w:rsidRPr="00D96FDA">
        <w:rPr>
          <w:rFonts w:ascii="Times New Roman" w:hAnsi="Times New Roman"/>
          <w:sz w:val="24"/>
          <w:szCs w:val="24"/>
          <w:lang w:val="sr-Cyrl-CS"/>
        </w:rPr>
        <w:t>Часови  физичког васпитања  и Изабраног спорта су реализовани у складу са планом и програмом рада школе.</w:t>
      </w:r>
    </w:p>
    <w:p w:rsidR="00D96FDA" w:rsidRPr="00D96FDA" w:rsidRDefault="00D96FDA"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СТРУЧНО УСАВРШАВАЊЕ :</w:t>
      </w:r>
    </w:p>
    <w:p w:rsidR="00D96FDA" w:rsidRDefault="004423E3" w:rsidP="00551BCF">
      <w:pPr>
        <w:spacing w:after="0"/>
        <w:ind w:left="0" w:firstLine="0"/>
        <w:jc w:val="both"/>
        <w:rPr>
          <w:rFonts w:ascii="Times New Roman" w:hAnsi="Times New Roman" w:cs="Times New Roman"/>
          <w:lang w:val="sr-Cyrl-CS"/>
        </w:rPr>
      </w:pPr>
      <w:r>
        <w:rPr>
          <w:rFonts w:ascii="Times New Roman" w:hAnsi="Times New Roman" w:cs="Times New Roman"/>
          <w:sz w:val="24"/>
          <w:szCs w:val="24"/>
          <w:lang w:val="sr-Cyrl-CS"/>
        </w:rPr>
        <w:t>Поповић Никола</w:t>
      </w:r>
      <w:r w:rsidR="00D96FDA" w:rsidRPr="00D96FDA">
        <w:rPr>
          <w:rFonts w:ascii="Times New Roman" w:hAnsi="Times New Roman" w:cs="Times New Roman"/>
          <w:sz w:val="24"/>
          <w:szCs w:val="24"/>
          <w:lang w:val="sr-Cyrl-CS"/>
        </w:rPr>
        <w:t xml:space="preserve">: </w:t>
      </w:r>
      <w:r w:rsidR="00D96FDA" w:rsidRPr="00D96FDA">
        <w:rPr>
          <w:rFonts w:ascii="Times New Roman" w:hAnsi="Times New Roman" w:cs="Times New Roman"/>
          <w:lang w:val="sr-Cyrl-CS"/>
        </w:rPr>
        <w:t>Правилна исхра</w:t>
      </w:r>
      <w:r w:rsidR="0038614C">
        <w:rPr>
          <w:rFonts w:ascii="Times New Roman" w:hAnsi="Times New Roman" w:cs="Times New Roman"/>
          <w:lang w:val="sr-Cyrl-CS"/>
        </w:rPr>
        <w:t>на и дозирана физичка активност</w:t>
      </w:r>
      <w:r w:rsidR="00177812">
        <w:rPr>
          <w:rFonts w:ascii="Times New Roman" w:hAnsi="Times New Roman" w:cs="Times New Roman"/>
          <w:lang w:val="sr-Cyrl-CS"/>
        </w:rPr>
        <w:t xml:space="preserve">, </w:t>
      </w:r>
      <w:r w:rsidR="00D96FDA" w:rsidRPr="00D96FDA">
        <w:rPr>
          <w:rFonts w:ascii="Times New Roman" w:hAnsi="Times New Roman" w:cs="Times New Roman"/>
          <w:lang w:val="sr-Cyrl-CS"/>
        </w:rPr>
        <w:t>24 сата</w:t>
      </w:r>
    </w:p>
    <w:p w:rsidR="00177812" w:rsidRDefault="00D96FDA" w:rsidP="00551BCF">
      <w:pPr>
        <w:spacing w:after="0"/>
        <w:ind w:left="0" w:firstLine="0"/>
        <w:jc w:val="both"/>
        <w:rPr>
          <w:rFonts w:ascii="Times New Roman" w:hAnsi="Times New Roman" w:cs="Times New Roman"/>
          <w:lang w:val="sr-Cyrl-CS"/>
        </w:rPr>
      </w:pPr>
      <w:r w:rsidRPr="00D96FDA">
        <w:rPr>
          <w:rFonts w:ascii="Times New Roman" w:hAnsi="Times New Roman" w:cs="Times New Roman"/>
          <w:lang w:val="sr-Cyrl-CS"/>
        </w:rPr>
        <w:t xml:space="preserve"> Школа и популациона политика</w:t>
      </w:r>
      <w:r>
        <w:rPr>
          <w:rFonts w:ascii="Times New Roman" w:hAnsi="Times New Roman" w:cs="Times New Roman"/>
          <w:lang w:val="sr-Cyrl-CS"/>
        </w:rPr>
        <w:t>,</w:t>
      </w:r>
      <w:r w:rsidRPr="00D96FDA">
        <w:rPr>
          <w:rFonts w:ascii="Times New Roman" w:hAnsi="Times New Roman" w:cs="Times New Roman"/>
          <w:lang w:val="sr-Cyrl-CS"/>
        </w:rPr>
        <w:t xml:space="preserve"> 6 сати</w:t>
      </w:r>
    </w:p>
    <w:p w:rsidR="00D96FDA" w:rsidRDefault="004423E3" w:rsidP="00551BCF">
      <w:pPr>
        <w:spacing w:after="0"/>
        <w:ind w:left="0" w:firstLine="0"/>
        <w:jc w:val="both"/>
        <w:rPr>
          <w:rFonts w:ascii="Times New Roman" w:hAnsi="Times New Roman" w:cs="Times New Roman"/>
          <w:lang w:val="sr-Cyrl-CS"/>
        </w:rPr>
      </w:pPr>
      <w:r>
        <w:rPr>
          <w:rFonts w:ascii="Times New Roman" w:hAnsi="Times New Roman" w:cs="Times New Roman"/>
          <w:sz w:val="24"/>
          <w:szCs w:val="24"/>
          <w:lang w:val="sr-Cyrl-CS"/>
        </w:rPr>
        <w:t>Поповић Ана</w:t>
      </w:r>
      <w:r w:rsidR="00D96FDA" w:rsidRPr="00D96FDA">
        <w:rPr>
          <w:rFonts w:ascii="Times New Roman" w:hAnsi="Times New Roman" w:cs="Times New Roman"/>
          <w:sz w:val="24"/>
          <w:szCs w:val="24"/>
          <w:lang w:val="sr-Cyrl-CS"/>
        </w:rPr>
        <w:t xml:space="preserve">: </w:t>
      </w:r>
      <w:r w:rsidR="00D96FDA" w:rsidRPr="00D96FDA">
        <w:rPr>
          <w:rFonts w:ascii="Times New Roman" w:hAnsi="Times New Roman" w:cs="Times New Roman"/>
          <w:lang w:val="sr-Cyrl-CS"/>
        </w:rPr>
        <w:t>Правилна исхрана и дозирана физичка активност</w:t>
      </w:r>
      <w:r w:rsidR="00177812">
        <w:rPr>
          <w:rFonts w:ascii="Times New Roman" w:hAnsi="Times New Roman" w:cs="Times New Roman"/>
          <w:lang w:val="sr-Cyrl-CS"/>
        </w:rPr>
        <w:t xml:space="preserve">, </w:t>
      </w:r>
      <w:r w:rsidR="00D96FDA" w:rsidRPr="00D96FDA">
        <w:rPr>
          <w:rFonts w:ascii="Times New Roman" w:hAnsi="Times New Roman" w:cs="Times New Roman"/>
          <w:lang w:val="sr-Cyrl-CS"/>
        </w:rPr>
        <w:t xml:space="preserve">24 сата  </w:t>
      </w:r>
    </w:p>
    <w:p w:rsidR="00D96FDA" w:rsidRPr="00D96FDA" w:rsidRDefault="00D96FDA" w:rsidP="00551BCF">
      <w:pPr>
        <w:spacing w:after="0"/>
        <w:ind w:left="0" w:firstLine="0"/>
        <w:jc w:val="both"/>
        <w:rPr>
          <w:rFonts w:ascii="Times New Roman" w:hAnsi="Times New Roman" w:cs="Times New Roman"/>
          <w:lang w:val="sr-Cyrl-CS"/>
        </w:rPr>
      </w:pPr>
      <w:r w:rsidRPr="00D96FDA">
        <w:rPr>
          <w:rFonts w:ascii="Times New Roman" w:hAnsi="Times New Roman" w:cs="Times New Roman"/>
          <w:lang w:val="sr-Cyrl-CS"/>
        </w:rPr>
        <w:t xml:space="preserve"> Оцена, самопроцена и формативно оцењевање</w:t>
      </w:r>
      <w:r w:rsidR="00177812">
        <w:rPr>
          <w:rFonts w:ascii="Times New Roman" w:hAnsi="Times New Roman" w:cs="Times New Roman"/>
          <w:lang w:val="sr-Cyrl-CS"/>
        </w:rPr>
        <w:t xml:space="preserve">, </w:t>
      </w:r>
      <w:r w:rsidRPr="00D96FDA">
        <w:rPr>
          <w:rFonts w:ascii="Times New Roman" w:hAnsi="Times New Roman" w:cs="Times New Roman"/>
          <w:lang w:val="sr-Cyrl-CS"/>
        </w:rPr>
        <w:t>8 сати</w:t>
      </w:r>
    </w:p>
    <w:p w:rsidR="00177812" w:rsidRDefault="004423E3" w:rsidP="00551BCF">
      <w:pPr>
        <w:spacing w:after="0"/>
        <w:ind w:left="0" w:firstLine="0"/>
        <w:jc w:val="both"/>
        <w:rPr>
          <w:rFonts w:ascii="Times New Roman" w:hAnsi="Times New Roman" w:cs="Times New Roman"/>
          <w:lang w:val="sr-Cyrl-CS"/>
        </w:rPr>
      </w:pPr>
      <w:r>
        <w:rPr>
          <w:rFonts w:ascii="Times New Roman" w:hAnsi="Times New Roman" w:cs="Times New Roman"/>
          <w:lang w:val="sr-Cyrl-CS"/>
        </w:rPr>
        <w:t>Загорац Дане</w:t>
      </w:r>
      <w:r w:rsidR="00D96FDA" w:rsidRPr="00D96FDA">
        <w:rPr>
          <w:rFonts w:ascii="Times New Roman" w:hAnsi="Times New Roman" w:cs="Times New Roman"/>
          <w:lang w:val="sr-Cyrl-CS"/>
        </w:rPr>
        <w:t xml:space="preserve">: Дечија атлетика   24 бода </w:t>
      </w:r>
    </w:p>
    <w:p w:rsidR="00177812" w:rsidRDefault="004423E3" w:rsidP="00551BCF">
      <w:pPr>
        <w:spacing w:after="0"/>
        <w:ind w:left="0" w:firstLine="0"/>
        <w:jc w:val="both"/>
        <w:rPr>
          <w:rFonts w:ascii="Times New Roman" w:hAnsi="Times New Roman" w:cs="Times New Roman"/>
          <w:lang w:val="sr-Cyrl-CS"/>
        </w:rPr>
      </w:pPr>
      <w:r>
        <w:rPr>
          <w:rFonts w:ascii="Times New Roman" w:hAnsi="Times New Roman" w:cs="Times New Roman"/>
          <w:lang w:val="sr-Cyrl-CS"/>
        </w:rPr>
        <w:t>Раичевић Биљана</w:t>
      </w:r>
      <w:r w:rsidR="00D96FDA" w:rsidRPr="00D96FDA">
        <w:rPr>
          <w:rFonts w:ascii="Times New Roman" w:hAnsi="Times New Roman" w:cs="Times New Roman"/>
          <w:lang w:val="sr-Cyrl-CS"/>
        </w:rPr>
        <w:t xml:space="preserve">: Дечија атлетика   24 бода </w:t>
      </w:r>
    </w:p>
    <w:p w:rsidR="00177812" w:rsidRDefault="00D96FDA" w:rsidP="00551BCF">
      <w:pPr>
        <w:spacing w:after="0"/>
        <w:ind w:left="0" w:firstLine="0"/>
        <w:jc w:val="both"/>
        <w:rPr>
          <w:rFonts w:ascii="Times New Roman" w:hAnsi="Times New Roman" w:cs="Times New Roman"/>
          <w:lang w:val="sr-Cyrl-CS"/>
        </w:rPr>
      </w:pPr>
      <w:r w:rsidRPr="00D96FDA">
        <w:rPr>
          <w:rFonts w:ascii="Times New Roman" w:hAnsi="Times New Roman" w:cs="Times New Roman"/>
          <w:lang w:val="sr-Cyrl-CS"/>
        </w:rPr>
        <w:t xml:space="preserve">Оцена, самопроцена и формативно оцењевање      8 сати </w:t>
      </w:r>
    </w:p>
    <w:p w:rsidR="00177812" w:rsidRDefault="00D96FDA" w:rsidP="00551BCF">
      <w:pPr>
        <w:spacing w:after="0"/>
        <w:ind w:left="0" w:firstLine="0"/>
        <w:jc w:val="both"/>
        <w:rPr>
          <w:rFonts w:ascii="Times New Roman" w:hAnsi="Times New Roman" w:cs="Times New Roman"/>
          <w:lang w:val="sr-Cyrl-CS"/>
        </w:rPr>
      </w:pPr>
      <w:r w:rsidRPr="00D96FDA">
        <w:rPr>
          <w:rFonts w:ascii="Times New Roman" w:hAnsi="Times New Roman" w:cs="Times New Roman"/>
          <w:lang w:val="sr-Cyrl-CS"/>
        </w:rPr>
        <w:t>Адолесцент и специфични стилови контакта  у породици     8 сати</w:t>
      </w:r>
    </w:p>
    <w:p w:rsidR="00177812" w:rsidRDefault="00D96FDA" w:rsidP="00551BCF">
      <w:pPr>
        <w:spacing w:after="0"/>
        <w:ind w:left="0" w:firstLine="0"/>
        <w:jc w:val="both"/>
        <w:rPr>
          <w:rFonts w:ascii="Times New Roman" w:hAnsi="Times New Roman" w:cs="Times New Roman"/>
          <w:lang w:val="sr-Cyrl-CS"/>
        </w:rPr>
      </w:pPr>
      <w:r w:rsidRPr="00D96FDA">
        <w:rPr>
          <w:rFonts w:ascii="Times New Roman" w:hAnsi="Times New Roman" w:cs="Times New Roman"/>
          <w:lang w:val="sr-Cyrl-CS"/>
        </w:rPr>
        <w:t xml:space="preserve">Вучковић  Тамара: Педагошка документација за предмет физичко васпитање 8 бодова </w:t>
      </w:r>
    </w:p>
    <w:p w:rsidR="00D96FDA" w:rsidRPr="00D96FDA" w:rsidRDefault="00D96FDA" w:rsidP="00551BCF">
      <w:pPr>
        <w:spacing w:after="0"/>
        <w:ind w:left="0" w:firstLine="0"/>
        <w:jc w:val="both"/>
        <w:rPr>
          <w:rFonts w:ascii="Times New Roman" w:hAnsi="Times New Roman" w:cs="Times New Roman"/>
          <w:lang w:val="sr-Cyrl-CS"/>
        </w:rPr>
      </w:pPr>
      <w:r w:rsidRPr="00D96FDA">
        <w:rPr>
          <w:rFonts w:ascii="Times New Roman" w:hAnsi="Times New Roman" w:cs="Times New Roman"/>
          <w:lang w:val="sr-Cyrl-CS"/>
        </w:rPr>
        <w:t>Адолесцент и специфич</w:t>
      </w:r>
      <w:r w:rsidR="00177812">
        <w:rPr>
          <w:rFonts w:ascii="Times New Roman" w:hAnsi="Times New Roman" w:cs="Times New Roman"/>
          <w:lang w:val="sr-Cyrl-CS"/>
        </w:rPr>
        <w:t>ни стилови контакта  у породици</w:t>
      </w:r>
      <w:r w:rsidRPr="00D96FDA">
        <w:rPr>
          <w:rFonts w:ascii="Times New Roman" w:hAnsi="Times New Roman" w:cs="Times New Roman"/>
          <w:lang w:val="sr-Cyrl-CS"/>
        </w:rPr>
        <w:t xml:space="preserve"> 8 сати </w:t>
      </w:r>
    </w:p>
    <w:p w:rsidR="00D96FDA" w:rsidRPr="00D96FDA" w:rsidRDefault="00D96FDA" w:rsidP="00551BCF">
      <w:pPr>
        <w:spacing w:after="0"/>
        <w:ind w:left="0" w:firstLine="0"/>
        <w:jc w:val="both"/>
        <w:rPr>
          <w:rFonts w:ascii="Times New Roman" w:hAnsi="Times New Roman" w:cs="Times New Roman"/>
          <w:sz w:val="24"/>
          <w:szCs w:val="24"/>
          <w:lang w:val="sr-Cyrl-CS"/>
        </w:rPr>
      </w:pPr>
    </w:p>
    <w:p w:rsidR="00D96FDA" w:rsidRPr="00D96FDA" w:rsidRDefault="00D96FDA"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lastRenderedPageBreak/>
        <w:t>ФИЗИЧКО ВАСПИТАЊЕ – ПРОСЕК ОЦЕНА ПО ОДЕЉЕЊИМА</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4A0"/>
      </w:tblPr>
      <w:tblGrid>
        <w:gridCol w:w="1864"/>
        <w:gridCol w:w="778"/>
        <w:gridCol w:w="778"/>
        <w:gridCol w:w="778"/>
        <w:gridCol w:w="778"/>
        <w:gridCol w:w="778"/>
        <w:gridCol w:w="632"/>
        <w:gridCol w:w="705"/>
        <w:gridCol w:w="705"/>
        <w:gridCol w:w="705"/>
        <w:gridCol w:w="705"/>
        <w:gridCol w:w="601"/>
      </w:tblGrid>
      <w:tr w:rsidR="00F2464A" w:rsidRPr="00203120" w:rsidTr="0038614C">
        <w:trPr>
          <w:trHeight w:val="360"/>
          <w:jc w:val="center"/>
        </w:trPr>
        <w:tc>
          <w:tcPr>
            <w:tcW w:w="0" w:type="auto"/>
            <w:vMerge w:val="restart"/>
            <w:vAlign w:val="center"/>
          </w:tcPr>
          <w:p w:rsidR="00F2464A" w:rsidRPr="00EA0E3A" w:rsidRDefault="00F2464A" w:rsidP="00551BCF">
            <w:pPr>
              <w:ind w:left="0" w:firstLine="0"/>
              <w:jc w:val="both"/>
              <w:rPr>
                <w:rFonts w:ascii="Times New Roman" w:hAnsi="Times New Roman"/>
                <w:lang w:val="sr-Cyrl-CS"/>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Поповић Никола</w:t>
            </w:r>
          </w:p>
        </w:tc>
        <w:tc>
          <w:tcPr>
            <w:tcW w:w="0" w:type="auto"/>
          </w:tcPr>
          <w:p w:rsidR="00F2464A" w:rsidRPr="00F2464A" w:rsidRDefault="00F2464A" w:rsidP="00551BCF">
            <w:pPr>
              <w:spacing w:after="0"/>
              <w:ind w:left="0" w:firstLine="0"/>
              <w:jc w:val="both"/>
              <w:rPr>
                <w:rFonts w:ascii="Times New Roman" w:eastAsia="Calibri" w:hAnsi="Times New Roman" w:cs="Times New Roman"/>
                <w:lang w:val="sr-Cyrl-CS"/>
              </w:rPr>
            </w:pPr>
            <w:r>
              <w:rPr>
                <w:rFonts w:ascii="Times New Roman" w:hAnsi="Times New Roman" w:cs="Times New Roman"/>
              </w:rPr>
              <w:t>V</w:t>
            </w:r>
            <w:r w:rsidRPr="00F2464A">
              <w:rPr>
                <w:rFonts w:ascii="Times New Roman" w:eastAsia="Calibri" w:hAnsi="Times New Roman" w:cs="Times New Roman"/>
                <w:lang w:val="sr-Cyrl-CS"/>
              </w:rPr>
              <w:t>-</w:t>
            </w:r>
            <w:r>
              <w:rPr>
                <w:rFonts w:ascii="Times New Roman" w:hAnsi="Times New Roman" w:cs="Times New Roman"/>
                <w:lang w:val="sr-Cyrl-CS"/>
              </w:rPr>
              <w:t>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 xml:space="preserve">VI-6 </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45"/>
          <w:jc w:val="center"/>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4,69</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4,78</w:t>
            </w:r>
          </w:p>
        </w:tc>
      </w:tr>
      <w:tr w:rsidR="00F2464A" w:rsidRPr="00203120" w:rsidTr="00F2464A">
        <w:trPr>
          <w:trHeight w:val="360"/>
          <w:jc w:val="center"/>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4,35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val="restart"/>
          </w:tcPr>
          <w:p w:rsidR="00F2464A" w:rsidRPr="00203120" w:rsidRDefault="00F2464A" w:rsidP="00551BCF">
            <w:pPr>
              <w:ind w:left="0" w:firstLine="0"/>
              <w:jc w:val="both"/>
              <w:rPr>
                <w:rFonts w:ascii="Times New Roman" w:eastAsia="Calibri" w:hAnsi="Times New Roman" w:cs="Times New Roman"/>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Поповић Ана</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 xml:space="preserve">VI-6 </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4,79</w:t>
            </w:r>
          </w:p>
        </w:tc>
      </w:tr>
      <w:tr w:rsidR="00F2464A" w:rsidRPr="00203120" w:rsidTr="00F2464A">
        <w:trPr>
          <w:trHeight w:val="360"/>
          <w:jc w:val="center"/>
        </w:trPr>
        <w:tc>
          <w:tcPr>
            <w:tcW w:w="0" w:type="auto"/>
            <w:vMerge/>
          </w:tcPr>
          <w:p w:rsidR="00F2464A" w:rsidRPr="00F2464A" w:rsidRDefault="00F2464A" w:rsidP="00551BCF">
            <w:pPr>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4,69</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F2464A" w:rsidRDefault="00F2464A" w:rsidP="00551BCF">
            <w:pPr>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F2464A" w:rsidRDefault="00F2464A" w:rsidP="00551BCF">
            <w:pPr>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4,35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val="restart"/>
          </w:tcPr>
          <w:p w:rsidR="00F2464A" w:rsidRPr="00F2464A" w:rsidRDefault="00F2464A" w:rsidP="00551BCF">
            <w:pPr>
              <w:ind w:left="0" w:firstLine="0"/>
              <w:jc w:val="both"/>
              <w:rPr>
                <w:rFonts w:ascii="Times New Roman" w:eastAsia="Calibri" w:hAnsi="Times New Roman" w:cs="Times New Roman"/>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 xml:space="preserve">Загорац Дане </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4,82</w:t>
            </w:r>
          </w:p>
        </w:tc>
      </w:tr>
      <w:tr w:rsidR="00F2464A" w:rsidRPr="00203120" w:rsidTr="00F2464A">
        <w:trPr>
          <w:trHeight w:val="345"/>
          <w:jc w:val="center"/>
        </w:trPr>
        <w:tc>
          <w:tcPr>
            <w:tcW w:w="0" w:type="auto"/>
            <w:vMerge/>
          </w:tcPr>
          <w:p w:rsidR="00F2464A" w:rsidRPr="00F2464A" w:rsidRDefault="00F2464A" w:rsidP="00551BCF">
            <w:pPr>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4,39</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F2464A" w:rsidRDefault="00F2464A" w:rsidP="00551BCF">
            <w:pPr>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F2464A" w:rsidRDefault="00F2464A" w:rsidP="00551BCF">
            <w:pPr>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val="restart"/>
          </w:tcPr>
          <w:p w:rsidR="00F2464A" w:rsidRPr="00F2464A" w:rsidRDefault="00F2464A" w:rsidP="00551BCF">
            <w:pPr>
              <w:ind w:left="0" w:firstLine="0"/>
              <w:jc w:val="both"/>
              <w:rPr>
                <w:rFonts w:ascii="Times New Roman" w:eastAsia="Calibri" w:hAnsi="Times New Roman" w:cs="Times New Roman"/>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 xml:space="preserve">Вучковић </w:t>
            </w:r>
            <w:r w:rsidRPr="00F2464A">
              <w:rPr>
                <w:rFonts w:ascii="Times New Roman" w:eastAsia="Calibri" w:hAnsi="Times New Roman" w:cs="Times New Roman"/>
              </w:rPr>
              <w:t>Т</w:t>
            </w:r>
            <w:r w:rsidRPr="00203120">
              <w:rPr>
                <w:rFonts w:ascii="Times New Roman" w:eastAsia="Calibri" w:hAnsi="Times New Roman" w:cs="Times New Roman"/>
              </w:rPr>
              <w:t>амара</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4,89</w:t>
            </w:r>
          </w:p>
        </w:tc>
      </w:tr>
      <w:tr w:rsidR="00F2464A" w:rsidRPr="00203120" w:rsidTr="00F2464A">
        <w:trPr>
          <w:trHeight w:val="360"/>
          <w:jc w:val="center"/>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4,89</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360"/>
          <w:jc w:val="center"/>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bl>
    <w:p w:rsidR="00F2464A" w:rsidRDefault="00F2464A" w:rsidP="00551BCF">
      <w:pPr>
        <w:ind w:left="0" w:firstLine="0"/>
        <w:jc w:val="both"/>
        <w:rPr>
          <w:rFonts w:ascii="Times New Roman" w:hAnsi="Times New Roman" w:cs="Times New Roman"/>
          <w:sz w:val="24"/>
          <w:szCs w:val="24"/>
        </w:rPr>
      </w:pPr>
    </w:p>
    <w:p w:rsidR="00F2464A" w:rsidRDefault="00F2464A" w:rsidP="00551BCF">
      <w:pPr>
        <w:spacing w:after="0"/>
        <w:ind w:left="0" w:firstLine="0"/>
        <w:jc w:val="both"/>
        <w:rPr>
          <w:rFonts w:ascii="Times New Roman" w:eastAsia="Calibri" w:hAnsi="Times New Roman" w:cs="Times New Roman"/>
        </w:rPr>
      </w:pPr>
      <w:r>
        <w:rPr>
          <w:rFonts w:ascii="Times New Roman" w:eastAsia="Calibri" w:hAnsi="Times New Roman" w:cs="Times New Roman"/>
        </w:rPr>
        <w:t>ИЗАБРАНИ СПОРТ – ПРОСЕК ОЦЕНА ПО ОДЕЉЕЊИМА</w:t>
      </w:r>
    </w:p>
    <w:p w:rsidR="00F2464A" w:rsidRDefault="00F2464A" w:rsidP="00551BCF">
      <w:pPr>
        <w:spacing w:after="0"/>
        <w:ind w:left="0" w:firstLine="0"/>
        <w:jc w:val="both"/>
        <w:rPr>
          <w:rFonts w:ascii="Times New Roman" w:hAnsi="Times New Roman" w:cs="Times New Roman"/>
          <w:sz w:val="24"/>
          <w:szCs w:val="24"/>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4" w:space="0" w:color="000000"/>
          <w:insideV w:val="single" w:sz="4" w:space="0" w:color="000000"/>
        </w:tblBorders>
        <w:tblLook w:val="04A0"/>
      </w:tblPr>
      <w:tblGrid>
        <w:gridCol w:w="1866"/>
        <w:gridCol w:w="778"/>
        <w:gridCol w:w="778"/>
        <w:gridCol w:w="705"/>
        <w:gridCol w:w="778"/>
        <w:gridCol w:w="778"/>
        <w:gridCol w:w="778"/>
        <w:gridCol w:w="778"/>
        <w:gridCol w:w="778"/>
        <w:gridCol w:w="778"/>
        <w:gridCol w:w="778"/>
        <w:gridCol w:w="601"/>
      </w:tblGrid>
      <w:tr w:rsidR="00F2464A" w:rsidRPr="00203120" w:rsidTr="00F2464A">
        <w:trPr>
          <w:trHeight w:val="269"/>
        </w:trPr>
        <w:tc>
          <w:tcPr>
            <w:tcW w:w="0" w:type="auto"/>
            <w:vMerge w:val="restart"/>
            <w:vAlign w:val="center"/>
          </w:tcPr>
          <w:p w:rsidR="00F2464A" w:rsidRPr="00203120" w:rsidRDefault="00F2464A" w:rsidP="00551BCF">
            <w:pPr>
              <w:jc w:val="both"/>
              <w:rPr>
                <w:rFonts w:ascii="Times New Roman" w:eastAsia="Calibri" w:hAnsi="Times New Roman" w:cs="Times New Roman"/>
              </w:rPr>
            </w:pPr>
          </w:p>
          <w:p w:rsidR="00F2464A" w:rsidRDefault="00F2464A" w:rsidP="00551BCF">
            <w:pPr>
              <w:jc w:val="both"/>
              <w:rPr>
                <w:rFonts w:ascii="Times New Roman" w:hAnsi="Times New Roman"/>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Поповић Никола</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58"/>
        </w:trPr>
        <w:tc>
          <w:tcPr>
            <w:tcW w:w="0" w:type="auto"/>
            <w:vMerge/>
            <w:vAlign w:val="center"/>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4,46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4,74</w:t>
            </w:r>
          </w:p>
        </w:tc>
      </w:tr>
      <w:tr w:rsidR="00F2464A" w:rsidRPr="00203120" w:rsidTr="00F2464A">
        <w:trPr>
          <w:trHeight w:val="269"/>
        </w:trPr>
        <w:tc>
          <w:tcPr>
            <w:tcW w:w="0" w:type="auto"/>
            <w:vMerge/>
            <w:vAlign w:val="center"/>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ign w:val="center"/>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4,48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restart"/>
            <w:vAlign w:val="center"/>
          </w:tcPr>
          <w:p w:rsidR="00F2464A" w:rsidRDefault="00F2464A" w:rsidP="00551BCF">
            <w:pPr>
              <w:jc w:val="both"/>
              <w:rPr>
                <w:rFonts w:ascii="Times New Roman" w:hAnsi="Times New Roman"/>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Поповић Ана</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 xml:space="preserve">VI-6 </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4,97</w:t>
            </w:r>
          </w:p>
        </w:tc>
      </w:tr>
      <w:tr w:rsidR="00F2464A" w:rsidRPr="00203120" w:rsidTr="00F2464A">
        <w:trPr>
          <w:trHeight w:val="269"/>
        </w:trPr>
        <w:tc>
          <w:tcPr>
            <w:tcW w:w="0" w:type="auto"/>
            <w:vMerge/>
            <w:tcBorders>
              <w:bottom w:val="single" w:sz="4" w:space="0" w:color="000000"/>
            </w:tcBorders>
            <w:vAlign w:val="center"/>
          </w:tcPr>
          <w:p w:rsidR="00F2464A" w:rsidRPr="00F2464A" w:rsidRDefault="00F2464A" w:rsidP="00551BCF">
            <w:pPr>
              <w:jc w:val="both"/>
              <w:rPr>
                <w:rFonts w:ascii="Times New Roman" w:eastAsia="Calibri" w:hAnsi="Times New Roman" w:cs="Times New Roman"/>
              </w:rPr>
            </w:pPr>
          </w:p>
        </w:tc>
        <w:tc>
          <w:tcPr>
            <w:tcW w:w="0" w:type="auto"/>
            <w:tcBorders>
              <w:bottom w:val="single" w:sz="4" w:space="0" w:color="000000"/>
            </w:tcBorders>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restart"/>
            <w:tcBorders>
              <w:top w:val="single" w:sz="4" w:space="0" w:color="000000"/>
            </w:tcBorders>
            <w:vAlign w:val="center"/>
          </w:tcPr>
          <w:p w:rsidR="00F2464A" w:rsidRPr="00F2464A"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Загорац Дане</w:t>
            </w:r>
          </w:p>
        </w:tc>
        <w:tc>
          <w:tcPr>
            <w:tcW w:w="0" w:type="auto"/>
            <w:tcBorders>
              <w:top w:val="single" w:sz="4" w:space="0" w:color="000000"/>
            </w:tcBorders>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4,91</w:t>
            </w:r>
          </w:p>
        </w:tc>
      </w:tr>
      <w:tr w:rsidR="00F2464A" w:rsidRPr="00203120" w:rsidTr="00F2464A">
        <w:trPr>
          <w:trHeight w:val="269"/>
        </w:trPr>
        <w:tc>
          <w:tcPr>
            <w:tcW w:w="0" w:type="auto"/>
            <w:vMerge/>
            <w:vAlign w:val="center"/>
          </w:tcPr>
          <w:p w:rsidR="00F2464A" w:rsidRPr="00F2464A"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4,89</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restart"/>
            <w:vAlign w:val="center"/>
          </w:tcPr>
          <w:p w:rsidR="00F2464A" w:rsidRPr="00F2464A" w:rsidRDefault="00F2464A" w:rsidP="00551BCF">
            <w:pPr>
              <w:jc w:val="both"/>
              <w:rPr>
                <w:rFonts w:ascii="Times New Roman" w:eastAsia="Calibri" w:hAnsi="Times New Roman" w:cs="Times New Roman"/>
              </w:rPr>
            </w:pPr>
          </w:p>
          <w:p w:rsidR="00F2464A" w:rsidRPr="00F2464A" w:rsidRDefault="00F2464A" w:rsidP="00551BCF">
            <w:pPr>
              <w:ind w:left="0" w:firstLine="0"/>
              <w:jc w:val="both"/>
              <w:rPr>
                <w:rFonts w:ascii="Times New Roman" w:eastAsia="Calibri" w:hAnsi="Times New Roman" w:cs="Times New Roman"/>
              </w:rPr>
            </w:pPr>
            <w:r w:rsidRPr="00F2464A">
              <w:rPr>
                <w:rFonts w:ascii="Times New Roman" w:eastAsia="Calibri" w:hAnsi="Times New Roman" w:cs="Times New Roman"/>
              </w:rPr>
              <w:t>Раичевић Биљана</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V-6</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 xml:space="preserve">VI-6 </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4,52</w:t>
            </w:r>
          </w:p>
        </w:tc>
      </w:tr>
      <w:tr w:rsidR="00F2464A" w:rsidRPr="00203120" w:rsidTr="00F2464A">
        <w:trPr>
          <w:trHeight w:val="258"/>
        </w:trPr>
        <w:tc>
          <w:tcPr>
            <w:tcW w:w="0" w:type="auto"/>
            <w:vMerge/>
            <w:vAlign w:val="center"/>
          </w:tcPr>
          <w:p w:rsidR="00F2464A" w:rsidRPr="00F2464A"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4,69</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4,14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4,48</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ign w:val="center"/>
          </w:tcPr>
          <w:p w:rsidR="00F2464A" w:rsidRPr="00F2464A"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ign w:val="center"/>
          </w:tcPr>
          <w:p w:rsidR="00F2464A" w:rsidRPr="00F2464A"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4,20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val="restart"/>
            <w:vAlign w:val="center"/>
          </w:tcPr>
          <w:p w:rsidR="00F2464A" w:rsidRPr="00F2464A" w:rsidRDefault="00F2464A" w:rsidP="00551BCF">
            <w:pPr>
              <w:jc w:val="both"/>
              <w:rPr>
                <w:rFonts w:ascii="Times New Roman" w:eastAsia="Calibri" w:hAnsi="Times New Roman" w:cs="Times New Roman"/>
              </w:rPr>
            </w:pPr>
          </w:p>
          <w:p w:rsidR="00F2464A" w:rsidRPr="00203120" w:rsidRDefault="00F2464A" w:rsidP="00551BCF">
            <w:pPr>
              <w:ind w:left="0" w:firstLine="0"/>
              <w:jc w:val="both"/>
              <w:rPr>
                <w:rFonts w:ascii="Times New Roman" w:eastAsia="Calibri" w:hAnsi="Times New Roman" w:cs="Times New Roman"/>
              </w:rPr>
            </w:pPr>
            <w:r w:rsidRPr="00203120">
              <w:rPr>
                <w:rFonts w:ascii="Times New Roman" w:eastAsia="Calibri" w:hAnsi="Times New Roman" w:cs="Times New Roman"/>
              </w:rPr>
              <w:t xml:space="preserve">Вучковић </w:t>
            </w:r>
            <w:r w:rsidRPr="00F2464A">
              <w:rPr>
                <w:rFonts w:ascii="Times New Roman" w:eastAsia="Calibri" w:hAnsi="Times New Roman" w:cs="Times New Roman"/>
              </w:rPr>
              <w:t>Т</w:t>
            </w:r>
            <w:r w:rsidRPr="00203120">
              <w:rPr>
                <w:rFonts w:ascii="Times New Roman" w:eastAsia="Calibri" w:hAnsi="Times New Roman" w:cs="Times New Roman"/>
              </w:rPr>
              <w:t>амара</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VIII-1</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4,90</w:t>
            </w:r>
          </w:p>
        </w:tc>
      </w:tr>
      <w:tr w:rsidR="00F2464A" w:rsidRPr="00203120" w:rsidTr="00F2464A">
        <w:trPr>
          <w:trHeight w:val="350"/>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4,64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4,94</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4,93</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4,85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4,92</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4,95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269"/>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VIII-5</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VIII-7</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r w:rsidR="00F2464A" w:rsidRPr="00203120" w:rsidTr="00F2464A">
        <w:trPr>
          <w:trHeight w:val="77"/>
        </w:trPr>
        <w:tc>
          <w:tcPr>
            <w:tcW w:w="0" w:type="auto"/>
            <w:vMerge/>
          </w:tcPr>
          <w:p w:rsidR="00F2464A" w:rsidRPr="00203120" w:rsidRDefault="00F2464A" w:rsidP="00551BCF">
            <w:pPr>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r w:rsidRPr="00F2464A">
              <w:rPr>
                <w:rFonts w:ascii="Times New Roman" w:eastAsia="Calibri" w:hAnsi="Times New Roman" w:cs="Times New Roman"/>
              </w:rPr>
              <w:t>5,00</w:t>
            </w: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c>
          <w:tcPr>
            <w:tcW w:w="0" w:type="auto"/>
          </w:tcPr>
          <w:p w:rsidR="00F2464A" w:rsidRPr="00F2464A" w:rsidRDefault="00F2464A" w:rsidP="00551BCF">
            <w:pPr>
              <w:spacing w:after="0"/>
              <w:ind w:left="0" w:firstLine="0"/>
              <w:jc w:val="both"/>
              <w:rPr>
                <w:rFonts w:ascii="Times New Roman" w:eastAsia="Calibri" w:hAnsi="Times New Roman" w:cs="Times New Roman"/>
              </w:rPr>
            </w:pPr>
          </w:p>
        </w:tc>
      </w:tr>
    </w:tbl>
    <w:p w:rsidR="00F2464A" w:rsidRDefault="00F2464A"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eastAsia="Calibri" w:hAnsi="Times New Roman" w:cs="Times New Roman"/>
          <w:sz w:val="24"/>
          <w:szCs w:val="24"/>
        </w:rPr>
      </w:pPr>
    </w:p>
    <w:p w:rsidR="006805C8" w:rsidRDefault="006805C8" w:rsidP="00551BCF">
      <w:pPr>
        <w:spacing w:after="0"/>
        <w:ind w:left="0" w:firstLine="0"/>
        <w:jc w:val="both"/>
        <w:rPr>
          <w:rFonts w:ascii="Times New Roman" w:hAnsi="Times New Roman"/>
          <w:sz w:val="24"/>
          <w:szCs w:val="24"/>
        </w:rPr>
      </w:pPr>
      <w:r>
        <w:rPr>
          <w:rFonts w:ascii="Times New Roman" w:eastAsia="Calibri" w:hAnsi="Times New Roman" w:cs="Times New Roman"/>
          <w:sz w:val="24"/>
          <w:szCs w:val="24"/>
        </w:rPr>
        <w:lastRenderedPageBreak/>
        <w:t>Обрађене теме на стручним активима Физичког васпитања  у току школске 2014/2015</w:t>
      </w:r>
    </w:p>
    <w:p w:rsidR="006805C8" w:rsidRPr="006805C8" w:rsidRDefault="006805C8" w:rsidP="00551BCF">
      <w:pPr>
        <w:spacing w:after="0"/>
        <w:ind w:left="0" w:firstLine="0"/>
        <w:jc w:val="both"/>
        <w:rPr>
          <w:rFonts w:ascii="Times New Roman" w:eastAsia="Calibri" w:hAnsi="Times New Roman" w:cs="Times New Roman"/>
          <w:sz w:val="24"/>
          <w:szCs w:val="24"/>
        </w:rPr>
      </w:pPr>
    </w:p>
    <w:p w:rsidR="006805C8" w:rsidRDefault="006805C8" w:rsidP="00765EB6">
      <w:pPr>
        <w:pStyle w:val="ListParagraph"/>
        <w:numPr>
          <w:ilvl w:val="0"/>
          <w:numId w:val="9"/>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Усвајање плана рада стручног већа наставника физичког васпитања за школску 2014/2015 годину</w:t>
      </w:r>
    </w:p>
    <w:p w:rsidR="006805C8" w:rsidRDefault="006805C8" w:rsidP="00765EB6">
      <w:pPr>
        <w:pStyle w:val="ListParagraph"/>
        <w:numPr>
          <w:ilvl w:val="0"/>
          <w:numId w:val="9"/>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Организација јесењег кроса</w:t>
      </w:r>
    </w:p>
    <w:p w:rsidR="006805C8" w:rsidRDefault="006805C8" w:rsidP="00765EB6">
      <w:pPr>
        <w:pStyle w:val="ListParagraph"/>
        <w:numPr>
          <w:ilvl w:val="0"/>
          <w:numId w:val="9"/>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Анализа успеха ученика </w:t>
      </w:r>
    </w:p>
    <w:p w:rsidR="006805C8" w:rsidRPr="00166298" w:rsidRDefault="006805C8" w:rsidP="00765EB6">
      <w:pPr>
        <w:pStyle w:val="ListParagraph"/>
        <w:numPr>
          <w:ilvl w:val="0"/>
          <w:numId w:val="9"/>
        </w:numPr>
        <w:spacing w:after="0"/>
        <w:jc w:val="both"/>
        <w:rPr>
          <w:rFonts w:ascii="Times New Roman" w:eastAsia="Calibri" w:hAnsi="Times New Roman" w:cs="Times New Roman"/>
        </w:rPr>
      </w:pPr>
      <w:r w:rsidRPr="00212C12">
        <w:rPr>
          <w:rFonts w:ascii="Times New Roman" w:eastAsia="Calibri" w:hAnsi="Times New Roman" w:cs="Times New Roman"/>
          <w:sz w:val="24"/>
          <w:szCs w:val="24"/>
        </w:rPr>
        <w:t>Анализа резултата постигнутих на батерији тестова</w:t>
      </w:r>
    </w:p>
    <w:p w:rsidR="006805C8" w:rsidRDefault="006805C8" w:rsidP="00765EB6">
      <w:pPr>
        <w:pStyle w:val="ListParagraph"/>
        <w:numPr>
          <w:ilvl w:val="0"/>
          <w:numId w:val="9"/>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Организација пролећног (оријентационог )  кроса</w:t>
      </w:r>
    </w:p>
    <w:p w:rsidR="006805C8" w:rsidRDefault="006805C8" w:rsidP="00765EB6">
      <w:pPr>
        <w:pStyle w:val="ListParagraph"/>
        <w:numPr>
          <w:ilvl w:val="0"/>
          <w:numId w:val="9"/>
        </w:numPr>
        <w:spacing w:after="0"/>
        <w:jc w:val="both"/>
        <w:rPr>
          <w:rFonts w:ascii="Times New Roman" w:eastAsia="Calibri" w:hAnsi="Times New Roman" w:cs="Times New Roman"/>
        </w:rPr>
      </w:pPr>
      <w:r>
        <w:rPr>
          <w:rFonts w:ascii="Times New Roman" w:eastAsia="Calibri" w:hAnsi="Times New Roman" w:cs="Times New Roman"/>
        </w:rPr>
        <w:t>Припрема и анализа угледних часова</w:t>
      </w:r>
    </w:p>
    <w:p w:rsidR="006805C8" w:rsidRDefault="006805C8" w:rsidP="00765EB6">
      <w:pPr>
        <w:pStyle w:val="ListParagraph"/>
        <w:numPr>
          <w:ilvl w:val="0"/>
          <w:numId w:val="9"/>
        </w:numPr>
        <w:spacing w:after="0"/>
        <w:jc w:val="both"/>
        <w:rPr>
          <w:rFonts w:ascii="Times New Roman" w:eastAsia="Calibri" w:hAnsi="Times New Roman" w:cs="Times New Roman"/>
        </w:rPr>
      </w:pPr>
      <w:r>
        <w:rPr>
          <w:rFonts w:ascii="Times New Roman" w:eastAsia="Calibri" w:hAnsi="Times New Roman" w:cs="Times New Roman"/>
        </w:rPr>
        <w:t>План надокнаде часова због штрајка</w:t>
      </w:r>
    </w:p>
    <w:p w:rsidR="006805C8" w:rsidRDefault="006805C8" w:rsidP="00765EB6">
      <w:pPr>
        <w:pStyle w:val="ListParagraph"/>
        <w:numPr>
          <w:ilvl w:val="0"/>
          <w:numId w:val="9"/>
        </w:numPr>
        <w:spacing w:after="0"/>
        <w:jc w:val="both"/>
        <w:rPr>
          <w:rFonts w:ascii="Times New Roman" w:eastAsia="Calibri" w:hAnsi="Times New Roman" w:cs="Times New Roman"/>
        </w:rPr>
      </w:pPr>
      <w:r>
        <w:rPr>
          <w:rFonts w:ascii="Times New Roman" w:eastAsia="Calibri" w:hAnsi="Times New Roman" w:cs="Times New Roman"/>
        </w:rPr>
        <w:t>Организација спортских турнира и такмичења</w:t>
      </w:r>
    </w:p>
    <w:p w:rsidR="006805C8" w:rsidRPr="00212C12" w:rsidRDefault="006805C8" w:rsidP="00765EB6">
      <w:pPr>
        <w:pStyle w:val="ListParagraph"/>
        <w:numPr>
          <w:ilvl w:val="0"/>
          <w:numId w:val="9"/>
        </w:numPr>
        <w:spacing w:after="0"/>
        <w:jc w:val="both"/>
        <w:rPr>
          <w:rFonts w:ascii="Times New Roman" w:eastAsia="Calibri" w:hAnsi="Times New Roman" w:cs="Times New Roman"/>
        </w:rPr>
      </w:pPr>
      <w:r>
        <w:rPr>
          <w:rFonts w:ascii="Times New Roman" w:eastAsia="Calibri" w:hAnsi="Times New Roman" w:cs="Times New Roman"/>
        </w:rPr>
        <w:t>Подела часова и секција за школску 2015/2016 годину</w:t>
      </w:r>
    </w:p>
    <w:p w:rsidR="006805C8" w:rsidRDefault="006805C8" w:rsidP="00C225E4">
      <w:pPr>
        <w:pStyle w:val="ListParagraph"/>
        <w:spacing w:after="0"/>
        <w:ind w:left="0"/>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Актив наставника </w:t>
      </w:r>
    </w:p>
    <w:p w:rsidR="004E45EB" w:rsidRPr="0038614C" w:rsidRDefault="006805C8" w:rsidP="00C225E4">
      <w:pPr>
        <w:pStyle w:val="ListParagraph"/>
        <w:spacing w:after="0"/>
        <w:ind w:left="0"/>
        <w:jc w:val="right"/>
        <w:rPr>
          <w:rFonts w:ascii="Times New Roman" w:eastAsia="Calibri" w:hAnsi="Times New Roman" w:cs="Times New Roman"/>
        </w:rPr>
      </w:pPr>
      <w:r>
        <w:rPr>
          <w:rFonts w:ascii="Times New Roman" w:eastAsia="Calibri" w:hAnsi="Times New Roman" w:cs="Times New Roman"/>
          <w:sz w:val="24"/>
          <w:szCs w:val="24"/>
        </w:rPr>
        <w:t>Физичког васпитања</w:t>
      </w:r>
    </w:p>
    <w:p w:rsidR="004E45EB" w:rsidRPr="00406012" w:rsidRDefault="0033518F" w:rsidP="00551BCF">
      <w:pPr>
        <w:pStyle w:val="Heading1"/>
        <w:jc w:val="both"/>
        <w:rPr>
          <w:rFonts w:eastAsia="Calibri"/>
          <w:lang w:val="sr-Cyrl-CS"/>
        </w:rPr>
      </w:pPr>
      <w:bookmarkStart w:id="19" w:name="_Toc429660322"/>
      <w:r w:rsidRPr="0033518F">
        <w:rPr>
          <w:lang w:val="sr-Cyrl-CS"/>
        </w:rPr>
        <w:t>9</w:t>
      </w:r>
      <w:r w:rsidR="00406012" w:rsidRPr="00406012">
        <w:rPr>
          <w:lang w:val="sr-Cyrl-CS"/>
        </w:rPr>
        <w:t xml:space="preserve">. </w:t>
      </w:r>
      <w:r w:rsidR="00406012" w:rsidRPr="00406012">
        <w:rPr>
          <w:rFonts w:eastAsia="Calibri"/>
          <w:lang w:val="sr-Cyrl-CS"/>
        </w:rPr>
        <w:t>ИЗВЕШТАЈ О РАДУ АКТИВА НАСТАВНИКА СРПСКОГА ЈЕЗИКА</w:t>
      </w:r>
      <w:bookmarkEnd w:id="19"/>
    </w:p>
    <w:p w:rsidR="004E45EB" w:rsidRPr="001024EF" w:rsidRDefault="004E45EB" w:rsidP="00551BCF">
      <w:pPr>
        <w:pStyle w:val="ListParagraph"/>
        <w:ind w:left="0"/>
        <w:jc w:val="both"/>
        <w:rPr>
          <w:rFonts w:ascii="Times New Roman" w:eastAsia="Calibri" w:hAnsi="Times New Roman" w:cs="Times New Roman"/>
          <w:sz w:val="24"/>
        </w:rPr>
      </w:pPr>
    </w:p>
    <w:p w:rsidR="004E45EB" w:rsidRPr="001024EF"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Актив наставника српског језика чине наставници: Ивана Перић, Бојана Симоновић, Бранкица Иванић, Весна Дукић , Данијела Живковић,Мања Вујновић и Милан Новаковић.</w:t>
      </w:r>
    </w:p>
    <w:p w:rsidR="004E45EB" w:rsidRPr="001024EF" w:rsidRDefault="004E45EB" w:rsidP="00551BCF">
      <w:pPr>
        <w:pStyle w:val="ListParagraph"/>
        <w:ind w:left="0"/>
        <w:jc w:val="both"/>
        <w:rPr>
          <w:rFonts w:ascii="Times New Roman" w:eastAsia="Calibri" w:hAnsi="Times New Roman" w:cs="Times New Roman"/>
          <w:sz w:val="24"/>
          <w:lang w:val="ru-RU"/>
        </w:rPr>
      </w:pPr>
      <w:r w:rsidRPr="001024EF">
        <w:rPr>
          <w:rFonts w:ascii="Times New Roman" w:eastAsia="Calibri" w:hAnsi="Times New Roman" w:cs="Times New Roman"/>
          <w:sz w:val="24"/>
        </w:rPr>
        <w:t>Сваки од поменутих наставника реализовао је редовну наставу српског језика по следећем распореду:</w:t>
      </w:r>
    </w:p>
    <w:p w:rsidR="004E45EB" w:rsidRPr="001024EF" w:rsidRDefault="004E45EB" w:rsidP="00551BCF">
      <w:pPr>
        <w:pStyle w:val="ListParagraph"/>
        <w:ind w:left="0"/>
        <w:jc w:val="both"/>
        <w:rPr>
          <w:rFonts w:ascii="Times New Roman" w:eastAsia="Calibri" w:hAnsi="Times New Roman" w:cs="Times New Roman"/>
          <w:sz w:val="24"/>
          <w:lang w:val="ru-RU"/>
        </w:rPr>
      </w:pPr>
      <w:r w:rsidRPr="001024EF">
        <w:rPr>
          <w:rFonts w:ascii="Times New Roman" w:eastAsia="Calibri" w:hAnsi="Times New Roman" w:cs="Times New Roman"/>
          <w:sz w:val="24"/>
        </w:rPr>
        <w:t>Весна Дукић-</w:t>
      </w:r>
      <w:r w:rsidRPr="001024EF">
        <w:rPr>
          <w:rFonts w:ascii="Times New Roman" w:eastAsia="Calibri" w:hAnsi="Times New Roman" w:cs="Times New Roman"/>
          <w:sz w:val="24"/>
          <w:lang w:val="en-ZW"/>
        </w:rPr>
        <w:t>V</w:t>
      </w:r>
      <w:r>
        <w:rPr>
          <w:rFonts w:ascii="Times New Roman" w:eastAsia="Calibri" w:hAnsi="Times New Roman" w:cs="Times New Roman"/>
          <w:sz w:val="24"/>
          <w:lang w:val="en-ZW"/>
        </w:rPr>
        <w:t>II</w:t>
      </w:r>
      <w:r>
        <w:rPr>
          <w:rFonts w:ascii="Times New Roman" w:eastAsia="Calibri" w:hAnsi="Times New Roman" w:cs="Times New Roman"/>
          <w:sz w:val="24"/>
          <w:lang w:val="sr-Latn-CS"/>
        </w:rPr>
        <w:t>2</w:t>
      </w:r>
      <w:r w:rsidRPr="001024EF">
        <w:rPr>
          <w:rFonts w:ascii="Times New Roman" w:eastAsia="Calibri" w:hAnsi="Times New Roman" w:cs="Times New Roman"/>
          <w:sz w:val="24"/>
          <w:lang w:val="ru-RU"/>
        </w:rPr>
        <w:t xml:space="preserve">, </w:t>
      </w:r>
      <w:r w:rsidRPr="001024EF">
        <w:rPr>
          <w:rFonts w:ascii="Times New Roman" w:eastAsia="Calibri" w:hAnsi="Times New Roman" w:cs="Times New Roman"/>
          <w:sz w:val="24"/>
          <w:lang w:val="en-ZW"/>
        </w:rPr>
        <w:t>V</w:t>
      </w:r>
      <w:r>
        <w:rPr>
          <w:rFonts w:ascii="Times New Roman" w:eastAsia="Calibri" w:hAnsi="Times New Roman" w:cs="Times New Roman"/>
          <w:sz w:val="24"/>
          <w:lang w:val="en-ZW"/>
        </w:rPr>
        <w:t>II</w:t>
      </w:r>
      <w:r>
        <w:rPr>
          <w:rFonts w:ascii="Times New Roman" w:eastAsia="Calibri" w:hAnsi="Times New Roman" w:cs="Times New Roman"/>
          <w:sz w:val="24"/>
          <w:lang w:val="sr-Latn-CS"/>
        </w:rPr>
        <w:t>8</w:t>
      </w:r>
      <w:r w:rsidRPr="001024EF">
        <w:rPr>
          <w:rFonts w:ascii="Times New Roman" w:eastAsia="Calibri" w:hAnsi="Times New Roman" w:cs="Times New Roman"/>
          <w:sz w:val="24"/>
          <w:lang w:val="ru-RU"/>
        </w:rPr>
        <w:t xml:space="preserve">, </w:t>
      </w:r>
      <w:r>
        <w:rPr>
          <w:rFonts w:ascii="Times New Roman" w:eastAsia="Calibri" w:hAnsi="Times New Roman" w:cs="Times New Roman"/>
          <w:sz w:val="24"/>
          <w:lang w:val="en-ZW"/>
        </w:rPr>
        <w:t>VI</w:t>
      </w:r>
      <w:r>
        <w:rPr>
          <w:rFonts w:ascii="Times New Roman" w:eastAsia="Calibri" w:hAnsi="Times New Roman" w:cs="Times New Roman"/>
          <w:sz w:val="24"/>
          <w:lang w:val="sr-Latn-CS"/>
        </w:rPr>
        <w:t>2,VI6,VI4</w:t>
      </w:r>
      <w:r w:rsidRPr="001024EF">
        <w:rPr>
          <w:rFonts w:ascii="Times New Roman" w:eastAsia="Calibri" w:hAnsi="Times New Roman" w:cs="Times New Roman"/>
          <w:sz w:val="24"/>
          <w:lang w:val="ru-RU"/>
        </w:rPr>
        <w:t>;</w:t>
      </w:r>
    </w:p>
    <w:p w:rsidR="004E45EB" w:rsidRPr="0062507C"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Ивана Перић-</w:t>
      </w:r>
      <w:r>
        <w:rPr>
          <w:rFonts w:ascii="Times New Roman" w:eastAsia="Calibri" w:hAnsi="Times New Roman" w:cs="Times New Roman"/>
          <w:sz w:val="24"/>
          <w:lang w:val="en-ZW"/>
        </w:rPr>
        <w:t>V</w:t>
      </w:r>
      <w:r>
        <w:rPr>
          <w:rFonts w:ascii="Times New Roman" w:eastAsia="Calibri" w:hAnsi="Times New Roman" w:cs="Times New Roman"/>
          <w:sz w:val="24"/>
        </w:rPr>
        <w:t>3</w:t>
      </w:r>
      <w:r w:rsidRPr="001024EF">
        <w:rPr>
          <w:rFonts w:ascii="Times New Roman" w:eastAsia="Calibri" w:hAnsi="Times New Roman" w:cs="Times New Roman"/>
          <w:sz w:val="24"/>
          <w:lang w:val="ru-RU"/>
        </w:rPr>
        <w:t xml:space="preserve">, </w:t>
      </w:r>
      <w:r>
        <w:rPr>
          <w:rFonts w:ascii="Times New Roman" w:eastAsia="Calibri" w:hAnsi="Times New Roman" w:cs="Times New Roman"/>
          <w:sz w:val="24"/>
          <w:lang w:val="en-ZW"/>
        </w:rPr>
        <w:t>V</w:t>
      </w:r>
      <w:r>
        <w:rPr>
          <w:rFonts w:ascii="Times New Roman" w:eastAsia="Calibri" w:hAnsi="Times New Roman" w:cs="Times New Roman"/>
          <w:sz w:val="24"/>
          <w:lang w:val="sr-Latn-CS"/>
        </w:rPr>
        <w:t>I7</w:t>
      </w:r>
      <w:r w:rsidRPr="001024EF">
        <w:rPr>
          <w:rFonts w:ascii="Times New Roman" w:eastAsia="Calibri" w:hAnsi="Times New Roman" w:cs="Times New Roman"/>
          <w:sz w:val="24"/>
          <w:lang w:val="ru-RU"/>
        </w:rPr>
        <w:t>,</w:t>
      </w:r>
      <w:r>
        <w:rPr>
          <w:rFonts w:ascii="Times New Roman" w:eastAsia="Calibri" w:hAnsi="Times New Roman" w:cs="Times New Roman"/>
          <w:sz w:val="24"/>
          <w:lang w:val="sr-Latn-CS"/>
        </w:rPr>
        <w:t>VI5,</w:t>
      </w:r>
      <w:r>
        <w:rPr>
          <w:rFonts w:ascii="Times New Roman" w:eastAsia="Calibri" w:hAnsi="Times New Roman" w:cs="Times New Roman"/>
          <w:sz w:val="24"/>
          <w:lang w:val="en-ZW"/>
        </w:rPr>
        <w:t>VI</w:t>
      </w:r>
      <w:r>
        <w:rPr>
          <w:rFonts w:ascii="Times New Roman" w:eastAsia="Calibri" w:hAnsi="Times New Roman" w:cs="Times New Roman"/>
          <w:sz w:val="24"/>
        </w:rPr>
        <w:t>1</w:t>
      </w:r>
      <w:r w:rsidRPr="001024EF">
        <w:rPr>
          <w:rFonts w:ascii="Times New Roman" w:eastAsia="Calibri" w:hAnsi="Times New Roman" w:cs="Times New Roman"/>
          <w:sz w:val="24"/>
          <w:lang w:val="ru-RU"/>
        </w:rPr>
        <w:t>;</w:t>
      </w:r>
    </w:p>
    <w:p w:rsidR="004E45EB" w:rsidRP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Мања Вујновић</w:t>
      </w:r>
      <w:r>
        <w:rPr>
          <w:rFonts w:ascii="Times New Roman" w:eastAsia="Calibri" w:hAnsi="Times New Roman" w:cs="Times New Roman"/>
          <w:sz w:val="24"/>
        </w:rPr>
        <w:t>/ Милена Марковић Пановић</w:t>
      </w:r>
      <w:r w:rsidRPr="001024EF">
        <w:rPr>
          <w:rFonts w:ascii="Times New Roman" w:eastAsia="Calibri" w:hAnsi="Times New Roman" w:cs="Times New Roman"/>
          <w:sz w:val="24"/>
        </w:rPr>
        <w:t>-</w:t>
      </w:r>
      <w:r w:rsidRPr="004E45EB">
        <w:rPr>
          <w:rFonts w:ascii="Times New Roman" w:eastAsia="Calibri" w:hAnsi="Times New Roman" w:cs="Times New Roman"/>
          <w:sz w:val="24"/>
        </w:rPr>
        <w:t>VIII5,VIII7,VIII3,V1;</w:t>
      </w:r>
    </w:p>
    <w:p w:rsidR="004E45EB" w:rsidRP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Бојана Симоновић-</w:t>
      </w:r>
      <w:r w:rsidRPr="004E45EB">
        <w:rPr>
          <w:rFonts w:ascii="Times New Roman" w:eastAsia="Calibri" w:hAnsi="Times New Roman" w:cs="Times New Roman"/>
          <w:sz w:val="24"/>
        </w:rPr>
        <w:t>VII4,VII6,VIII4,VIII2,VIII6;</w:t>
      </w:r>
    </w:p>
    <w:p w:rsidR="004E45EB" w:rsidRP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Бранкица Иванић</w:t>
      </w:r>
      <w:r>
        <w:rPr>
          <w:rFonts w:ascii="Times New Roman" w:eastAsia="Calibri" w:hAnsi="Times New Roman" w:cs="Times New Roman"/>
          <w:sz w:val="24"/>
        </w:rPr>
        <w:t>/ Сандра Ристивојевић</w:t>
      </w:r>
      <w:r w:rsidRPr="001024EF">
        <w:rPr>
          <w:rFonts w:ascii="Times New Roman" w:eastAsia="Calibri" w:hAnsi="Times New Roman" w:cs="Times New Roman"/>
          <w:sz w:val="24"/>
        </w:rPr>
        <w:t>-</w:t>
      </w:r>
      <w:r w:rsidRPr="004E45EB">
        <w:rPr>
          <w:rFonts w:ascii="Times New Roman" w:eastAsia="Calibri" w:hAnsi="Times New Roman" w:cs="Times New Roman"/>
          <w:sz w:val="24"/>
        </w:rPr>
        <w:t>V2,V4,V6,V8;</w:t>
      </w:r>
    </w:p>
    <w:p w:rsidR="004E45EB" w:rsidRP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Милан Новаковић-</w:t>
      </w:r>
      <w:r w:rsidRPr="004E45EB">
        <w:rPr>
          <w:rFonts w:ascii="Times New Roman" w:eastAsia="Calibri" w:hAnsi="Times New Roman" w:cs="Times New Roman"/>
          <w:sz w:val="24"/>
        </w:rPr>
        <w:t>V5,V7,VIII1;</w:t>
      </w:r>
    </w:p>
    <w:p w:rsidR="004E45EB" w:rsidRP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Данијела Живковић-</w:t>
      </w:r>
      <w:r w:rsidRPr="004E45EB">
        <w:rPr>
          <w:rFonts w:ascii="Times New Roman" w:eastAsia="Calibri" w:hAnsi="Times New Roman" w:cs="Times New Roman"/>
          <w:sz w:val="24"/>
        </w:rPr>
        <w:t>VI</w:t>
      </w:r>
      <w:r>
        <w:rPr>
          <w:rFonts w:ascii="Times New Roman" w:eastAsia="Calibri" w:hAnsi="Times New Roman" w:cs="Times New Roman"/>
          <w:sz w:val="24"/>
        </w:rPr>
        <w:t>3</w:t>
      </w:r>
      <w:r w:rsidRPr="004E45EB">
        <w:rPr>
          <w:rFonts w:ascii="Times New Roman" w:eastAsia="Calibri" w:hAnsi="Times New Roman" w:cs="Times New Roman"/>
          <w:sz w:val="24"/>
        </w:rPr>
        <w:t>,VII</w:t>
      </w:r>
      <w:r>
        <w:rPr>
          <w:rFonts w:ascii="Times New Roman" w:eastAsia="Calibri" w:hAnsi="Times New Roman" w:cs="Times New Roman"/>
          <w:sz w:val="24"/>
        </w:rPr>
        <w:t>1</w:t>
      </w:r>
      <w:r w:rsidRPr="004E45EB">
        <w:rPr>
          <w:rFonts w:ascii="Times New Roman" w:eastAsia="Calibri" w:hAnsi="Times New Roman" w:cs="Times New Roman"/>
          <w:sz w:val="24"/>
        </w:rPr>
        <w:t>,VII3,VII5,VII7.</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Просечне оцене по одељењима за српски језик:</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 xml:space="preserve"> V1-3,87 ; V2-4,20; V3-4,39 ; V4-3,82 ; V5-4,40 ;V6-3,62 ; V7-4,00 ; V8-3,65 ; VI1-3,76 ; VI2-3,19 ;VI3- 3,88; VI4-3,19 ;VI5-4,00 ; VI6- 3,56; VI7-4,34; VII1-3,25; VII2-3,56; VII3-3,36; VII4-3,78; VII5- 3,58; VII6-3,57; VII7- 3,36; VII8-3,81; VIII1- 3,72; VIII2-3,30; VIII3- 4,37; VIII4-3,0; VIII5- 3,78;VIII6- 3,37; VIII7-4,09 .</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 xml:space="preserve">Чланови Актива  састајали су се ради израде годишњих планова рада, организовања Иницијалног теста за ученике и анализе истих, уједначавања критеријума оцењивања, организовања пробног теста за ученике 8. разреда и анализе резултата, анализе успеха ученика на крају </w:t>
      </w:r>
      <w:r>
        <w:rPr>
          <w:rFonts w:ascii="Times New Roman" w:eastAsia="Calibri" w:hAnsi="Times New Roman" w:cs="Times New Roman"/>
          <w:sz w:val="24"/>
        </w:rPr>
        <w:t>сваког</w:t>
      </w:r>
      <w:r w:rsidRPr="004E45EB">
        <w:rPr>
          <w:rFonts w:ascii="Times New Roman" w:eastAsia="Calibri" w:hAnsi="Times New Roman" w:cs="Times New Roman"/>
          <w:sz w:val="24"/>
        </w:rPr>
        <w:t xml:space="preserve"> класификационог периода,припреме и реализације такмичења.</w:t>
      </w:r>
    </w:p>
    <w:p w:rsidR="004E45EB" w:rsidRP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Сваки наставник је одржао часове допунске и додатне наставе у складу са планом и програмом рада.</w:t>
      </w:r>
      <w:r w:rsidRPr="004E45EB">
        <w:rPr>
          <w:rFonts w:ascii="Times New Roman" w:eastAsia="Calibri" w:hAnsi="Times New Roman" w:cs="Times New Roman"/>
          <w:sz w:val="24"/>
        </w:rPr>
        <w:t xml:space="preserve"> За  допунску наставу у петом разреду биле су задужене Maња Вујновић и Бранкица Иванић, за шести разред Ивана Перић ,за седми разред Данијела Живковић  и Весна Дукић,а за осми Бојана Симоновић и Милан Новаковић. </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Ученици који су били одређени за допунску наставу,слабо су је посећивали.</w:t>
      </w:r>
      <w:r w:rsidR="0033518F" w:rsidRPr="0033518F">
        <w:rPr>
          <w:rFonts w:ascii="Times New Roman" w:eastAsia="Calibri" w:hAnsi="Times New Roman" w:cs="Times New Roman"/>
          <w:sz w:val="24"/>
        </w:rPr>
        <w:t xml:space="preserve"> </w:t>
      </w:r>
      <w:r w:rsidRPr="004E45EB">
        <w:rPr>
          <w:rFonts w:ascii="Times New Roman" w:eastAsia="Calibri" w:hAnsi="Times New Roman" w:cs="Times New Roman"/>
          <w:sz w:val="24"/>
        </w:rPr>
        <w:t xml:space="preserve">Дешавало се да не дође нико од ученика којима је та настава потребна, а да дођу ученици са добрим оценама да би додатно </w:t>
      </w:r>
      <w:r w:rsidRPr="004E45EB">
        <w:rPr>
          <w:rFonts w:ascii="Times New Roman" w:eastAsia="Calibri" w:hAnsi="Times New Roman" w:cs="Times New Roman"/>
          <w:sz w:val="24"/>
        </w:rPr>
        <w:lastRenderedPageBreak/>
        <w:t xml:space="preserve">вежбали нарочито пред контролни и писмени задатак. Није имало утицаја ни обавештавање разредног старешине који је родитеље информисао о слабом похађању допунске наставе. </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 xml:space="preserve">Додатну наставу похађала су талентована деца заинтересована за такмичења. За додатну наставу у петом разреду били су задужени Мања Вујновић и Бранкица Иванић, у шестом разреду Ивана Перић и Весна Дукић, у седмом Мања Вујновић и Бојана Симоновић,а у осмом Милан Новаковић и Бојана Симоновић.И ове године ученици су припремани за такмичење из граматике и из књижевности. </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На Општинско такмичење из српског језика пласирало се 38 ученика,12 ученика учествовало је на градском такмичењу,од којих је седморо остварило запажен успех</w:t>
      </w:r>
      <w:r w:rsidR="0038614C">
        <w:rPr>
          <w:rFonts w:ascii="Times New Roman" w:eastAsia="Calibri" w:hAnsi="Times New Roman" w:cs="Times New Roman"/>
          <w:sz w:val="24"/>
        </w:rPr>
        <w:t xml:space="preserve"> (</w:t>
      </w:r>
      <w:r w:rsidRPr="004E45EB">
        <w:rPr>
          <w:rFonts w:ascii="Times New Roman" w:eastAsia="Calibri" w:hAnsi="Times New Roman" w:cs="Times New Roman"/>
          <w:sz w:val="24"/>
        </w:rPr>
        <w:t>Немања Недић -3.место,Александар Даниловић-1.место,Јована Стевић-3.место,Николина Илић-1.место и пласман на Републичко такмичење,  Тамара Тодоровић -2.место, Алекса Ђурђевић -3.место, Јасна Божовић-3.место).</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На такмичењу из књижевности Књижевна олимпијада наши ученици су такође стигли до републичког нивоа. На Окружно такмичење  пласирало се 11 ученика од којих је седморо имало успех (Јулијана Јевтић-2.место и пласман на Републичко такмичење, Николина Илић- 2.место, Тамара Тодоровић- 3.место, Захарије Бошковић- 3.место, Анђела Јанковић- 2.место и пласман на Републичко, Ана Стојковић- 3.место, Марија Параушић- 3.место). Ученица седмог разреда Николина Илић освојила је 3.место на Републичком такмичењу.</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Важно је напоменути да су сви ученици који похађају додатну наставу веома мотивисани за рад, упорни и да се изузетно труде,као и наставници који их припремају па често одрже знатно више  часова додатне наставе од планираних.</w:t>
      </w:r>
    </w:p>
    <w:p w:rsidR="004E45EB" w:rsidRPr="004E45EB" w:rsidRDefault="004E45EB" w:rsidP="00551BCF">
      <w:pPr>
        <w:pStyle w:val="ListParagraph"/>
        <w:ind w:left="0"/>
        <w:jc w:val="both"/>
        <w:rPr>
          <w:rFonts w:ascii="Times New Roman" w:eastAsia="Calibri" w:hAnsi="Times New Roman" w:cs="Times New Roman"/>
          <w:sz w:val="24"/>
        </w:rPr>
      </w:pPr>
    </w:p>
    <w:p w:rsid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Сваки наставник који је предавао осмом разреду организовао је припремну наставу за полагање завршног испита.</w:t>
      </w:r>
      <w:r>
        <w:rPr>
          <w:rFonts w:ascii="Times New Roman" w:eastAsia="Calibri" w:hAnsi="Times New Roman" w:cs="Times New Roman"/>
          <w:sz w:val="24"/>
        </w:rPr>
        <w:t xml:space="preserve"> Наставници су почели да припремају ученике још док је трајала настава(неки већ у првом полугодишту). Посећеност ових часова била је слаба док је трајала настава, а велика по завршетку наставне године.</w:t>
      </w:r>
    </w:p>
    <w:p w:rsidR="004E45EB" w:rsidRPr="001024EF" w:rsidRDefault="004E45EB" w:rsidP="00551BCF">
      <w:pPr>
        <w:pStyle w:val="ListParagraph"/>
        <w:ind w:left="0"/>
        <w:jc w:val="both"/>
        <w:rPr>
          <w:rFonts w:ascii="Times New Roman" w:eastAsia="Calibri" w:hAnsi="Times New Roman" w:cs="Times New Roman"/>
          <w:sz w:val="24"/>
        </w:rPr>
      </w:pPr>
      <w:r>
        <w:rPr>
          <w:rFonts w:ascii="Times New Roman" w:eastAsia="Calibri" w:hAnsi="Times New Roman" w:cs="Times New Roman"/>
          <w:sz w:val="24"/>
        </w:rPr>
        <w:t>Треба напоменути да се Општинско такмичење из српског језика ове године одржало у нашој школи што је подразумевало додатно ангажовање наставника у организовању такмичења, прегледању тестова и уношењу резултата. Наставници су такође били ангажовани у дежурству и прегледању тестова на осталим такмичењима као и на завршном испиту осмака.</w:t>
      </w:r>
    </w:p>
    <w:p w:rsidR="004E45EB" w:rsidRPr="004E45EB" w:rsidRDefault="004E45EB" w:rsidP="00551BCF">
      <w:pPr>
        <w:pStyle w:val="ListParagraph"/>
        <w:ind w:left="0"/>
        <w:jc w:val="both"/>
        <w:rPr>
          <w:rFonts w:ascii="Times New Roman" w:eastAsia="Calibri" w:hAnsi="Times New Roman" w:cs="Times New Roman"/>
          <w:sz w:val="24"/>
        </w:rPr>
      </w:pP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Ученици и наставници задужени за рад секција били су и ове године веома вредни и успешни.</w:t>
      </w:r>
    </w:p>
    <w:p w:rsidR="004E45EB" w:rsidRDefault="004E45EB" w:rsidP="00551BCF">
      <w:pPr>
        <w:pStyle w:val="ListParagraph"/>
        <w:ind w:left="0"/>
        <w:jc w:val="both"/>
        <w:rPr>
          <w:rFonts w:ascii="Times New Roman" w:eastAsia="Calibri" w:hAnsi="Times New Roman" w:cs="Times New Roman"/>
          <w:sz w:val="24"/>
        </w:rPr>
      </w:pPr>
      <w:r w:rsidRPr="001024EF">
        <w:rPr>
          <w:rFonts w:ascii="Times New Roman" w:eastAsia="Calibri" w:hAnsi="Times New Roman" w:cs="Times New Roman"/>
          <w:sz w:val="24"/>
        </w:rPr>
        <w:t>За рецитаторску  секцију била је задужена Бојана Симоновић</w:t>
      </w:r>
      <w:r>
        <w:rPr>
          <w:rFonts w:ascii="Times New Roman" w:eastAsia="Calibri" w:hAnsi="Times New Roman" w:cs="Times New Roman"/>
          <w:sz w:val="24"/>
        </w:rPr>
        <w:t>,а за драмску</w:t>
      </w:r>
      <w:r w:rsidRPr="001024EF">
        <w:rPr>
          <w:rFonts w:ascii="Times New Roman" w:eastAsia="Calibri" w:hAnsi="Times New Roman" w:cs="Times New Roman"/>
          <w:sz w:val="24"/>
        </w:rPr>
        <w:t>Ивана Перић.</w:t>
      </w:r>
    </w:p>
    <w:p w:rsidR="004E45EB" w:rsidRDefault="004E45EB" w:rsidP="00551BCF">
      <w:pPr>
        <w:pStyle w:val="ListParagraph"/>
        <w:ind w:left="0"/>
        <w:jc w:val="both"/>
        <w:rPr>
          <w:rFonts w:ascii="Times New Roman" w:eastAsia="Calibri" w:hAnsi="Times New Roman" w:cs="Times New Roman"/>
          <w:sz w:val="24"/>
        </w:rPr>
      </w:pPr>
      <w:r>
        <w:rPr>
          <w:rFonts w:ascii="Times New Roman" w:eastAsia="Calibri" w:hAnsi="Times New Roman" w:cs="Times New Roman"/>
          <w:sz w:val="24"/>
        </w:rPr>
        <w:t>На Општинском такмичењу у рецитовању ученик петог два Раслав Секуловић освојио је 2.место. На Мајским песничким сусретима најуспешнија је била ученица сед</w:t>
      </w:r>
      <w:r w:rsidR="0038614C">
        <w:rPr>
          <w:rFonts w:ascii="Times New Roman" w:eastAsia="Calibri" w:hAnsi="Times New Roman" w:cs="Times New Roman"/>
          <w:sz w:val="24"/>
        </w:rPr>
        <w:t>мог четири Јефимија Секуловић (</w:t>
      </w:r>
      <w:r>
        <w:rPr>
          <w:rFonts w:ascii="Times New Roman" w:eastAsia="Calibri" w:hAnsi="Times New Roman" w:cs="Times New Roman"/>
          <w:sz w:val="24"/>
        </w:rPr>
        <w:t>1.место Општинско и 2.место Градско такмичење).</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Чланови драмске секције, учествовали су на приредби поводом Савиндана са пред</w:t>
      </w:r>
      <w:r w:rsidR="004423E3">
        <w:rPr>
          <w:rFonts w:ascii="Times New Roman" w:eastAsia="Calibri" w:hAnsi="Times New Roman" w:cs="Times New Roman"/>
          <w:sz w:val="24"/>
        </w:rPr>
        <w:t>ставом „Два килограма лимуна“ (</w:t>
      </w:r>
      <w:r w:rsidRPr="004E45EB">
        <w:rPr>
          <w:rFonts w:ascii="Times New Roman" w:eastAsia="Calibri" w:hAnsi="Times New Roman" w:cs="Times New Roman"/>
          <w:sz w:val="24"/>
        </w:rPr>
        <w:t>ауторски текст Иване Перић) и на приредби поводом Дана школе са представом „Миријево, љубави моја“ (такође Иванин ауторски текст).</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За новинарску секцију била је задужена Весна Дукић заједно са учитељицом Иваном Боровец. Крајм децембра у нашу школу стигло је обавештење Друштва за српски језик  да часопис наше школе ,,Под плавим кровом`` освојио другу награду на Републичком такмичењу основношколских часописа.</w:t>
      </w:r>
    </w:p>
    <w:p w:rsidR="004E45EB" w:rsidRPr="004E45EB" w:rsidRDefault="004E45EB" w:rsidP="00551BCF">
      <w:pPr>
        <w:pStyle w:val="ListParagraph"/>
        <w:ind w:left="0"/>
        <w:jc w:val="both"/>
        <w:rPr>
          <w:rFonts w:ascii="Times New Roman" w:eastAsia="Calibri" w:hAnsi="Times New Roman" w:cs="Times New Roman"/>
          <w:sz w:val="24"/>
        </w:rPr>
      </w:pP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lastRenderedPageBreak/>
        <w:t>Ивана Перић је одржала три часа корелације са наставницима историје: Радмилом Јагличић и Јасмином Николић – тема „Цар Душан“ и са наставником Николом Топаловићем – „Манастир Манасија“.</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Весна Дукић је 5.јуна одржала огледни час,драматизацију изабраних одломака из комедија ,,Власт“ Б.Нушића и ,,Покондирена тиква“Ј.С.Поповића у одељењима VII2  и VII8. Часу су присуствовали директор,педагог и предметни наставници.</w:t>
      </w:r>
    </w:p>
    <w:p w:rsidR="004E45EB" w:rsidRPr="004E45EB" w:rsidRDefault="004E45EB" w:rsidP="00551BCF">
      <w:pPr>
        <w:pStyle w:val="ListParagraph"/>
        <w:ind w:left="0"/>
        <w:jc w:val="both"/>
        <w:rPr>
          <w:rFonts w:ascii="Times New Roman" w:eastAsia="Calibri" w:hAnsi="Times New Roman" w:cs="Times New Roman"/>
          <w:sz w:val="24"/>
        </w:rPr>
      </w:pP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Бојана Симоновић и Ивана Перић одржале су часове књижевности у одељењима четвртог разреда. Наставна јединица је била „Прва љубав“ Бранислава Нушића. Овим часовима су присуствовале психолог и директор школе.</w:t>
      </w:r>
    </w:p>
    <w:p w:rsidR="004E45EB" w:rsidRPr="004E45EB" w:rsidRDefault="004E45EB" w:rsidP="00551BCF">
      <w:pPr>
        <w:pStyle w:val="ListParagraph"/>
        <w:ind w:left="0"/>
        <w:jc w:val="both"/>
        <w:rPr>
          <w:rFonts w:ascii="Times New Roman" w:eastAsia="Calibri" w:hAnsi="Times New Roman" w:cs="Times New Roman"/>
          <w:sz w:val="24"/>
        </w:rPr>
      </w:pPr>
    </w:p>
    <w:p w:rsidR="004E45EB" w:rsidRDefault="004E45EB" w:rsidP="00551BCF">
      <w:pPr>
        <w:pStyle w:val="ListParagraph"/>
        <w:ind w:left="0"/>
        <w:jc w:val="both"/>
        <w:rPr>
          <w:rFonts w:ascii="Times New Roman" w:hAnsi="Times New Roman"/>
          <w:sz w:val="24"/>
        </w:rPr>
      </w:pPr>
      <w:r w:rsidRPr="004E45EB">
        <w:rPr>
          <w:rFonts w:ascii="Times New Roman" w:eastAsia="Calibri" w:hAnsi="Times New Roman" w:cs="Times New Roman"/>
          <w:sz w:val="24"/>
        </w:rPr>
        <w:t>Чланови Актива похађали су следеће семинаре:</w:t>
      </w:r>
    </w:p>
    <w:p w:rsidR="004E45EB" w:rsidRPr="004E45EB" w:rsidRDefault="004E45EB" w:rsidP="00551BCF">
      <w:pPr>
        <w:pStyle w:val="ListParagraph"/>
        <w:spacing w:after="0"/>
        <w:ind w:left="0"/>
        <w:jc w:val="both"/>
        <w:rPr>
          <w:rFonts w:ascii="Times New Roman" w:eastAsia="Calibri" w:hAnsi="Times New Roman" w:cs="Times New Roman"/>
          <w:sz w:val="24"/>
        </w:rPr>
      </w:pPr>
    </w:p>
    <w:p w:rsidR="004E45EB" w:rsidRPr="004E45EB" w:rsidRDefault="004E45EB" w:rsidP="00551BCF">
      <w:pPr>
        <w:pStyle w:val="ListParagraph"/>
        <w:spacing w:after="0"/>
        <w:ind w:left="0"/>
        <w:jc w:val="both"/>
        <w:rPr>
          <w:rFonts w:ascii="Times New Roman" w:eastAsia="Calibri" w:hAnsi="Times New Roman" w:cs="Times New Roman"/>
          <w:sz w:val="24"/>
        </w:rPr>
      </w:pPr>
      <w:r w:rsidRPr="004E45EB">
        <w:rPr>
          <w:rFonts w:ascii="Times New Roman" w:eastAsia="Calibri" w:hAnsi="Times New Roman" w:cs="Times New Roman"/>
          <w:sz w:val="24"/>
        </w:rPr>
        <w:t>„Савремено изучавање српског језика и књижевности“ 29, 30. и 31.8.2014. године (24 сата)</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„Безбедност ученика у школском објекту“ 15. и 16.11.2014. године (16 сати)</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„Од игре и текста до сценске реализације и до представе“ 4.12.2014. године (5 сати)</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„Зимски републички семинар“ 15, 16. и 17.1.2015. године (18 сати)</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„Адолесценти и специфични стилови контакта у породици“ 19.1.2015. године (8 сати)</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„Стваралачки приступ часовима српског језика“ (8 часова).</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,,Аутистични спектар, хиперактивност, дислексија и друге сметње-стратегије``у периоду од 21 до 22 .фебруара</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„Одељењски старешина у дому као посредник у конфликтима ученика“ 20. - 21.12.2014.(16сати)</w:t>
      </w:r>
    </w:p>
    <w:p w:rsidR="004E45EB" w:rsidRPr="004E45EB"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13. децембар 2014, „ Планирање у настави српског језика и књижевности “, ЗУОВ;</w:t>
      </w:r>
    </w:p>
    <w:p w:rsidR="004E45EB" w:rsidRPr="00406012" w:rsidRDefault="004E45EB" w:rsidP="00551BCF">
      <w:pPr>
        <w:pStyle w:val="ListParagraph"/>
        <w:ind w:left="0"/>
        <w:jc w:val="both"/>
        <w:rPr>
          <w:rFonts w:ascii="Times New Roman" w:eastAsia="Calibri" w:hAnsi="Times New Roman" w:cs="Times New Roman"/>
          <w:sz w:val="24"/>
        </w:rPr>
      </w:pPr>
      <w:r w:rsidRPr="004E45EB">
        <w:rPr>
          <w:rFonts w:ascii="Times New Roman" w:eastAsia="Calibri" w:hAnsi="Times New Roman" w:cs="Times New Roman"/>
          <w:sz w:val="24"/>
        </w:rPr>
        <w:t>25. новембар 2014, „ Васпитањем без казне и награде до смањења насиља у породици...“, Агенција за издаваштво, едукацију и трговину „ Породични буквар “.</w:t>
      </w:r>
    </w:p>
    <w:p w:rsidR="004E45EB" w:rsidRPr="004E45EB" w:rsidRDefault="004E45EB" w:rsidP="00551BCF">
      <w:pPr>
        <w:pStyle w:val="ListParagraph"/>
        <w:ind w:left="0"/>
        <w:jc w:val="both"/>
        <w:rPr>
          <w:rFonts w:ascii="Times New Roman" w:eastAsia="Calibri" w:hAnsi="Times New Roman" w:cs="Times New Roman"/>
          <w:sz w:val="24"/>
        </w:rPr>
      </w:pPr>
    </w:p>
    <w:p w:rsidR="004E45EB" w:rsidRPr="001024EF" w:rsidRDefault="004E45EB" w:rsidP="00C225E4">
      <w:pPr>
        <w:pStyle w:val="ListParagraph"/>
        <w:ind w:left="0"/>
        <w:jc w:val="right"/>
        <w:rPr>
          <w:rFonts w:ascii="Times New Roman" w:eastAsia="Calibri" w:hAnsi="Times New Roman" w:cs="Times New Roman"/>
          <w:sz w:val="24"/>
        </w:rPr>
      </w:pPr>
      <w:r>
        <w:rPr>
          <w:rFonts w:ascii="Times New Roman" w:eastAsia="Calibri" w:hAnsi="Times New Roman" w:cs="Times New Roman"/>
          <w:sz w:val="24"/>
        </w:rPr>
        <w:t>Руководилац</w:t>
      </w:r>
      <w:r w:rsidRPr="001024EF">
        <w:rPr>
          <w:rFonts w:ascii="Times New Roman" w:eastAsia="Calibri" w:hAnsi="Times New Roman" w:cs="Times New Roman"/>
          <w:sz w:val="24"/>
        </w:rPr>
        <w:t xml:space="preserve"> Актива</w:t>
      </w:r>
    </w:p>
    <w:p w:rsidR="00406012" w:rsidRPr="004423E3" w:rsidRDefault="004E45EB" w:rsidP="004423E3">
      <w:pPr>
        <w:pStyle w:val="ListParagraph"/>
        <w:ind w:left="0"/>
        <w:jc w:val="right"/>
        <w:rPr>
          <w:rFonts w:ascii="Times New Roman" w:eastAsia="Calibri" w:hAnsi="Times New Roman" w:cs="Times New Roman"/>
          <w:sz w:val="24"/>
        </w:rPr>
      </w:pPr>
      <w:r w:rsidRPr="001024EF">
        <w:rPr>
          <w:rFonts w:ascii="Times New Roman" w:eastAsia="Calibri" w:hAnsi="Times New Roman" w:cs="Times New Roman"/>
          <w:sz w:val="24"/>
        </w:rPr>
        <w:t>Мања Вујновић</w:t>
      </w:r>
    </w:p>
    <w:p w:rsidR="001037B3" w:rsidRPr="001037B3" w:rsidRDefault="00F557BF" w:rsidP="00551BCF">
      <w:pPr>
        <w:pStyle w:val="Heading1"/>
        <w:jc w:val="both"/>
        <w:rPr>
          <w:lang w:val="sr-Cyrl-CS"/>
        </w:rPr>
      </w:pPr>
      <w:bookmarkStart w:id="20" w:name="_Toc429660323"/>
      <w:r w:rsidRPr="00F557BF">
        <w:rPr>
          <w:sz w:val="24"/>
          <w:szCs w:val="24"/>
          <w:lang w:val="sr-Cyrl-CS"/>
        </w:rPr>
        <w:t>10</w:t>
      </w:r>
      <w:r w:rsidR="001037B3" w:rsidRPr="00EA0E3A">
        <w:rPr>
          <w:sz w:val="24"/>
          <w:szCs w:val="24"/>
          <w:lang w:val="sr-Cyrl-CS"/>
        </w:rPr>
        <w:t xml:space="preserve">. </w:t>
      </w:r>
      <w:r w:rsidR="001037B3" w:rsidRPr="001037B3">
        <w:rPr>
          <w:lang w:val="sr-Cyrl-CS"/>
        </w:rPr>
        <w:t>ИЗВЕШТАЈ О РАДУ НАСТАВНИКА АКТИВА МАТЕМАТИКЕ</w:t>
      </w:r>
      <w:bookmarkEnd w:id="20"/>
    </w:p>
    <w:p w:rsidR="001037B3" w:rsidRPr="00BB4BFF" w:rsidRDefault="001037B3" w:rsidP="00551BCF">
      <w:pPr>
        <w:spacing w:after="0"/>
        <w:jc w:val="both"/>
        <w:rPr>
          <w:b/>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 току школске 2014/2015. године активности чланова Актива математике су биле следеће: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редовна настава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 свим одељењима часови редовне наставе су одржани по плану. Остварен  је предвиђени фонд од 144 часа по одељењу у петом, шестом и седмом, а у осмом разреду 136.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По налогу Министарства просвете, ученици шетог разреда су у септембру радили иницијални, а у јуну месецу завршни тест.</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Часови су од 19. новембра 2014. до 27. априла 2015. године због штрајка просветних радника трајали по 30 минута и у том периоду је градиво прилагођено трајању часа (код часова утврђивања градива). У мају месецу је направљен план надокнаде скраћених часова у периоду од 19.фебруара до 24. априла 2015. Часови су надокнађени  и ученици су имали прилике да на тим часовима утврде градиво које нису успели на редовним часовима.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lastRenderedPageBreak/>
        <w:t>Сви одржани писмени и контролни задаци су трајали 45 минута.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Сви ученици завршили су разред са позитивним ус</w:t>
      </w:r>
      <w:r w:rsidR="004509E0">
        <w:rPr>
          <w:rFonts w:ascii="Times New Roman" w:hAnsi="Times New Roman" w:cs="Times New Roman"/>
          <w:sz w:val="24"/>
          <w:szCs w:val="24"/>
          <w:lang w:val="sr-Cyrl-CS"/>
        </w:rPr>
        <w:t>пехом, осим ученика С.Г.</w:t>
      </w:r>
      <w:r w:rsidRPr="00EA0E3A">
        <w:rPr>
          <w:rFonts w:ascii="Times New Roman" w:hAnsi="Times New Roman" w:cs="Times New Roman"/>
          <w:sz w:val="24"/>
          <w:szCs w:val="24"/>
          <w:lang w:val="sr-Cyrl-CS"/>
        </w:rPr>
        <w:t xml:space="preserve"> (</w:t>
      </w:r>
      <w:r w:rsidRPr="001037B3">
        <w:rPr>
          <w:rFonts w:ascii="Times New Roman" w:hAnsi="Times New Roman" w:cs="Times New Roman"/>
          <w:sz w:val="24"/>
          <w:szCs w:val="24"/>
        </w:rPr>
        <w:t>VIII</w:t>
      </w:r>
      <w:r w:rsidRPr="00EA0E3A">
        <w:rPr>
          <w:rFonts w:ascii="Times New Roman" w:hAnsi="Times New Roman" w:cs="Times New Roman"/>
          <w:sz w:val="24"/>
          <w:szCs w:val="24"/>
          <w:lang w:val="sr-Cyrl-CS"/>
        </w:rPr>
        <w:t xml:space="preserve"> 4) који је у јунском року поправио оцен</w:t>
      </w:r>
      <w:r w:rsidR="004509E0">
        <w:rPr>
          <w:rFonts w:ascii="Times New Roman" w:hAnsi="Times New Roman" w:cs="Times New Roman"/>
          <w:sz w:val="24"/>
          <w:szCs w:val="24"/>
          <w:lang w:val="sr-Cyrl-CS"/>
        </w:rPr>
        <w:t>у на довољан 2 и Ј.П.</w:t>
      </w:r>
      <w:r w:rsidRPr="00EA0E3A">
        <w:rPr>
          <w:rFonts w:ascii="Times New Roman" w:hAnsi="Times New Roman" w:cs="Times New Roman"/>
          <w:sz w:val="24"/>
          <w:szCs w:val="24"/>
          <w:lang w:val="sr-Cyrl-CS"/>
        </w:rPr>
        <w:t xml:space="preserve"> (</w:t>
      </w:r>
      <w:r w:rsidRPr="001037B3">
        <w:rPr>
          <w:rFonts w:ascii="Times New Roman" w:hAnsi="Times New Roman" w:cs="Times New Roman"/>
          <w:sz w:val="24"/>
          <w:szCs w:val="24"/>
        </w:rPr>
        <w:t>VI</w:t>
      </w:r>
      <w:r w:rsidRPr="00EA0E3A">
        <w:rPr>
          <w:rFonts w:ascii="Times New Roman" w:hAnsi="Times New Roman" w:cs="Times New Roman"/>
          <w:sz w:val="24"/>
          <w:szCs w:val="24"/>
          <w:lang w:val="sr-Cyrl-CS"/>
        </w:rPr>
        <w:t xml:space="preserve"> 6) који је упућен на по</w:t>
      </w:r>
      <w:r w:rsidR="004509E0">
        <w:rPr>
          <w:rFonts w:ascii="Times New Roman" w:hAnsi="Times New Roman" w:cs="Times New Roman"/>
          <w:sz w:val="24"/>
          <w:szCs w:val="24"/>
          <w:lang w:val="sr-Cyrl-CS"/>
        </w:rPr>
        <w:t>правни испит. Два ученика (Т.Б. 7-4 и Н.П.П. 8-7</w:t>
      </w:r>
      <w:r w:rsidRPr="00EA0E3A">
        <w:rPr>
          <w:rFonts w:ascii="Times New Roman" w:hAnsi="Times New Roman" w:cs="Times New Roman"/>
          <w:sz w:val="24"/>
          <w:szCs w:val="24"/>
          <w:lang w:val="sr-Cyrl-CS"/>
        </w:rPr>
        <w:t>) су упућени на разредни испит.</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Default="004509E0"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Д</w:t>
      </w:r>
      <w:r w:rsidR="001037B3" w:rsidRPr="00EA0E3A">
        <w:rPr>
          <w:rFonts w:ascii="Times New Roman" w:hAnsi="Times New Roman" w:cs="Times New Roman"/>
          <w:sz w:val="24"/>
          <w:szCs w:val="24"/>
          <w:lang w:val="sr-Cyrl-CS"/>
        </w:rPr>
        <w:t>одатна, допунска и припремна настава</w:t>
      </w:r>
    </w:p>
    <w:p w:rsidR="004509E0" w:rsidRPr="00EA0E3A" w:rsidRDefault="004509E0"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Додатна, допунска и припремна настава су одржаване по плану без обзира на штрајк.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Ученици петог и посебно шестог разреда су похађали допунску наставу редовније од ученика седмог и осмог, код којих је одзив био доста слаб, углавном само пред писмени или контролни задатак. Примећује се да све више на часове допунске наставе долазе и ученици којима повремено треба додатно објашњење или помоћ око домаћег задатка. Одељенске старешине су обавештене уколико ученици нису похађали часове допунске наставе.</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Додатну наставу у петом разреду ученици су похађали редовно до школског такмичења, касније само ученици који су се пласирали на општинско, односно градско такмичење (Бојана Тепавчевић, </w:t>
      </w:r>
      <w:r w:rsidRPr="001037B3">
        <w:rPr>
          <w:rFonts w:ascii="Times New Roman" w:hAnsi="Times New Roman" w:cs="Times New Roman"/>
          <w:sz w:val="24"/>
          <w:szCs w:val="24"/>
        </w:rPr>
        <w:t>V</w:t>
      </w:r>
      <w:r w:rsidRPr="00EA0E3A">
        <w:rPr>
          <w:rFonts w:ascii="Times New Roman" w:hAnsi="Times New Roman" w:cs="Times New Roman"/>
          <w:sz w:val="24"/>
          <w:szCs w:val="24"/>
          <w:lang w:val="sr-Cyrl-CS"/>
        </w:rPr>
        <w:t>/2).</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Ученици шестог разреда су били редовни на часовима додатне наставе која се одржавала сваке недеље од септембра месеца.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Посећеност додатне наставе у седмом и осмом разреду није била велика.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Теме на додатној настави су обухватале најчешће задатке са предходних такмичења, зависно од нивоа такмичења.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Током школске године реализовано је укупно 36 часова припремне наставе. Од тога, 10 је реализовано у првом, а 26 часова у другом полугодишту. Теме су пратиле области које су ранијих година биле најзаступљеније на завршним тестовима, збирку за припрему ученика, као и конкретне задатке са предходних тестова. Посећеност припремне наставе није била велика.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4509E0"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С</w:t>
      </w:r>
      <w:r w:rsidR="001037B3" w:rsidRPr="00EA0E3A">
        <w:rPr>
          <w:rFonts w:ascii="Times New Roman" w:hAnsi="Times New Roman" w:cs="Times New Roman"/>
          <w:sz w:val="24"/>
          <w:szCs w:val="24"/>
          <w:lang w:val="sr-Cyrl-CS"/>
        </w:rPr>
        <w:t>екција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Током школске године, реализовано је 33 часа математичке секције. Математичка секција је реализована у седмим разредима парне и непарне смене, и реализовале су је наставнице Славна Крстић и Оливера Видојевић. Секција је одржавана кроз разноврсне математичке радионице, прављење паноа, писање реферата, историјски осврт на познате математичаре и њихов рад, посету Фестивалу науке и манифестацији „Мај - месец математике“.</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4509E0"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Т</w:t>
      </w:r>
      <w:r w:rsidR="001037B3" w:rsidRPr="00EA0E3A">
        <w:rPr>
          <w:rFonts w:ascii="Times New Roman" w:hAnsi="Times New Roman" w:cs="Times New Roman"/>
          <w:sz w:val="24"/>
          <w:szCs w:val="24"/>
          <w:lang w:val="sr-Cyrl-CS"/>
        </w:rPr>
        <w:t>акмичења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На Општинско такмичење пласирало се 16 ученика петог, 8 шестог, 6 седмог и 3 осмог разреда.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Запажене резултате на Општинском такмичењу одржаном 28.2.2015.год. у ОШ,,Јелена Ћетковић“ и пласман на Градско такмичење су постигли: Немања Недић и Бојана Тепавчевић, ученици петог разреда, Аранђеловић Јанко (80 поена), Митковић Анастасија (60 поена) и Пумпаловић Лазар (60 поена), ученици шестог разреда и Захарије Бошковић и  Катарина Пејовић, ученици седмог разреда. Ученици осмог разреда нису остварили пласман на Градско такмичење.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На Градском такмичењу нису постигнути значајнији резултати. </w:t>
      </w:r>
    </w:p>
    <w:p w:rsidR="001037B3" w:rsidRDefault="001037B3" w:rsidP="00551BCF">
      <w:pPr>
        <w:tabs>
          <w:tab w:val="left" w:pos="3750"/>
          <w:tab w:val="center" w:pos="5130"/>
        </w:tabs>
        <w:spacing w:after="0"/>
        <w:ind w:left="0" w:firstLine="0"/>
        <w:jc w:val="both"/>
        <w:rPr>
          <w:rFonts w:ascii="Times New Roman" w:hAnsi="Times New Roman" w:cs="Times New Roman"/>
          <w:sz w:val="24"/>
          <w:szCs w:val="24"/>
        </w:rPr>
      </w:pPr>
    </w:p>
    <w:p w:rsidR="005057F1" w:rsidRDefault="005057F1" w:rsidP="00551BCF">
      <w:pPr>
        <w:tabs>
          <w:tab w:val="left" w:pos="3750"/>
          <w:tab w:val="center" w:pos="5130"/>
        </w:tabs>
        <w:spacing w:after="0"/>
        <w:ind w:left="0" w:firstLine="0"/>
        <w:jc w:val="both"/>
        <w:rPr>
          <w:rFonts w:ascii="Times New Roman" w:hAnsi="Times New Roman" w:cs="Times New Roman"/>
          <w:sz w:val="24"/>
          <w:szCs w:val="24"/>
        </w:rPr>
      </w:pPr>
    </w:p>
    <w:p w:rsidR="005057F1" w:rsidRPr="005057F1" w:rsidRDefault="005057F1" w:rsidP="00551BCF">
      <w:pPr>
        <w:tabs>
          <w:tab w:val="left" w:pos="3750"/>
          <w:tab w:val="center" w:pos="5130"/>
        </w:tabs>
        <w:spacing w:after="0"/>
        <w:ind w:left="0" w:firstLine="0"/>
        <w:jc w:val="both"/>
        <w:rPr>
          <w:rFonts w:ascii="Times New Roman" w:hAnsi="Times New Roman" w:cs="Times New Roman"/>
          <w:sz w:val="24"/>
          <w:szCs w:val="24"/>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lastRenderedPageBreak/>
        <w:t>часови у четвртом разреду</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Наставници обе смене су одржали час у одељењима четвртог разреда: Савета Блажић „Множење троцифреног и једноцифреног броја“ у одељењу 4/5 у првом, а у другом полугодишту час „Површина правоугаоника и квадрата“ у одељењу 4/3; Данијела Шура „Неједначине у скупу </w:t>
      </w:r>
      <w:r w:rsidRPr="001037B3">
        <w:rPr>
          <w:rFonts w:ascii="Times New Roman" w:hAnsi="Times New Roman" w:cs="Times New Roman"/>
          <w:sz w:val="24"/>
          <w:szCs w:val="24"/>
        </w:rPr>
        <w:object w:dxaOrig="33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pt;height:19pt" o:ole="">
            <v:imagedata r:id="rId11" o:title=""/>
          </v:shape>
          <o:OLEObject Type="Embed" ProgID="Equation.DSMT4" ShapeID="_x0000_i1025" DrawAspect="Content" ObjectID="_1503402688" r:id="rId12"/>
        </w:object>
      </w:r>
      <w:r w:rsidRPr="00EA0E3A">
        <w:rPr>
          <w:rFonts w:ascii="Times New Roman" w:hAnsi="Times New Roman" w:cs="Times New Roman"/>
          <w:sz w:val="24"/>
          <w:szCs w:val="24"/>
          <w:lang w:val="sr-Cyrl-CS"/>
        </w:rPr>
        <w:t>“ у првом полугодишту; Славна Крстић и Љиљана Мо</w:t>
      </w:r>
      <w:r w:rsidR="00263D99">
        <w:rPr>
          <w:rFonts w:ascii="Times New Roman" w:hAnsi="Times New Roman" w:cs="Times New Roman"/>
          <w:sz w:val="24"/>
          <w:szCs w:val="24"/>
          <w:lang w:val="sr-Cyrl-CS"/>
        </w:rPr>
        <w:t>равчић  „Површина правоугаоника</w:t>
      </w:r>
      <w:r w:rsidRPr="00EA0E3A">
        <w:rPr>
          <w:rFonts w:ascii="Times New Roman" w:hAnsi="Times New Roman" w:cs="Times New Roman"/>
          <w:sz w:val="24"/>
          <w:szCs w:val="24"/>
          <w:lang w:val="sr-Cyrl-CS"/>
        </w:rPr>
        <w:t>“ у другом полугодишту.</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263D99"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У</w:t>
      </w:r>
      <w:r w:rsidR="001037B3" w:rsidRPr="00EA0E3A">
        <w:rPr>
          <w:rFonts w:ascii="Times New Roman" w:hAnsi="Times New Roman" w:cs="Times New Roman"/>
          <w:sz w:val="24"/>
          <w:szCs w:val="24"/>
          <w:lang w:val="sr-Cyrl-CS"/>
        </w:rPr>
        <w:t>гледни часови</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Угледни час на тему „Галаксија и скупови“ су одржале Данијела Шура и Сања Стојановић (корелација географија –математика).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 оквиру обележавања манифестацје ,,Мај-месец математике“, заинтересовани ученици су имали прилике да при</w:t>
      </w:r>
      <w:r w:rsidR="0041454C">
        <w:rPr>
          <w:rFonts w:ascii="Times New Roman" w:hAnsi="Times New Roman" w:cs="Times New Roman"/>
          <w:sz w:val="24"/>
          <w:szCs w:val="24"/>
          <w:lang w:val="sr-Cyrl-CS"/>
        </w:rPr>
        <w:t>суствују занимљивим радионицама</w:t>
      </w:r>
      <w:r w:rsidRPr="00EA0E3A">
        <w:rPr>
          <w:rFonts w:ascii="Times New Roman" w:hAnsi="Times New Roman" w:cs="Times New Roman"/>
          <w:sz w:val="24"/>
          <w:szCs w:val="24"/>
          <w:lang w:val="sr-Cyrl-CS"/>
        </w:rPr>
        <w:t>: Музикална математика, Оп арт слагалица, Хеклање математике и слике од конца. Радионице су се одржавале на Коларцу и у Дечјем културном центру. Ученике су на дате радионице водиле наставнице Савета Блажић и Данијела Шура.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Колегиница Савета Блажић је била члан комисије за полагање за лиценцу колегинице Данијеле Шуре (тема „Описана кружница троугла“).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Сви чланови Актива учествовали су у прегледању Пробног завршног теста, а Славна Крстић, Љиљана Моравчић и Оливера Видојевић су биле ангажоване у прегледању Завршног теста и раду комисија за жалбе.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Прелиминарни резултати показују да је просек 10,99, што је мало нижи просек у односу на резултате од прошле школске године.</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Колегиница Јелена Ирић је од 27.10. 2014. на трудничком боловању, па је часове у одељењима 5/4,8 и 6/4 преузео Сташа Рашић, а у 5/6 Љиљана Моравчић. Од 14.12.2014. одељења  5/4,8 и 6/4 је преузела Оливера Видојевић, која је урадила писмене задатке и закључила оцене. У другом полугодишту  5/4,8 и 6/4 преузео је Владан Славковић, а од маја колегиница Стајка Јеминовић која је ученицима закључила оцене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Ученици наставница Данијеле Шуре и Славне Крстић учествовали су у акцији „Дрво одељења“ и засадили јапанску шљиву и млечни јавор.</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 програму стручног усавршавања чланови Актива су учествовали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на семинарима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„Безбедност ученика у школским објектима“ (К1, П6, 16 бодова), </w:t>
      </w:r>
    </w:p>
    <w:p w:rsidR="001037B3" w:rsidRPr="00EA0E3A" w:rsidRDefault="00263D99"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Одељењски старешина/васпитач у дому као посредник у конфликтима ученика</w:t>
      </w: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 xml:space="preserve">  (бр. 51, 16сати), </w:t>
      </w:r>
    </w:p>
    <w:p w:rsidR="001037B3" w:rsidRPr="00EA0E3A" w:rsidRDefault="00263D99"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Адолесцент и специфични стилови контакта у породици</w:t>
      </w: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 xml:space="preserve"> – обука за рад са ученицима и родитељима (К3, П1)</w:t>
      </w:r>
    </w:p>
    <w:p w:rsidR="001037B3" w:rsidRPr="00EA0E3A" w:rsidRDefault="00263D99"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Оцена, самопроцена и формативно оцењивање</w:t>
      </w: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 xml:space="preserve"> (К2, П2)</w:t>
      </w:r>
    </w:p>
    <w:p w:rsidR="001037B3" w:rsidRPr="00EA0E3A" w:rsidRDefault="00263D99" w:rsidP="00551BCF">
      <w:pPr>
        <w:tabs>
          <w:tab w:val="left" w:pos="3750"/>
          <w:tab w:val="center" w:pos="5130"/>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Дидактичко-методска поставка часа математике</w:t>
      </w:r>
      <w:r>
        <w:rPr>
          <w:rFonts w:ascii="Times New Roman" w:hAnsi="Times New Roman" w:cs="Times New Roman"/>
          <w:sz w:val="24"/>
          <w:szCs w:val="24"/>
          <w:lang w:val="sr-Cyrl-CS"/>
        </w:rPr>
        <w:t>“</w:t>
      </w:r>
      <w:r w:rsidR="001037B3" w:rsidRPr="00EA0E3A">
        <w:rPr>
          <w:rFonts w:ascii="Times New Roman" w:hAnsi="Times New Roman" w:cs="Times New Roman"/>
          <w:sz w:val="24"/>
          <w:szCs w:val="24"/>
          <w:lang w:val="sr-Cyrl-CS"/>
        </w:rPr>
        <w:t xml:space="preserve"> (К2, П2)</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на симпозијуму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lastRenderedPageBreak/>
        <w:t>,,Школа и популациона политика“</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на трибини</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Васпитање без казне и без награде до смањења насиља у породици и школи као и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на промоцији нових уџбеника и збирки издавача </w:t>
      </w:r>
    </w:p>
    <w:p w:rsidR="001037B3" w:rsidRPr="00EA0E3A" w:rsidRDefault="001037B3" w:rsidP="00551BCF">
      <w:pPr>
        <w:tabs>
          <w:tab w:val="left" w:pos="3750"/>
          <w:tab w:val="center" w:pos="5130"/>
        </w:tabs>
        <w:spacing w:after="0"/>
        <w:ind w:left="0" w:firstLine="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„Клет“ (2 бода), у оквиру кога је било и предавање „Зашто је важно самовредновање ученика“,</w:t>
      </w:r>
    </w:p>
    <w:p w:rsidR="001037B3" w:rsidRPr="001037B3" w:rsidRDefault="001037B3" w:rsidP="00551BCF">
      <w:pPr>
        <w:tabs>
          <w:tab w:val="left" w:pos="3750"/>
          <w:tab w:val="center" w:pos="5130"/>
        </w:tabs>
        <w:spacing w:after="0"/>
        <w:ind w:left="0" w:firstLine="0"/>
        <w:jc w:val="both"/>
        <w:rPr>
          <w:rFonts w:ascii="Times New Roman" w:hAnsi="Times New Roman" w:cs="Times New Roman"/>
          <w:sz w:val="24"/>
          <w:szCs w:val="24"/>
        </w:rPr>
      </w:pPr>
      <w:r w:rsidRPr="001037B3">
        <w:rPr>
          <w:rFonts w:ascii="Times New Roman" w:hAnsi="Times New Roman" w:cs="Times New Roman"/>
          <w:sz w:val="24"/>
          <w:szCs w:val="24"/>
        </w:rPr>
        <w:t>„Креативни центар“  и</w:t>
      </w:r>
    </w:p>
    <w:p w:rsidR="001037B3" w:rsidRPr="001037B3" w:rsidRDefault="001037B3" w:rsidP="00551BCF">
      <w:pPr>
        <w:tabs>
          <w:tab w:val="left" w:pos="3750"/>
          <w:tab w:val="center" w:pos="5130"/>
        </w:tabs>
        <w:spacing w:after="0"/>
        <w:ind w:left="0" w:firstLine="0"/>
        <w:jc w:val="both"/>
        <w:rPr>
          <w:rFonts w:ascii="Times New Roman" w:hAnsi="Times New Roman" w:cs="Times New Roman"/>
          <w:sz w:val="24"/>
          <w:szCs w:val="24"/>
        </w:rPr>
      </w:pPr>
      <w:r w:rsidRPr="001037B3">
        <w:rPr>
          <w:rFonts w:ascii="Times New Roman" w:hAnsi="Times New Roman" w:cs="Times New Roman"/>
          <w:sz w:val="24"/>
          <w:szCs w:val="24"/>
        </w:rPr>
        <w:t>„Герундијум“.</w:t>
      </w:r>
    </w:p>
    <w:p w:rsidR="001037B3" w:rsidRPr="001037B3" w:rsidRDefault="001037B3" w:rsidP="00551BCF">
      <w:pPr>
        <w:tabs>
          <w:tab w:val="left" w:pos="3750"/>
          <w:tab w:val="center" w:pos="5130"/>
        </w:tabs>
        <w:spacing w:after="0"/>
        <w:ind w:left="0" w:firstLine="0"/>
        <w:jc w:val="both"/>
        <w:rPr>
          <w:rFonts w:ascii="Times New Roman" w:hAnsi="Times New Roman" w:cs="Times New Roman"/>
          <w:sz w:val="24"/>
          <w:szCs w:val="24"/>
        </w:rPr>
      </w:pPr>
    </w:p>
    <w:p w:rsidR="001037B3" w:rsidRDefault="00F053C8" w:rsidP="00551BCF">
      <w:pPr>
        <w:jc w:val="both"/>
      </w:pPr>
      <w:r w:rsidRPr="00C62C42">
        <w:rPr>
          <w:lang w:val="sr-Cyrl-CS"/>
        </w:rPr>
        <w:object w:dxaOrig="10177" w:dyaOrig="7087">
          <v:shape id="_x0000_i1026" type="#_x0000_t75" style="width:401.45pt;height:279.35pt" o:ole="">
            <v:imagedata r:id="rId13" o:title=""/>
          </v:shape>
          <o:OLEObject Type="Embed" ProgID="Excel.Sheet.8" ShapeID="_x0000_i1026" DrawAspect="Content" ObjectID="_1503402689" r:id="rId14"/>
        </w:object>
      </w:r>
    </w:p>
    <w:p w:rsidR="00F053C8" w:rsidRPr="00FB0FA6" w:rsidRDefault="00FB0FA6" w:rsidP="008C0942">
      <w:pPr>
        <w:spacing w:after="0"/>
        <w:jc w:val="right"/>
        <w:rPr>
          <w:rFonts w:ascii="Times New Roman" w:hAnsi="Times New Roman" w:cs="Times New Roman"/>
          <w:sz w:val="24"/>
          <w:szCs w:val="24"/>
          <w:lang w:val="sr-Cyrl-CS"/>
        </w:rPr>
      </w:pPr>
      <w:r>
        <w:rPr>
          <w:rFonts w:ascii="Times New Roman" w:hAnsi="Times New Roman" w:cs="Times New Roman"/>
          <w:sz w:val="24"/>
          <w:szCs w:val="24"/>
          <w:lang w:val="sr-Cyrl-CS"/>
        </w:rPr>
        <w:t xml:space="preserve">За </w:t>
      </w:r>
      <w:r w:rsidR="00F053C8" w:rsidRPr="00FB0FA6">
        <w:rPr>
          <w:rFonts w:ascii="Times New Roman" w:hAnsi="Times New Roman" w:cs="Times New Roman"/>
          <w:sz w:val="24"/>
          <w:szCs w:val="24"/>
          <w:lang w:val="sr-Cyrl-CS"/>
        </w:rPr>
        <w:t xml:space="preserve">Актив </w:t>
      </w:r>
    </w:p>
    <w:p w:rsidR="00F053C8" w:rsidRPr="00FB0FA6" w:rsidRDefault="00F053C8" w:rsidP="008C0942">
      <w:pPr>
        <w:spacing w:after="0"/>
        <w:jc w:val="right"/>
        <w:rPr>
          <w:rFonts w:ascii="Times New Roman" w:hAnsi="Times New Roman" w:cs="Times New Roman"/>
          <w:sz w:val="24"/>
          <w:szCs w:val="24"/>
          <w:lang w:val="sr-Cyrl-CS"/>
        </w:rPr>
      </w:pPr>
      <w:r w:rsidRPr="00FB0FA6">
        <w:rPr>
          <w:rFonts w:ascii="Times New Roman" w:hAnsi="Times New Roman" w:cs="Times New Roman"/>
          <w:sz w:val="24"/>
          <w:szCs w:val="24"/>
          <w:lang w:val="sr-Cyrl-CS"/>
        </w:rPr>
        <w:t xml:space="preserve">проф. Љиљана Моравчић </w:t>
      </w:r>
    </w:p>
    <w:p w:rsidR="004E45EB" w:rsidRDefault="004E45EB"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406012" w:rsidRDefault="00406012" w:rsidP="00551BCF">
      <w:pPr>
        <w:spacing w:after="0"/>
        <w:ind w:left="0" w:firstLine="0"/>
        <w:jc w:val="both"/>
        <w:rPr>
          <w:rFonts w:ascii="Times New Roman" w:hAnsi="Times New Roman" w:cs="Times New Roman"/>
          <w:sz w:val="24"/>
          <w:szCs w:val="24"/>
        </w:rPr>
      </w:pPr>
    </w:p>
    <w:p w:rsidR="00406012" w:rsidRDefault="00406012" w:rsidP="00551BCF">
      <w:pPr>
        <w:spacing w:after="0"/>
        <w:ind w:left="0" w:firstLine="0"/>
        <w:jc w:val="both"/>
        <w:rPr>
          <w:rFonts w:ascii="Times New Roman" w:hAnsi="Times New Roman" w:cs="Times New Roman"/>
          <w:sz w:val="24"/>
          <w:szCs w:val="24"/>
        </w:rPr>
      </w:pPr>
    </w:p>
    <w:p w:rsidR="00406012" w:rsidRPr="00406012" w:rsidRDefault="00F557BF" w:rsidP="00551BCF">
      <w:pPr>
        <w:pStyle w:val="Heading1"/>
        <w:jc w:val="both"/>
      </w:pPr>
      <w:bookmarkStart w:id="21" w:name="_Toc429660324"/>
      <w:r>
        <w:lastRenderedPageBreak/>
        <w:t>11</w:t>
      </w:r>
      <w:r w:rsidR="00406012">
        <w:t>. ИЗВЕШТАЈИ РАДА АКТИВА СТРАНИХ ЈЕЗИКА</w:t>
      </w:r>
      <w:bookmarkEnd w:id="21"/>
    </w:p>
    <w:p w:rsidR="004C760A" w:rsidRPr="00406012" w:rsidRDefault="00F557BF" w:rsidP="00551BCF">
      <w:pPr>
        <w:pStyle w:val="Heading2"/>
        <w:jc w:val="both"/>
      </w:pPr>
      <w:bookmarkStart w:id="22" w:name="_Toc429660325"/>
      <w:r>
        <w:t>11</w:t>
      </w:r>
      <w:r w:rsidR="004C760A" w:rsidRPr="00406012">
        <w:t>.</w:t>
      </w:r>
      <w:r w:rsidR="00406012">
        <w:t>1.</w:t>
      </w:r>
      <w:r w:rsidR="004C760A" w:rsidRPr="00406012">
        <w:t xml:space="preserve"> ЕНГЛЕСКИ ЈЕЗИК ИЗВЕШТАЈ ПРЕДМЕТНИХ НАСТАВНИКА</w:t>
      </w:r>
      <w:bookmarkEnd w:id="22"/>
    </w:p>
    <w:p w:rsidR="004C760A" w:rsidRPr="00406012" w:rsidRDefault="004C760A" w:rsidP="00551BCF">
      <w:pPr>
        <w:spacing w:after="0"/>
        <w:ind w:left="0" w:firstLine="0"/>
        <w:jc w:val="both"/>
        <w:rPr>
          <w:rFonts w:ascii="Times New Roman" w:hAnsi="Times New Roman" w:cs="Times New Roman"/>
          <w:sz w:val="24"/>
          <w:szCs w:val="24"/>
        </w:rPr>
      </w:pPr>
    </w:p>
    <w:p w:rsidR="004C760A" w:rsidRPr="00406012" w:rsidRDefault="004C760A" w:rsidP="00551BCF">
      <w:pPr>
        <w:spacing w:after="0"/>
        <w:ind w:left="0" w:firstLine="0"/>
        <w:jc w:val="both"/>
        <w:rPr>
          <w:rFonts w:ascii="Times New Roman" w:hAnsi="Times New Roman" w:cs="Times New Roman"/>
          <w:sz w:val="24"/>
          <w:szCs w:val="24"/>
        </w:rPr>
      </w:pPr>
      <w:r w:rsidRPr="00406012">
        <w:rPr>
          <w:rFonts w:ascii="Times New Roman" w:hAnsi="Times New Roman" w:cs="Times New Roman"/>
          <w:sz w:val="24"/>
          <w:szCs w:val="24"/>
        </w:rPr>
        <w:t>Наставници који су предавали енглески језик у школској2014/2015.год.су:</w:t>
      </w:r>
    </w:p>
    <w:p w:rsidR="004C760A" w:rsidRPr="000C31DA" w:rsidRDefault="004C760A" w:rsidP="00551BCF">
      <w:pPr>
        <w:spacing w:after="0"/>
        <w:ind w:left="0" w:firstLine="0"/>
        <w:jc w:val="both"/>
        <w:rPr>
          <w:rFonts w:ascii="Times New Roman" w:hAnsi="Times New Roman" w:cs="Times New Roman"/>
          <w:sz w:val="24"/>
          <w:szCs w:val="24"/>
        </w:rPr>
      </w:pPr>
      <w:r w:rsidRPr="00406012">
        <w:rPr>
          <w:rFonts w:ascii="Times New Roman" w:hAnsi="Times New Roman" w:cs="Times New Roman"/>
          <w:sz w:val="24"/>
          <w:szCs w:val="24"/>
        </w:rPr>
        <w:t xml:space="preserve">Данијела Стојановић, Ивана Радовановић, Ђорђе Ђорђевић </w:t>
      </w:r>
      <w:r w:rsidRPr="000C31DA">
        <w:rPr>
          <w:rFonts w:ascii="Times New Roman" w:hAnsi="Times New Roman" w:cs="Times New Roman"/>
          <w:sz w:val="24"/>
          <w:szCs w:val="24"/>
        </w:rPr>
        <w:t>– парна смена</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Анђела Бабић, Мирјана Дамљановић, Маја Аћимовић и Данијела Веселиновић – непарна смена.</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 xml:space="preserve">Наставница Данијела Веселиновић  и даље мења одсутну Јовану Ђаковић, која јенапородиљском одсуству. </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Наставник Ђорђе Ђорђевић и даље мења наставницу Ану Рељић, која је на породиљском одсуству.</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Наставница Ивана Радовановић је од 22.02.2015.до 03.06.2015.била на боловању током којегје  имала замену и сви часови су одржани у потпуности.</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На крајушколске 2014/2015.године часови енглеског језика су реализовани у потпуности и остварен је целокупан наставни програм који је планиран на почетку године.Часови који су у току године били скраћени на 30 минута због штрајка просветних радника надокнађени су према према предвиђеном плану и извештај о надокади је достављен школи.</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Часови енглеског језика за ниже разреде држ</w:t>
      </w:r>
      <w:r w:rsidRPr="004C760A">
        <w:rPr>
          <w:rFonts w:ascii="Times New Roman" w:hAnsi="Times New Roman" w:cs="Times New Roman"/>
          <w:sz w:val="24"/>
          <w:szCs w:val="24"/>
        </w:rPr>
        <w:t>e</w:t>
      </w:r>
      <w:r w:rsidRPr="000C31DA">
        <w:rPr>
          <w:rFonts w:ascii="Times New Roman" w:hAnsi="Times New Roman" w:cs="Times New Roman"/>
          <w:sz w:val="24"/>
          <w:szCs w:val="24"/>
        </w:rPr>
        <w:t xml:space="preserve"> се у учионицама за ниже разреде уз коришћење одговарајућих наставних средстава планираних за извођење наставе страних језика.</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У току реализације наставе није било већих потешкоћа у савладавању наставног градива.</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Она деца која јесу имала потешкоћа у савладавању наставног градива упућена су на допунску наставу, која је држана у међусмени, а која има за циљ оспособљавање ученика за што самосталнији рад кроз понављање градива које се обрађује на редовним часовима.Примећено је да су на допунску наставу углавном долазили ученици из смене оног наставника који држи допунску, нарочито у нижим разредима.</w:t>
      </w:r>
    </w:p>
    <w:p w:rsidR="004C760A" w:rsidRPr="000C31DA" w:rsidRDefault="004C760A" w:rsidP="00551BCF">
      <w:pPr>
        <w:spacing w:after="0"/>
        <w:ind w:left="0" w:firstLine="0"/>
        <w:jc w:val="both"/>
        <w:rPr>
          <w:rFonts w:ascii="Times New Roman" w:hAnsi="Times New Roman" w:cs="Times New Roman"/>
          <w:sz w:val="24"/>
          <w:szCs w:val="24"/>
        </w:rPr>
      </w:pPr>
      <w:r w:rsidRPr="000C31DA">
        <w:rPr>
          <w:rFonts w:ascii="Times New Roman" w:hAnsi="Times New Roman" w:cs="Times New Roman"/>
          <w:sz w:val="24"/>
          <w:szCs w:val="24"/>
        </w:rPr>
        <w:t>Допунску и додатну наставу смо, по разредима,поделили на следећи начин:</w:t>
      </w:r>
    </w:p>
    <w:p w:rsidR="00F053C8" w:rsidRPr="000C31DA" w:rsidRDefault="00F053C8" w:rsidP="00551BCF">
      <w:pPr>
        <w:spacing w:after="0"/>
        <w:ind w:left="0" w:firstLine="0"/>
        <w:jc w:val="both"/>
        <w:rPr>
          <w:rFonts w:ascii="Times New Roman" w:hAnsi="Times New Roman" w:cs="Times New Roman"/>
          <w:sz w:val="24"/>
          <w:szCs w:val="24"/>
        </w:rPr>
      </w:pPr>
    </w:p>
    <w:tbl>
      <w:tblPr>
        <w:tblStyle w:val="TableGrid"/>
        <w:tblW w:w="0" w:type="auto"/>
        <w:tblLook w:val="04A0"/>
      </w:tblPr>
      <w:tblGrid>
        <w:gridCol w:w="1728"/>
        <w:gridCol w:w="3330"/>
        <w:gridCol w:w="1800"/>
        <w:gridCol w:w="2718"/>
      </w:tblGrid>
      <w:tr w:rsidR="0083710B" w:rsidTr="0067552D">
        <w:trPr>
          <w:trHeight w:val="413"/>
        </w:trPr>
        <w:tc>
          <w:tcPr>
            <w:tcW w:w="1728"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Iразред</w:t>
            </w:r>
          </w:p>
        </w:tc>
        <w:tc>
          <w:tcPr>
            <w:tcW w:w="3330"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c>
          <w:tcPr>
            <w:tcW w:w="1800"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V разред</w:t>
            </w:r>
          </w:p>
        </w:tc>
        <w:tc>
          <w:tcPr>
            <w:tcW w:w="2718"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Маја Аћимовић</w:t>
            </w:r>
          </w:p>
        </w:tc>
      </w:tr>
      <w:tr w:rsidR="0083710B" w:rsidTr="0067552D">
        <w:trPr>
          <w:trHeight w:val="440"/>
        </w:trPr>
        <w:tc>
          <w:tcPr>
            <w:tcW w:w="1728"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IIразред</w:t>
            </w:r>
          </w:p>
        </w:tc>
        <w:tc>
          <w:tcPr>
            <w:tcW w:w="3330"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c>
          <w:tcPr>
            <w:tcW w:w="1800"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VI разред</w:t>
            </w:r>
          </w:p>
        </w:tc>
        <w:tc>
          <w:tcPr>
            <w:tcW w:w="2718"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r w:rsidR="0083710B" w:rsidTr="0067552D">
        <w:trPr>
          <w:trHeight w:val="440"/>
        </w:trPr>
        <w:tc>
          <w:tcPr>
            <w:tcW w:w="1728"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III разред</w:t>
            </w:r>
          </w:p>
        </w:tc>
        <w:tc>
          <w:tcPr>
            <w:tcW w:w="3330"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c>
          <w:tcPr>
            <w:tcW w:w="1800"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VII разред</w:t>
            </w:r>
          </w:p>
        </w:tc>
        <w:tc>
          <w:tcPr>
            <w:tcW w:w="2718"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Мирјана Дамљановић</w:t>
            </w:r>
          </w:p>
        </w:tc>
      </w:tr>
      <w:tr w:rsidR="0083710B" w:rsidTr="0067552D">
        <w:trPr>
          <w:trHeight w:val="440"/>
        </w:trPr>
        <w:tc>
          <w:tcPr>
            <w:tcW w:w="1728"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IV разред</w:t>
            </w:r>
          </w:p>
        </w:tc>
        <w:tc>
          <w:tcPr>
            <w:tcW w:w="3330"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c>
          <w:tcPr>
            <w:tcW w:w="1800" w:type="dxa"/>
          </w:tcPr>
          <w:p w:rsidR="0083710B" w:rsidRPr="003472DD" w:rsidRDefault="0083710B" w:rsidP="00551BCF">
            <w:pPr>
              <w:jc w:val="both"/>
              <w:rPr>
                <w:rFonts w:ascii="Times New Roman" w:hAnsi="Times New Roman" w:cs="Times New Roman"/>
                <w:b/>
                <w:sz w:val="24"/>
                <w:szCs w:val="24"/>
              </w:rPr>
            </w:pPr>
            <w:r w:rsidRPr="003472DD">
              <w:rPr>
                <w:rFonts w:ascii="Times New Roman" w:hAnsi="Times New Roman" w:cs="Times New Roman"/>
                <w:b/>
                <w:sz w:val="24"/>
                <w:szCs w:val="24"/>
              </w:rPr>
              <w:t>VIII разред</w:t>
            </w:r>
          </w:p>
        </w:tc>
        <w:tc>
          <w:tcPr>
            <w:tcW w:w="2718" w:type="dxa"/>
          </w:tcPr>
          <w:p w:rsidR="0083710B" w:rsidRDefault="0083710B" w:rsidP="00551BCF">
            <w:pPr>
              <w:jc w:val="both"/>
              <w:rPr>
                <w:rFonts w:ascii="Times New Roman" w:hAnsi="Times New Roman" w:cs="Times New Roman"/>
                <w:sz w:val="24"/>
                <w:szCs w:val="24"/>
              </w:rPr>
            </w:pPr>
            <w:r>
              <w:rPr>
                <w:rFonts w:ascii="Times New Roman" w:hAnsi="Times New Roman" w:cs="Times New Roman"/>
                <w:sz w:val="24"/>
                <w:szCs w:val="24"/>
              </w:rPr>
              <w:t>Маја Аћимовић</w:t>
            </w:r>
          </w:p>
        </w:tc>
      </w:tr>
    </w:tbl>
    <w:p w:rsidR="0083710B" w:rsidRDefault="0083710B" w:rsidP="00551BCF">
      <w:pPr>
        <w:spacing w:after="0"/>
        <w:ind w:left="0" w:firstLine="0"/>
        <w:jc w:val="both"/>
        <w:rPr>
          <w:rFonts w:ascii="Times New Roman" w:hAnsi="Times New Roman" w:cs="Times New Roman"/>
          <w:sz w:val="24"/>
          <w:szCs w:val="24"/>
        </w:rPr>
      </w:pPr>
    </w:p>
    <w:p w:rsidR="0083710B" w:rsidRPr="00571883" w:rsidRDefault="0083710B" w:rsidP="00551BCF">
      <w:pPr>
        <w:spacing w:after="0"/>
        <w:ind w:left="0" w:firstLine="0"/>
        <w:jc w:val="both"/>
        <w:rPr>
          <w:rFonts w:ascii="Times New Roman" w:hAnsi="Times New Roman" w:cs="Times New Roman"/>
          <w:sz w:val="24"/>
          <w:szCs w:val="24"/>
        </w:rPr>
      </w:pPr>
      <w:r w:rsidRPr="00571883">
        <w:rPr>
          <w:rFonts w:ascii="Times New Roman" w:hAnsi="Times New Roman" w:cs="Times New Roman"/>
          <w:sz w:val="24"/>
          <w:szCs w:val="24"/>
        </w:rPr>
        <w:t xml:space="preserve">Наставници који су у вишим разредима држали допуснку, држали су </w:t>
      </w:r>
      <w:r>
        <w:rPr>
          <w:rFonts w:ascii="Times New Roman" w:hAnsi="Times New Roman" w:cs="Times New Roman"/>
          <w:sz w:val="24"/>
          <w:szCs w:val="24"/>
        </w:rPr>
        <w:t xml:space="preserve">истим разредима </w:t>
      </w:r>
      <w:r w:rsidRPr="00571883">
        <w:rPr>
          <w:rFonts w:ascii="Times New Roman" w:hAnsi="Times New Roman" w:cs="Times New Roman"/>
          <w:sz w:val="24"/>
          <w:szCs w:val="24"/>
        </w:rPr>
        <w:t>и додатну наставу.</w:t>
      </w:r>
    </w:p>
    <w:p w:rsidR="0083710B" w:rsidRPr="0017529E" w:rsidRDefault="0083710B" w:rsidP="00551BCF">
      <w:pPr>
        <w:spacing w:after="0"/>
        <w:ind w:left="0" w:firstLine="0"/>
        <w:jc w:val="both"/>
        <w:rPr>
          <w:rFonts w:ascii="Times New Roman" w:hAnsi="Times New Roman" w:cs="Times New Roman"/>
          <w:sz w:val="24"/>
          <w:szCs w:val="24"/>
        </w:rPr>
      </w:pPr>
      <w:r w:rsidRPr="0017529E">
        <w:rPr>
          <w:rFonts w:ascii="Times New Roman" w:hAnsi="Times New Roman" w:cs="Times New Roman"/>
          <w:sz w:val="24"/>
          <w:szCs w:val="24"/>
        </w:rPr>
        <w:t xml:space="preserve">Мирјана Дамљановићје држала литерарну секцију на енглеском језику која за циљ има </w:t>
      </w:r>
      <w:r w:rsidRPr="0083710B">
        <w:rPr>
          <w:rFonts w:ascii="Times New Roman" w:hAnsi="Times New Roman" w:cs="Times New Roman"/>
          <w:sz w:val="24"/>
          <w:szCs w:val="24"/>
        </w:rPr>
        <w:t>оспособљав</w:t>
      </w:r>
      <w:r>
        <w:rPr>
          <w:rFonts w:ascii="Times New Roman" w:hAnsi="Times New Roman" w:cs="Times New Roman"/>
          <w:sz w:val="24"/>
          <w:szCs w:val="24"/>
        </w:rPr>
        <w:t>ање ученика за израду и анализу</w:t>
      </w:r>
      <w:r w:rsidRPr="0083710B">
        <w:rPr>
          <w:rFonts w:ascii="Times New Roman" w:hAnsi="Times New Roman" w:cs="Times New Roman"/>
          <w:sz w:val="24"/>
          <w:szCs w:val="24"/>
        </w:rPr>
        <w:t xml:space="preserve"> различитих облика писмених састава на енглеском језику и  </w:t>
      </w:r>
      <w:r w:rsidRPr="0017529E">
        <w:rPr>
          <w:rFonts w:ascii="Times New Roman" w:hAnsi="Times New Roman" w:cs="Times New Roman"/>
          <w:sz w:val="24"/>
          <w:szCs w:val="24"/>
        </w:rPr>
        <w:t>развој љубави према писаној речи на енглеском језику</w:t>
      </w:r>
      <w:r w:rsidRPr="0083710B">
        <w:rPr>
          <w:rFonts w:ascii="Times New Roman" w:hAnsi="Times New Roman" w:cs="Times New Roman"/>
          <w:sz w:val="24"/>
          <w:szCs w:val="24"/>
        </w:rPr>
        <w:t>.</w:t>
      </w:r>
      <w:r w:rsidRPr="0017529E">
        <w:rPr>
          <w:rFonts w:ascii="Times New Roman" w:hAnsi="Times New Roman" w:cs="Times New Roman"/>
          <w:sz w:val="24"/>
          <w:szCs w:val="24"/>
        </w:rPr>
        <w:t>З</w:t>
      </w:r>
      <w:r w:rsidRPr="0083710B">
        <w:rPr>
          <w:rFonts w:ascii="Times New Roman" w:hAnsi="Times New Roman" w:cs="Times New Roman"/>
          <w:sz w:val="24"/>
          <w:szCs w:val="24"/>
        </w:rPr>
        <w:t>адацилитерарнесекције</w:t>
      </w:r>
      <w:r w:rsidRPr="0017529E">
        <w:rPr>
          <w:rFonts w:ascii="Times New Roman" w:hAnsi="Times New Roman" w:cs="Times New Roman"/>
          <w:sz w:val="24"/>
          <w:szCs w:val="24"/>
        </w:rPr>
        <w:t xml:space="preserve"> на енглеском језику</w:t>
      </w:r>
      <w:r w:rsidRPr="0083710B">
        <w:rPr>
          <w:rFonts w:ascii="Times New Roman" w:hAnsi="Times New Roman" w:cs="Times New Roman"/>
          <w:sz w:val="24"/>
          <w:szCs w:val="24"/>
        </w:rPr>
        <w:t>су</w:t>
      </w:r>
      <w:r w:rsidRPr="0017529E">
        <w:rPr>
          <w:rFonts w:ascii="Times New Roman" w:hAnsi="Times New Roman" w:cs="Times New Roman"/>
          <w:sz w:val="24"/>
          <w:szCs w:val="24"/>
        </w:rPr>
        <w:t>: р</w:t>
      </w:r>
      <w:r w:rsidRPr="0083710B">
        <w:rPr>
          <w:rFonts w:ascii="Times New Roman" w:hAnsi="Times New Roman" w:cs="Times New Roman"/>
          <w:sz w:val="24"/>
          <w:szCs w:val="24"/>
        </w:rPr>
        <w:t>азвојљубавипрема</w:t>
      </w:r>
      <w:r w:rsidRPr="0017529E">
        <w:rPr>
          <w:rFonts w:ascii="Times New Roman" w:hAnsi="Times New Roman" w:cs="Times New Roman"/>
          <w:sz w:val="24"/>
          <w:szCs w:val="24"/>
        </w:rPr>
        <w:t>читању и писању на енглеском језику,р</w:t>
      </w:r>
      <w:r w:rsidRPr="0083710B">
        <w:rPr>
          <w:rFonts w:ascii="Times New Roman" w:hAnsi="Times New Roman" w:cs="Times New Roman"/>
          <w:sz w:val="24"/>
          <w:szCs w:val="24"/>
        </w:rPr>
        <w:t>азвојинтересовањазаписање</w:t>
      </w:r>
      <w:r w:rsidRPr="0017529E">
        <w:rPr>
          <w:rFonts w:ascii="Times New Roman" w:hAnsi="Times New Roman" w:cs="Times New Roman"/>
          <w:sz w:val="24"/>
          <w:szCs w:val="24"/>
        </w:rPr>
        <w:t>, развој с</w:t>
      </w:r>
      <w:r w:rsidRPr="0083710B">
        <w:rPr>
          <w:rFonts w:ascii="Times New Roman" w:hAnsi="Times New Roman" w:cs="Times New Roman"/>
          <w:sz w:val="24"/>
          <w:szCs w:val="24"/>
        </w:rPr>
        <w:t>ликовитост</w:t>
      </w:r>
      <w:r w:rsidRPr="0017529E">
        <w:rPr>
          <w:rFonts w:ascii="Times New Roman" w:hAnsi="Times New Roman" w:cs="Times New Roman"/>
          <w:sz w:val="24"/>
          <w:szCs w:val="24"/>
        </w:rPr>
        <w:t>и</w:t>
      </w:r>
      <w:r w:rsidRPr="0083710B">
        <w:rPr>
          <w:rFonts w:ascii="Times New Roman" w:hAnsi="Times New Roman" w:cs="Times New Roman"/>
          <w:sz w:val="24"/>
          <w:szCs w:val="24"/>
        </w:rPr>
        <w:t xml:space="preserve"> и јасност</w:t>
      </w:r>
      <w:r w:rsidRPr="0017529E">
        <w:rPr>
          <w:rFonts w:ascii="Times New Roman" w:hAnsi="Times New Roman" w:cs="Times New Roman"/>
          <w:sz w:val="24"/>
          <w:szCs w:val="24"/>
        </w:rPr>
        <w:t>и</w:t>
      </w:r>
      <w:r w:rsidRPr="0083710B">
        <w:rPr>
          <w:rFonts w:ascii="Times New Roman" w:hAnsi="Times New Roman" w:cs="Times New Roman"/>
          <w:sz w:val="24"/>
          <w:szCs w:val="24"/>
        </w:rPr>
        <w:t xml:space="preserve"> у писању</w:t>
      </w:r>
      <w:r w:rsidRPr="0017529E">
        <w:rPr>
          <w:rFonts w:ascii="Times New Roman" w:hAnsi="Times New Roman" w:cs="Times New Roman"/>
          <w:sz w:val="24"/>
          <w:szCs w:val="24"/>
        </w:rPr>
        <w:t xml:space="preserve">, развој маште.Одржано је четрдесет часова литерарне секције.Ученици су у два наврата са предметним наставником посетили Амерички кутак где су присуствовали промоцији књиге "If the world were a village" и гледању филма.На конкурсу за најбољи coursework у категорији седмих разреда освојили су треће место и као награду добили речнике.Израда задатка за конкурс је подразумевала корелацију енглеског језика и информатике.Ученици су показали </w:t>
      </w:r>
      <w:r w:rsidRPr="0017529E">
        <w:rPr>
          <w:rFonts w:ascii="Times New Roman" w:hAnsi="Times New Roman" w:cs="Times New Roman"/>
          <w:sz w:val="24"/>
          <w:szCs w:val="24"/>
        </w:rPr>
        <w:lastRenderedPageBreak/>
        <w:t>завидан ниво познавања оба предмета.Наставник и ове године наставља да укључује филм као помоћно средство у настави.За наредну школску годину предметни наставник планира да изради мали каталог у коме ће бити наведено неколико филмова који се могу искористити у настави</w:t>
      </w:r>
      <w:r>
        <w:rPr>
          <w:rFonts w:ascii="Times New Roman" w:hAnsi="Times New Roman" w:cs="Times New Roman"/>
          <w:sz w:val="24"/>
          <w:szCs w:val="24"/>
        </w:rPr>
        <w:t>,</w:t>
      </w:r>
      <w:r w:rsidRPr="0017529E">
        <w:rPr>
          <w:rFonts w:ascii="Times New Roman" w:hAnsi="Times New Roman" w:cs="Times New Roman"/>
          <w:sz w:val="24"/>
          <w:szCs w:val="24"/>
        </w:rPr>
        <w:t xml:space="preserve"> а прилагођени су узрасту ученика.</w:t>
      </w:r>
    </w:p>
    <w:p w:rsidR="0083710B" w:rsidRPr="0083710B" w:rsidRDefault="0083710B" w:rsidP="00551BCF">
      <w:pPr>
        <w:spacing w:after="0"/>
        <w:ind w:left="0" w:firstLine="0"/>
        <w:jc w:val="both"/>
        <w:rPr>
          <w:rFonts w:ascii="Times New Roman" w:hAnsi="Times New Roman" w:cs="Times New Roman"/>
          <w:sz w:val="24"/>
          <w:szCs w:val="24"/>
        </w:rPr>
      </w:pPr>
    </w:p>
    <w:p w:rsidR="0083710B" w:rsidRP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СПИСАК ОДЕЉЕЊА ПО НАСТАВНИКУ:</w:t>
      </w:r>
    </w:p>
    <w:p w:rsidR="0083710B" w:rsidRPr="000D6BA4"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Ивана РадовановићII</w:t>
      </w:r>
      <w:r>
        <w:rPr>
          <w:rFonts w:ascii="Times New Roman" w:hAnsi="Times New Roman" w:cs="Times New Roman"/>
          <w:sz w:val="24"/>
          <w:szCs w:val="24"/>
        </w:rPr>
        <w:t>/</w:t>
      </w:r>
      <w:r w:rsidRPr="0083710B">
        <w:rPr>
          <w:rFonts w:ascii="Times New Roman" w:hAnsi="Times New Roman" w:cs="Times New Roman"/>
          <w:sz w:val="24"/>
          <w:szCs w:val="24"/>
        </w:rPr>
        <w:t>2, II</w:t>
      </w:r>
      <w:r>
        <w:rPr>
          <w:rFonts w:ascii="Times New Roman" w:hAnsi="Times New Roman" w:cs="Times New Roman"/>
          <w:sz w:val="24"/>
          <w:szCs w:val="24"/>
        </w:rPr>
        <w:t>/</w:t>
      </w:r>
      <w:r w:rsidRPr="0083710B">
        <w:rPr>
          <w:rFonts w:ascii="Times New Roman" w:hAnsi="Times New Roman" w:cs="Times New Roman"/>
          <w:sz w:val="24"/>
          <w:szCs w:val="24"/>
        </w:rPr>
        <w:t>4, II</w:t>
      </w:r>
      <w:r>
        <w:rPr>
          <w:rFonts w:ascii="Times New Roman" w:hAnsi="Times New Roman" w:cs="Times New Roman"/>
          <w:sz w:val="24"/>
          <w:szCs w:val="24"/>
        </w:rPr>
        <w:t>/</w:t>
      </w:r>
      <w:r w:rsidRPr="0083710B">
        <w:rPr>
          <w:rFonts w:ascii="Times New Roman" w:hAnsi="Times New Roman" w:cs="Times New Roman"/>
          <w:sz w:val="24"/>
          <w:szCs w:val="24"/>
        </w:rPr>
        <w:t>6, II</w:t>
      </w:r>
      <w:r>
        <w:rPr>
          <w:rFonts w:ascii="Times New Roman" w:hAnsi="Times New Roman" w:cs="Times New Roman"/>
          <w:sz w:val="24"/>
          <w:szCs w:val="24"/>
        </w:rPr>
        <w:t>/</w:t>
      </w:r>
      <w:r w:rsidRPr="0083710B">
        <w:rPr>
          <w:rFonts w:ascii="Times New Roman" w:hAnsi="Times New Roman" w:cs="Times New Roman"/>
          <w:sz w:val="24"/>
          <w:szCs w:val="24"/>
        </w:rPr>
        <w:t>8, III</w:t>
      </w:r>
      <w:r>
        <w:rPr>
          <w:rFonts w:ascii="Times New Roman" w:hAnsi="Times New Roman" w:cs="Times New Roman"/>
          <w:sz w:val="24"/>
          <w:szCs w:val="24"/>
        </w:rPr>
        <w:t>/</w:t>
      </w:r>
      <w:r w:rsidRPr="0083710B">
        <w:rPr>
          <w:rFonts w:ascii="Times New Roman" w:hAnsi="Times New Roman" w:cs="Times New Roman"/>
          <w:sz w:val="24"/>
          <w:szCs w:val="24"/>
        </w:rPr>
        <w:t>2, III</w:t>
      </w:r>
      <w:r>
        <w:rPr>
          <w:rFonts w:ascii="Times New Roman" w:hAnsi="Times New Roman" w:cs="Times New Roman"/>
          <w:sz w:val="24"/>
          <w:szCs w:val="24"/>
        </w:rPr>
        <w:t>/</w:t>
      </w:r>
      <w:r w:rsidRPr="0083710B">
        <w:rPr>
          <w:rFonts w:ascii="Times New Roman" w:hAnsi="Times New Roman" w:cs="Times New Roman"/>
          <w:sz w:val="24"/>
          <w:szCs w:val="24"/>
        </w:rPr>
        <w:t>4, III</w:t>
      </w:r>
      <w:r>
        <w:rPr>
          <w:rFonts w:ascii="Times New Roman" w:hAnsi="Times New Roman" w:cs="Times New Roman"/>
          <w:sz w:val="24"/>
          <w:szCs w:val="24"/>
        </w:rPr>
        <w:t>/</w:t>
      </w:r>
      <w:r w:rsidRPr="0083710B">
        <w:rPr>
          <w:rFonts w:ascii="Times New Roman" w:hAnsi="Times New Roman" w:cs="Times New Roman"/>
          <w:sz w:val="24"/>
          <w:szCs w:val="24"/>
        </w:rPr>
        <w:t>6, III</w:t>
      </w:r>
      <w:r>
        <w:rPr>
          <w:rFonts w:ascii="Times New Roman" w:hAnsi="Times New Roman" w:cs="Times New Roman"/>
          <w:sz w:val="24"/>
          <w:szCs w:val="24"/>
        </w:rPr>
        <w:t>/</w:t>
      </w:r>
      <w:r w:rsidRPr="0083710B">
        <w:rPr>
          <w:rFonts w:ascii="Times New Roman" w:hAnsi="Times New Roman" w:cs="Times New Roman"/>
          <w:sz w:val="24"/>
          <w:szCs w:val="24"/>
        </w:rPr>
        <w:t>8, IV</w:t>
      </w:r>
      <w:r>
        <w:rPr>
          <w:rFonts w:ascii="Times New Roman" w:hAnsi="Times New Roman" w:cs="Times New Roman"/>
          <w:sz w:val="24"/>
          <w:szCs w:val="24"/>
        </w:rPr>
        <w:t>/</w:t>
      </w:r>
      <w:r w:rsidRPr="0083710B">
        <w:rPr>
          <w:rFonts w:ascii="Times New Roman" w:hAnsi="Times New Roman" w:cs="Times New Roman"/>
          <w:sz w:val="24"/>
          <w:szCs w:val="24"/>
        </w:rPr>
        <w:t>2, IV</w:t>
      </w:r>
      <w:r>
        <w:rPr>
          <w:rFonts w:ascii="Times New Roman" w:hAnsi="Times New Roman" w:cs="Times New Roman"/>
          <w:sz w:val="24"/>
          <w:szCs w:val="24"/>
        </w:rPr>
        <w:t>/</w:t>
      </w:r>
      <w:r w:rsidRPr="0083710B">
        <w:rPr>
          <w:rFonts w:ascii="Times New Roman" w:hAnsi="Times New Roman" w:cs="Times New Roman"/>
          <w:sz w:val="24"/>
          <w:szCs w:val="24"/>
        </w:rPr>
        <w:t>6</w:t>
      </w:r>
      <w:r>
        <w:rPr>
          <w:rFonts w:ascii="Times New Roman" w:hAnsi="Times New Roman" w:cs="Times New Roman"/>
          <w:sz w:val="24"/>
          <w:szCs w:val="24"/>
        </w:rPr>
        <w:t>,</w:t>
      </w:r>
      <w:r w:rsidRPr="0083710B">
        <w:rPr>
          <w:rFonts w:ascii="Times New Roman" w:hAnsi="Times New Roman" w:cs="Times New Roman"/>
          <w:sz w:val="24"/>
          <w:szCs w:val="24"/>
        </w:rPr>
        <w:t xml:space="preserve"> IV</w:t>
      </w:r>
      <w:r>
        <w:rPr>
          <w:rFonts w:ascii="Times New Roman" w:hAnsi="Times New Roman" w:cs="Times New Roman"/>
          <w:sz w:val="24"/>
          <w:szCs w:val="24"/>
        </w:rPr>
        <w:t>/</w:t>
      </w:r>
      <w:r w:rsidRPr="0083710B">
        <w:rPr>
          <w:rFonts w:ascii="Times New Roman" w:hAnsi="Times New Roman" w:cs="Times New Roman"/>
          <w:sz w:val="24"/>
          <w:szCs w:val="24"/>
        </w:rPr>
        <w:t>8</w:t>
      </w:r>
      <w:r>
        <w:rPr>
          <w:rFonts w:ascii="Times New Roman" w:hAnsi="Times New Roman" w:cs="Times New Roman"/>
          <w:sz w:val="24"/>
          <w:szCs w:val="24"/>
        </w:rPr>
        <w:t xml:space="preserve">- </w:t>
      </w:r>
      <w:r w:rsidRPr="0083710B">
        <w:rPr>
          <w:rFonts w:ascii="Times New Roman" w:hAnsi="Times New Roman" w:cs="Times New Roman"/>
          <w:sz w:val="24"/>
          <w:szCs w:val="24"/>
        </w:rPr>
        <w:t>11одељења</w:t>
      </w:r>
      <w:r>
        <w:rPr>
          <w:rFonts w:ascii="Times New Roman" w:hAnsi="Times New Roman" w:cs="Times New Roman"/>
          <w:sz w:val="24"/>
          <w:szCs w:val="24"/>
        </w:rPr>
        <w:t xml:space="preserve">, 22часа </w:t>
      </w:r>
      <w:r w:rsidRPr="0083710B">
        <w:rPr>
          <w:rFonts w:ascii="Times New Roman" w:hAnsi="Times New Roman" w:cs="Times New Roman"/>
          <w:sz w:val="24"/>
          <w:szCs w:val="24"/>
        </w:rPr>
        <w:t>недељно</w:t>
      </w:r>
    </w:p>
    <w:p w:rsidR="0083710B" w:rsidRP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Ђорђе Ђорђевић</w:t>
      </w:r>
      <w:r w:rsidRPr="0083710B">
        <w:rPr>
          <w:rFonts w:ascii="Times New Roman" w:hAnsi="Times New Roman" w:cs="Times New Roman"/>
          <w:sz w:val="24"/>
          <w:szCs w:val="24"/>
        </w:rPr>
        <w:tab/>
        <w:t>I/2, I/4, I/6, I/8, IV</w:t>
      </w:r>
      <w:r>
        <w:rPr>
          <w:rFonts w:ascii="Times New Roman" w:hAnsi="Times New Roman" w:cs="Times New Roman"/>
          <w:sz w:val="24"/>
          <w:szCs w:val="24"/>
        </w:rPr>
        <w:t>/</w:t>
      </w:r>
      <w:r w:rsidRPr="0083710B">
        <w:rPr>
          <w:rFonts w:ascii="Times New Roman" w:hAnsi="Times New Roman" w:cs="Times New Roman"/>
          <w:sz w:val="24"/>
          <w:szCs w:val="24"/>
        </w:rPr>
        <w:t>4, V</w:t>
      </w:r>
      <w:r>
        <w:rPr>
          <w:rFonts w:ascii="Times New Roman" w:hAnsi="Times New Roman" w:cs="Times New Roman"/>
          <w:sz w:val="24"/>
          <w:szCs w:val="24"/>
        </w:rPr>
        <w:t>/</w:t>
      </w:r>
      <w:r w:rsidRPr="0083710B">
        <w:rPr>
          <w:rFonts w:ascii="Times New Roman" w:hAnsi="Times New Roman" w:cs="Times New Roman"/>
          <w:sz w:val="24"/>
          <w:szCs w:val="24"/>
        </w:rPr>
        <w:t>8, VII/2, VII/4, VII/6, VII/8 - 10 одељења</w:t>
      </w:r>
      <w:r>
        <w:rPr>
          <w:rFonts w:ascii="Times New Roman" w:hAnsi="Times New Roman" w:cs="Times New Roman"/>
          <w:sz w:val="24"/>
          <w:szCs w:val="24"/>
        </w:rPr>
        <w:t xml:space="preserve">, </w:t>
      </w:r>
      <w:r>
        <w:rPr>
          <w:rFonts w:ascii="Times New Roman" w:hAnsi="Times New Roman" w:cs="Times New Roman"/>
          <w:sz w:val="24"/>
          <w:szCs w:val="24"/>
        </w:rPr>
        <w:br/>
        <w:t xml:space="preserve">20 часова </w:t>
      </w:r>
      <w:r w:rsidRPr="0083710B">
        <w:rPr>
          <w:rFonts w:ascii="Times New Roman" w:hAnsi="Times New Roman" w:cs="Times New Roman"/>
          <w:sz w:val="24"/>
          <w:szCs w:val="24"/>
        </w:rPr>
        <w:t>недељно</w:t>
      </w:r>
    </w:p>
    <w:p w:rsidR="0083710B" w:rsidRP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ДанијелаСтојановићV/2, V/4, V/6, VI/1, VI/2, VI/4, VI/6,VIII/2, VIII/4,VIII/6 - 10 одељења</w:t>
      </w:r>
      <w:r>
        <w:rPr>
          <w:rFonts w:ascii="Times New Roman" w:hAnsi="Times New Roman" w:cs="Times New Roman"/>
          <w:sz w:val="24"/>
          <w:szCs w:val="24"/>
        </w:rPr>
        <w:t xml:space="preserve">, 20 часова </w:t>
      </w:r>
      <w:r w:rsidRPr="0083710B">
        <w:rPr>
          <w:rFonts w:ascii="Times New Roman" w:hAnsi="Times New Roman" w:cs="Times New Roman"/>
          <w:sz w:val="24"/>
          <w:szCs w:val="24"/>
        </w:rPr>
        <w:t>недељно</w:t>
      </w:r>
    </w:p>
    <w:p w:rsidR="0083710B" w:rsidRP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Анђела Бабић</w:t>
      </w:r>
      <w:r w:rsidRPr="0083710B">
        <w:rPr>
          <w:rFonts w:ascii="Times New Roman" w:hAnsi="Times New Roman" w:cs="Times New Roman"/>
          <w:sz w:val="24"/>
          <w:szCs w:val="24"/>
        </w:rPr>
        <w:tab/>
        <w:t>II</w:t>
      </w:r>
      <w:r>
        <w:rPr>
          <w:rFonts w:ascii="Times New Roman" w:hAnsi="Times New Roman" w:cs="Times New Roman"/>
          <w:sz w:val="24"/>
          <w:szCs w:val="24"/>
        </w:rPr>
        <w:t>/1</w:t>
      </w:r>
      <w:r w:rsidRPr="0083710B">
        <w:rPr>
          <w:rFonts w:ascii="Times New Roman" w:hAnsi="Times New Roman" w:cs="Times New Roman"/>
          <w:sz w:val="24"/>
          <w:szCs w:val="24"/>
        </w:rPr>
        <w:t>, II</w:t>
      </w:r>
      <w:r>
        <w:rPr>
          <w:rFonts w:ascii="Times New Roman" w:hAnsi="Times New Roman" w:cs="Times New Roman"/>
          <w:sz w:val="24"/>
          <w:szCs w:val="24"/>
        </w:rPr>
        <w:t>/3</w:t>
      </w:r>
      <w:r w:rsidRPr="0083710B">
        <w:rPr>
          <w:rFonts w:ascii="Times New Roman" w:hAnsi="Times New Roman" w:cs="Times New Roman"/>
          <w:sz w:val="24"/>
          <w:szCs w:val="24"/>
        </w:rPr>
        <w:t>, II</w:t>
      </w:r>
      <w:r>
        <w:rPr>
          <w:rFonts w:ascii="Times New Roman" w:hAnsi="Times New Roman" w:cs="Times New Roman"/>
          <w:sz w:val="24"/>
          <w:szCs w:val="24"/>
        </w:rPr>
        <w:t>/5</w:t>
      </w:r>
      <w:r w:rsidRPr="0083710B">
        <w:rPr>
          <w:rFonts w:ascii="Times New Roman" w:hAnsi="Times New Roman" w:cs="Times New Roman"/>
          <w:sz w:val="24"/>
          <w:szCs w:val="24"/>
        </w:rPr>
        <w:t>, II</w:t>
      </w:r>
      <w:r>
        <w:rPr>
          <w:rFonts w:ascii="Times New Roman" w:hAnsi="Times New Roman" w:cs="Times New Roman"/>
          <w:sz w:val="24"/>
          <w:szCs w:val="24"/>
        </w:rPr>
        <w:t>/7</w:t>
      </w:r>
      <w:r w:rsidRPr="0083710B">
        <w:rPr>
          <w:rFonts w:ascii="Times New Roman" w:hAnsi="Times New Roman" w:cs="Times New Roman"/>
          <w:sz w:val="24"/>
          <w:szCs w:val="24"/>
        </w:rPr>
        <w:t>, III</w:t>
      </w:r>
      <w:r>
        <w:rPr>
          <w:rFonts w:ascii="Times New Roman" w:hAnsi="Times New Roman" w:cs="Times New Roman"/>
          <w:sz w:val="24"/>
          <w:szCs w:val="24"/>
        </w:rPr>
        <w:t>/1</w:t>
      </w:r>
      <w:r w:rsidRPr="0083710B">
        <w:rPr>
          <w:rFonts w:ascii="Times New Roman" w:hAnsi="Times New Roman" w:cs="Times New Roman"/>
          <w:sz w:val="24"/>
          <w:szCs w:val="24"/>
        </w:rPr>
        <w:t>, III</w:t>
      </w:r>
      <w:r>
        <w:rPr>
          <w:rFonts w:ascii="Times New Roman" w:hAnsi="Times New Roman" w:cs="Times New Roman"/>
          <w:sz w:val="24"/>
          <w:szCs w:val="24"/>
        </w:rPr>
        <w:t>/3</w:t>
      </w:r>
      <w:r w:rsidRPr="0083710B">
        <w:rPr>
          <w:rFonts w:ascii="Times New Roman" w:hAnsi="Times New Roman" w:cs="Times New Roman"/>
          <w:sz w:val="24"/>
          <w:szCs w:val="24"/>
        </w:rPr>
        <w:t>, III</w:t>
      </w:r>
      <w:r>
        <w:rPr>
          <w:rFonts w:ascii="Times New Roman" w:hAnsi="Times New Roman" w:cs="Times New Roman"/>
          <w:sz w:val="24"/>
          <w:szCs w:val="24"/>
        </w:rPr>
        <w:t>/7</w:t>
      </w:r>
      <w:r w:rsidRPr="0083710B">
        <w:rPr>
          <w:rFonts w:ascii="Times New Roman" w:hAnsi="Times New Roman" w:cs="Times New Roman"/>
          <w:sz w:val="24"/>
          <w:szCs w:val="24"/>
        </w:rPr>
        <w:t>, IV</w:t>
      </w:r>
      <w:r>
        <w:rPr>
          <w:rFonts w:ascii="Times New Roman" w:hAnsi="Times New Roman" w:cs="Times New Roman"/>
          <w:sz w:val="24"/>
          <w:szCs w:val="24"/>
        </w:rPr>
        <w:t>/5</w:t>
      </w:r>
      <w:r w:rsidRPr="0083710B">
        <w:rPr>
          <w:rFonts w:ascii="Times New Roman" w:hAnsi="Times New Roman" w:cs="Times New Roman"/>
          <w:sz w:val="24"/>
          <w:szCs w:val="24"/>
        </w:rPr>
        <w:t>, VI</w:t>
      </w:r>
      <w:r>
        <w:rPr>
          <w:rFonts w:ascii="Times New Roman" w:hAnsi="Times New Roman" w:cs="Times New Roman"/>
          <w:sz w:val="24"/>
          <w:szCs w:val="24"/>
        </w:rPr>
        <w:t>/3</w:t>
      </w:r>
      <w:r w:rsidRPr="0083710B">
        <w:rPr>
          <w:rFonts w:ascii="Times New Roman" w:hAnsi="Times New Roman" w:cs="Times New Roman"/>
          <w:sz w:val="24"/>
          <w:szCs w:val="24"/>
        </w:rPr>
        <w:t>VI</w:t>
      </w:r>
      <w:r>
        <w:rPr>
          <w:rFonts w:ascii="Times New Roman" w:hAnsi="Times New Roman" w:cs="Times New Roman"/>
          <w:sz w:val="24"/>
          <w:szCs w:val="24"/>
        </w:rPr>
        <w:t xml:space="preserve">/5- </w:t>
      </w:r>
      <w:r w:rsidRPr="0083710B">
        <w:rPr>
          <w:rFonts w:ascii="Times New Roman" w:hAnsi="Times New Roman" w:cs="Times New Roman"/>
          <w:sz w:val="24"/>
          <w:szCs w:val="24"/>
        </w:rPr>
        <w:t>10 одељења</w:t>
      </w:r>
      <w:r>
        <w:rPr>
          <w:rFonts w:ascii="Times New Roman" w:hAnsi="Times New Roman" w:cs="Times New Roman"/>
          <w:sz w:val="24"/>
          <w:szCs w:val="24"/>
        </w:rPr>
        <w:t xml:space="preserve">, </w:t>
      </w:r>
      <w:r>
        <w:rPr>
          <w:rFonts w:ascii="Times New Roman" w:hAnsi="Times New Roman" w:cs="Times New Roman"/>
          <w:sz w:val="24"/>
          <w:szCs w:val="24"/>
        </w:rPr>
        <w:br/>
        <w:t xml:space="preserve">20 часова </w:t>
      </w:r>
      <w:r w:rsidRPr="0083710B">
        <w:rPr>
          <w:rFonts w:ascii="Times New Roman" w:hAnsi="Times New Roman" w:cs="Times New Roman"/>
          <w:sz w:val="24"/>
          <w:szCs w:val="24"/>
        </w:rPr>
        <w:t>недељно</w:t>
      </w:r>
    </w:p>
    <w:p w:rsidR="0083710B" w:rsidRPr="00BF1E4E"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Маја Аћимовић</w:t>
      </w:r>
      <w:r w:rsidRPr="0083710B">
        <w:rPr>
          <w:rFonts w:ascii="Times New Roman" w:hAnsi="Times New Roman" w:cs="Times New Roman"/>
          <w:sz w:val="24"/>
          <w:szCs w:val="24"/>
        </w:rPr>
        <w:tab/>
        <w:t xml:space="preserve"> III/5, V/7, VIII/1, VIII/3  - 4 одељења</w:t>
      </w:r>
      <w:r>
        <w:rPr>
          <w:rFonts w:ascii="Times New Roman" w:hAnsi="Times New Roman" w:cs="Times New Roman"/>
          <w:sz w:val="24"/>
          <w:szCs w:val="24"/>
        </w:rPr>
        <w:t xml:space="preserve">, 8 часова </w:t>
      </w:r>
      <w:r w:rsidRPr="0083710B">
        <w:rPr>
          <w:rFonts w:ascii="Times New Roman" w:hAnsi="Times New Roman" w:cs="Times New Roman"/>
          <w:sz w:val="24"/>
          <w:szCs w:val="24"/>
        </w:rPr>
        <w:t>недељно</w:t>
      </w:r>
    </w:p>
    <w:p w:rsidR="0083710B" w:rsidRP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Мирјана ДамљановићI/1, I/3,I/5,I/7, IV/1,IV/3,VII/1,VII/3, VII/7 - 9 одељења</w:t>
      </w:r>
      <w:r>
        <w:rPr>
          <w:rFonts w:ascii="Times New Roman" w:hAnsi="Times New Roman" w:cs="Times New Roman"/>
          <w:sz w:val="24"/>
          <w:szCs w:val="24"/>
        </w:rPr>
        <w:t xml:space="preserve">, </w:t>
      </w:r>
      <w:r>
        <w:rPr>
          <w:rFonts w:ascii="Times New Roman" w:hAnsi="Times New Roman" w:cs="Times New Roman"/>
          <w:sz w:val="24"/>
          <w:szCs w:val="24"/>
        </w:rPr>
        <w:br/>
      </w:r>
      <w:r w:rsidRPr="0083710B">
        <w:rPr>
          <w:rFonts w:ascii="Times New Roman" w:hAnsi="Times New Roman" w:cs="Times New Roman"/>
          <w:sz w:val="24"/>
          <w:szCs w:val="24"/>
        </w:rPr>
        <w:t>18</w:t>
      </w:r>
      <w:r>
        <w:rPr>
          <w:rFonts w:ascii="Times New Roman" w:hAnsi="Times New Roman" w:cs="Times New Roman"/>
          <w:sz w:val="24"/>
          <w:szCs w:val="24"/>
        </w:rPr>
        <w:t xml:space="preserve"> часова </w:t>
      </w:r>
      <w:r w:rsidRPr="0083710B">
        <w:rPr>
          <w:rFonts w:ascii="Times New Roman" w:hAnsi="Times New Roman" w:cs="Times New Roman"/>
          <w:sz w:val="24"/>
          <w:szCs w:val="24"/>
        </w:rPr>
        <w:t>недељно</w:t>
      </w:r>
    </w:p>
    <w:p w:rsidR="0083710B" w:rsidRP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Данијела Веселиновић   IV/7,IV/9, V/1, V/3, V/5, VI/7, VII/5, VIII/5, VIII/7 - 9 одељења</w:t>
      </w:r>
      <w:r>
        <w:rPr>
          <w:rFonts w:ascii="Times New Roman" w:hAnsi="Times New Roman" w:cs="Times New Roman"/>
          <w:sz w:val="24"/>
          <w:szCs w:val="24"/>
        </w:rPr>
        <w:t xml:space="preserve">, </w:t>
      </w:r>
      <w:r w:rsidRPr="0083710B">
        <w:rPr>
          <w:rFonts w:ascii="Times New Roman" w:hAnsi="Times New Roman" w:cs="Times New Roman"/>
          <w:sz w:val="24"/>
          <w:szCs w:val="24"/>
        </w:rPr>
        <w:t>18</w:t>
      </w:r>
      <w:r>
        <w:rPr>
          <w:rFonts w:ascii="Times New Roman" w:hAnsi="Times New Roman" w:cs="Times New Roman"/>
          <w:sz w:val="24"/>
          <w:szCs w:val="24"/>
        </w:rPr>
        <w:t xml:space="preserve"> часова </w:t>
      </w:r>
      <w:r w:rsidRPr="0083710B">
        <w:rPr>
          <w:rFonts w:ascii="Times New Roman" w:hAnsi="Times New Roman" w:cs="Times New Roman"/>
          <w:sz w:val="24"/>
          <w:szCs w:val="24"/>
        </w:rPr>
        <w:t>недељно</w:t>
      </w:r>
    </w:p>
    <w:p w:rsidR="0083710B" w:rsidRPr="0083710B" w:rsidRDefault="0083710B" w:rsidP="00551BCF">
      <w:pPr>
        <w:spacing w:after="0"/>
        <w:ind w:left="0" w:firstLine="0"/>
        <w:jc w:val="both"/>
        <w:rPr>
          <w:rFonts w:ascii="Times New Roman" w:hAnsi="Times New Roman" w:cs="Times New Roman"/>
          <w:sz w:val="24"/>
          <w:szCs w:val="24"/>
        </w:rPr>
      </w:pPr>
    </w:p>
    <w:p w:rsidR="0083710B" w:rsidRDefault="0083710B" w:rsidP="00551BCF">
      <w:pPr>
        <w:spacing w:after="0"/>
        <w:ind w:left="0" w:firstLine="0"/>
        <w:jc w:val="both"/>
        <w:rPr>
          <w:rFonts w:ascii="Times New Roman" w:hAnsi="Times New Roman" w:cs="Times New Roman"/>
          <w:sz w:val="24"/>
          <w:szCs w:val="24"/>
        </w:rPr>
      </w:pPr>
      <w:r w:rsidRPr="0083710B">
        <w:rPr>
          <w:rFonts w:ascii="Times New Roman" w:hAnsi="Times New Roman" w:cs="Times New Roman"/>
          <w:sz w:val="24"/>
          <w:szCs w:val="24"/>
        </w:rPr>
        <w:t>СПИСАК ПРОСЕЧНЕ ОЦЕНЕ ПО ОДЕЉЕЊИМА НА КРАЈУ ШК</w:t>
      </w:r>
      <w:r>
        <w:rPr>
          <w:rFonts w:ascii="Times New Roman" w:hAnsi="Times New Roman" w:cs="Times New Roman"/>
          <w:sz w:val="24"/>
          <w:szCs w:val="24"/>
        </w:rPr>
        <w:t>ОЛСКЕ</w:t>
      </w:r>
      <w:r w:rsidRPr="0083710B">
        <w:rPr>
          <w:rFonts w:ascii="Times New Roman" w:hAnsi="Times New Roman" w:cs="Times New Roman"/>
          <w:sz w:val="24"/>
          <w:szCs w:val="24"/>
        </w:rPr>
        <w:t>. ГОДИНЕ:</w:t>
      </w:r>
    </w:p>
    <w:p w:rsidR="001B457B" w:rsidRPr="0083710B" w:rsidRDefault="001B457B" w:rsidP="00551BCF">
      <w:pPr>
        <w:spacing w:after="0"/>
        <w:ind w:left="0" w:firstLine="0"/>
        <w:jc w:val="both"/>
        <w:rPr>
          <w:rFonts w:ascii="Times New Roman" w:hAnsi="Times New Roman" w:cs="Times New Roman"/>
          <w:sz w:val="24"/>
          <w:szCs w:val="24"/>
        </w:rPr>
      </w:pPr>
    </w:p>
    <w:tbl>
      <w:tblPr>
        <w:tblStyle w:val="TableGrid"/>
        <w:tblW w:w="0" w:type="auto"/>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II/1</w:t>
            </w:r>
          </w:p>
        </w:tc>
        <w:tc>
          <w:tcPr>
            <w:tcW w:w="2340" w:type="dxa"/>
          </w:tcPr>
          <w:p w:rsidR="001B457B" w:rsidRPr="00AC04ED" w:rsidRDefault="001B457B" w:rsidP="00551BCF">
            <w:pPr>
              <w:jc w:val="both"/>
              <w:rPr>
                <w:rFonts w:ascii="Times New Roman" w:hAnsi="Times New Roman" w:cs="Times New Roman"/>
                <w:sz w:val="24"/>
                <w:szCs w:val="24"/>
              </w:rPr>
            </w:pPr>
            <w:r>
              <w:rPr>
                <w:rFonts w:ascii="Times New Roman" w:hAnsi="Times New Roman" w:cs="Times New Roman"/>
                <w:sz w:val="24"/>
                <w:szCs w:val="24"/>
              </w:rPr>
              <w:t>4,54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II/2</w:t>
            </w:r>
          </w:p>
        </w:tc>
        <w:tc>
          <w:tcPr>
            <w:tcW w:w="2340" w:type="dxa"/>
          </w:tcPr>
          <w:p w:rsidR="001B457B" w:rsidRPr="004E2AF1" w:rsidRDefault="001B457B" w:rsidP="00551BCF">
            <w:pPr>
              <w:jc w:val="both"/>
              <w:rPr>
                <w:rFonts w:ascii="Times New Roman" w:hAnsi="Times New Roman" w:cs="Times New Roman"/>
                <w:sz w:val="24"/>
                <w:szCs w:val="24"/>
              </w:rPr>
            </w:pPr>
            <w:r>
              <w:rPr>
                <w:rFonts w:ascii="Times New Roman" w:hAnsi="Times New Roman" w:cs="Times New Roman"/>
                <w:sz w:val="24"/>
                <w:szCs w:val="24"/>
              </w:rPr>
              <w:t>4,85</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II/3</w:t>
            </w:r>
          </w:p>
        </w:tc>
        <w:tc>
          <w:tcPr>
            <w:tcW w:w="234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4,85</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II/4</w:t>
            </w:r>
          </w:p>
        </w:tc>
        <w:tc>
          <w:tcPr>
            <w:tcW w:w="2340" w:type="dxa"/>
          </w:tcPr>
          <w:p w:rsidR="001B457B" w:rsidRPr="00D57A2E" w:rsidRDefault="001B457B" w:rsidP="00551BCF">
            <w:pPr>
              <w:jc w:val="both"/>
              <w:rPr>
                <w:rFonts w:ascii="Times New Roman" w:hAnsi="Times New Roman" w:cs="Times New Roman"/>
                <w:sz w:val="24"/>
                <w:szCs w:val="24"/>
              </w:rPr>
            </w:pPr>
            <w:r>
              <w:rPr>
                <w:rFonts w:ascii="Times New Roman" w:hAnsi="Times New Roman" w:cs="Times New Roman"/>
                <w:sz w:val="24"/>
                <w:szCs w:val="24"/>
              </w:rPr>
              <w:t>4,83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II/5</w:t>
            </w:r>
          </w:p>
        </w:tc>
        <w:tc>
          <w:tcPr>
            <w:tcW w:w="234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4,50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II/6</w:t>
            </w:r>
          </w:p>
        </w:tc>
        <w:tc>
          <w:tcPr>
            <w:tcW w:w="2340" w:type="dxa"/>
          </w:tcPr>
          <w:p w:rsidR="001B457B" w:rsidRPr="00D57A2E" w:rsidRDefault="001B457B" w:rsidP="00551BCF">
            <w:pPr>
              <w:jc w:val="both"/>
              <w:rPr>
                <w:rFonts w:ascii="Times New Roman" w:hAnsi="Times New Roman" w:cs="Times New Roman"/>
                <w:sz w:val="24"/>
                <w:szCs w:val="24"/>
              </w:rPr>
            </w:pPr>
            <w:r>
              <w:rPr>
                <w:rFonts w:ascii="Times New Roman" w:hAnsi="Times New Roman" w:cs="Times New Roman"/>
                <w:sz w:val="24"/>
                <w:szCs w:val="24"/>
              </w:rPr>
              <w:t>4,82</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II/7</w:t>
            </w:r>
          </w:p>
        </w:tc>
        <w:tc>
          <w:tcPr>
            <w:tcW w:w="234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4,62</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II/8</w:t>
            </w:r>
          </w:p>
        </w:tc>
        <w:tc>
          <w:tcPr>
            <w:tcW w:w="2340" w:type="dxa"/>
          </w:tcPr>
          <w:p w:rsidR="001B457B" w:rsidRPr="00D57A2E" w:rsidRDefault="001B457B" w:rsidP="00551BCF">
            <w:pPr>
              <w:jc w:val="both"/>
              <w:rPr>
                <w:rFonts w:ascii="Times New Roman" w:hAnsi="Times New Roman" w:cs="Times New Roman"/>
                <w:sz w:val="24"/>
                <w:szCs w:val="24"/>
              </w:rPr>
            </w:pPr>
            <w:r>
              <w:rPr>
                <w:rFonts w:ascii="Times New Roman" w:hAnsi="Times New Roman" w:cs="Times New Roman"/>
                <w:sz w:val="24"/>
                <w:szCs w:val="24"/>
              </w:rPr>
              <w:t>4,70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bl>
    <w:p w:rsidR="0083710B" w:rsidRDefault="0083710B" w:rsidP="00551BCF">
      <w:pPr>
        <w:spacing w:after="0"/>
        <w:ind w:left="0" w:firstLine="0"/>
        <w:jc w:val="both"/>
        <w:rPr>
          <w:rFonts w:ascii="Times New Roman" w:hAnsi="Times New Roman" w:cs="Times New Roman"/>
          <w:sz w:val="24"/>
          <w:szCs w:val="24"/>
        </w:rPr>
      </w:pPr>
    </w:p>
    <w:tbl>
      <w:tblPr>
        <w:tblStyle w:val="TableGrid"/>
        <w:tblW w:w="7848" w:type="dxa"/>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III/1</w:t>
            </w:r>
          </w:p>
        </w:tc>
        <w:tc>
          <w:tcPr>
            <w:tcW w:w="2340" w:type="dxa"/>
          </w:tcPr>
          <w:p w:rsidR="001B457B" w:rsidRPr="00571883" w:rsidRDefault="001B457B" w:rsidP="00551BCF">
            <w:pPr>
              <w:jc w:val="both"/>
              <w:rPr>
                <w:rFonts w:ascii="Times New Roman" w:hAnsi="Times New Roman" w:cs="Times New Roman"/>
                <w:sz w:val="24"/>
                <w:szCs w:val="24"/>
              </w:rPr>
            </w:pPr>
            <w:r>
              <w:rPr>
                <w:rFonts w:ascii="Times New Roman" w:hAnsi="Times New Roman" w:cs="Times New Roman"/>
                <w:sz w:val="24"/>
                <w:szCs w:val="24"/>
              </w:rPr>
              <w:t>4,30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III/2</w:t>
            </w:r>
          </w:p>
        </w:tc>
        <w:tc>
          <w:tcPr>
            <w:tcW w:w="2340" w:type="dxa"/>
          </w:tcPr>
          <w:p w:rsidR="001B457B" w:rsidRPr="008652E2" w:rsidRDefault="001B457B" w:rsidP="00551BCF">
            <w:pPr>
              <w:jc w:val="both"/>
              <w:rPr>
                <w:rFonts w:ascii="Times New Roman" w:hAnsi="Times New Roman" w:cs="Times New Roman"/>
                <w:sz w:val="24"/>
                <w:szCs w:val="24"/>
              </w:rPr>
            </w:pPr>
            <w:r>
              <w:rPr>
                <w:rFonts w:ascii="Times New Roman" w:hAnsi="Times New Roman" w:cs="Times New Roman"/>
                <w:sz w:val="24"/>
                <w:szCs w:val="24"/>
              </w:rPr>
              <w:t>4,42</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III/3</w:t>
            </w:r>
          </w:p>
        </w:tc>
        <w:tc>
          <w:tcPr>
            <w:tcW w:w="2340" w:type="dxa"/>
          </w:tcPr>
          <w:p w:rsidR="001B457B" w:rsidRPr="00571883" w:rsidRDefault="001B457B" w:rsidP="00551BCF">
            <w:pPr>
              <w:jc w:val="both"/>
              <w:rPr>
                <w:rFonts w:ascii="Times New Roman" w:hAnsi="Times New Roman" w:cs="Times New Roman"/>
                <w:sz w:val="24"/>
                <w:szCs w:val="24"/>
              </w:rPr>
            </w:pPr>
            <w:r>
              <w:rPr>
                <w:rFonts w:ascii="Times New Roman" w:hAnsi="Times New Roman" w:cs="Times New Roman"/>
                <w:sz w:val="24"/>
                <w:szCs w:val="24"/>
              </w:rPr>
              <w:t>4,46</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III/4</w:t>
            </w:r>
          </w:p>
        </w:tc>
        <w:tc>
          <w:tcPr>
            <w:tcW w:w="2340" w:type="dxa"/>
          </w:tcPr>
          <w:p w:rsidR="001B457B" w:rsidRPr="00EB4DF5" w:rsidRDefault="001B457B" w:rsidP="00551BCF">
            <w:pPr>
              <w:jc w:val="both"/>
              <w:rPr>
                <w:rFonts w:ascii="Times New Roman" w:hAnsi="Times New Roman" w:cs="Times New Roman"/>
                <w:sz w:val="24"/>
                <w:szCs w:val="24"/>
              </w:rPr>
            </w:pPr>
            <w:r>
              <w:rPr>
                <w:rFonts w:ascii="Times New Roman" w:hAnsi="Times New Roman" w:cs="Times New Roman"/>
                <w:sz w:val="24"/>
                <w:szCs w:val="24"/>
              </w:rPr>
              <w:t>4,34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III/5</w:t>
            </w:r>
          </w:p>
        </w:tc>
        <w:tc>
          <w:tcPr>
            <w:tcW w:w="2340" w:type="dxa"/>
          </w:tcPr>
          <w:p w:rsidR="001B457B" w:rsidRPr="00A510BF" w:rsidRDefault="001B457B" w:rsidP="00551BCF">
            <w:pPr>
              <w:jc w:val="both"/>
              <w:rPr>
                <w:rFonts w:ascii="Times New Roman" w:hAnsi="Times New Roman" w:cs="Times New Roman"/>
                <w:sz w:val="24"/>
                <w:szCs w:val="24"/>
              </w:rPr>
            </w:pPr>
            <w:r>
              <w:rPr>
                <w:rFonts w:ascii="Times New Roman" w:hAnsi="Times New Roman" w:cs="Times New Roman"/>
                <w:sz w:val="24"/>
                <w:szCs w:val="24"/>
              </w:rPr>
              <w:t>4,74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Маја Аћимовић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III/6</w:t>
            </w:r>
          </w:p>
        </w:tc>
        <w:tc>
          <w:tcPr>
            <w:tcW w:w="2340" w:type="dxa"/>
          </w:tcPr>
          <w:p w:rsidR="001B457B" w:rsidRPr="00EB4DF5" w:rsidRDefault="001B457B" w:rsidP="00551BCF">
            <w:pPr>
              <w:jc w:val="both"/>
              <w:rPr>
                <w:rFonts w:ascii="Times New Roman" w:hAnsi="Times New Roman" w:cs="Times New Roman"/>
                <w:sz w:val="24"/>
                <w:szCs w:val="24"/>
              </w:rPr>
            </w:pPr>
            <w:r>
              <w:rPr>
                <w:rFonts w:ascii="Times New Roman" w:hAnsi="Times New Roman" w:cs="Times New Roman"/>
                <w:sz w:val="24"/>
                <w:szCs w:val="24"/>
              </w:rPr>
              <w:t>4,45</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III/7</w:t>
            </w:r>
          </w:p>
        </w:tc>
        <w:tc>
          <w:tcPr>
            <w:tcW w:w="2340" w:type="dxa"/>
          </w:tcPr>
          <w:p w:rsidR="001B457B" w:rsidRPr="00571883" w:rsidRDefault="001B457B" w:rsidP="00551BCF">
            <w:pPr>
              <w:jc w:val="both"/>
              <w:rPr>
                <w:rFonts w:ascii="Times New Roman" w:hAnsi="Times New Roman" w:cs="Times New Roman"/>
                <w:sz w:val="24"/>
                <w:szCs w:val="24"/>
              </w:rPr>
            </w:pPr>
            <w:r>
              <w:rPr>
                <w:rFonts w:ascii="Times New Roman" w:hAnsi="Times New Roman" w:cs="Times New Roman"/>
                <w:sz w:val="24"/>
                <w:szCs w:val="24"/>
              </w:rPr>
              <w:t>4,08</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III/8</w:t>
            </w:r>
          </w:p>
        </w:tc>
        <w:tc>
          <w:tcPr>
            <w:tcW w:w="2340" w:type="dxa"/>
          </w:tcPr>
          <w:p w:rsidR="001B457B" w:rsidRPr="00EB4DF5" w:rsidRDefault="001B457B" w:rsidP="00551BCF">
            <w:pPr>
              <w:jc w:val="both"/>
              <w:rPr>
                <w:rFonts w:ascii="Times New Roman" w:hAnsi="Times New Roman" w:cs="Times New Roman"/>
                <w:sz w:val="24"/>
                <w:szCs w:val="24"/>
              </w:rPr>
            </w:pPr>
            <w:r>
              <w:rPr>
                <w:rFonts w:ascii="Times New Roman" w:hAnsi="Times New Roman" w:cs="Times New Roman"/>
                <w:sz w:val="24"/>
                <w:szCs w:val="24"/>
              </w:rPr>
              <w:t>4,40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bl>
    <w:p w:rsidR="001B457B" w:rsidRDefault="001B457B" w:rsidP="00551BCF">
      <w:pPr>
        <w:spacing w:after="0"/>
        <w:ind w:left="0" w:firstLine="0"/>
        <w:jc w:val="both"/>
        <w:rPr>
          <w:rFonts w:ascii="Times New Roman" w:hAnsi="Times New Roman" w:cs="Times New Roman"/>
          <w:sz w:val="24"/>
          <w:szCs w:val="24"/>
        </w:rPr>
      </w:pPr>
    </w:p>
    <w:tbl>
      <w:tblPr>
        <w:tblStyle w:val="TableGrid"/>
        <w:tblW w:w="0" w:type="auto"/>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IV/1</w:t>
            </w:r>
          </w:p>
        </w:tc>
        <w:tc>
          <w:tcPr>
            <w:tcW w:w="2340" w:type="dxa"/>
          </w:tcPr>
          <w:p w:rsidR="001B457B" w:rsidRPr="002467A8" w:rsidRDefault="001B457B" w:rsidP="00551BCF">
            <w:pPr>
              <w:jc w:val="both"/>
              <w:rPr>
                <w:rFonts w:ascii="Times New Roman" w:hAnsi="Times New Roman" w:cs="Times New Roman"/>
                <w:sz w:val="24"/>
                <w:szCs w:val="24"/>
              </w:rPr>
            </w:pPr>
            <w:r>
              <w:rPr>
                <w:rFonts w:ascii="Times New Roman" w:hAnsi="Times New Roman" w:cs="Times New Roman"/>
                <w:sz w:val="24"/>
                <w:szCs w:val="24"/>
              </w:rPr>
              <w:t>4,00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Мирјана Дамљановић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IV/2</w:t>
            </w:r>
          </w:p>
        </w:tc>
        <w:tc>
          <w:tcPr>
            <w:tcW w:w="2340" w:type="dxa"/>
          </w:tcPr>
          <w:p w:rsidR="001B457B" w:rsidRPr="003E666D" w:rsidRDefault="001B457B" w:rsidP="00551BCF">
            <w:pPr>
              <w:jc w:val="both"/>
              <w:rPr>
                <w:rFonts w:ascii="Times New Roman" w:hAnsi="Times New Roman" w:cs="Times New Roman"/>
                <w:sz w:val="24"/>
                <w:szCs w:val="24"/>
              </w:rPr>
            </w:pPr>
            <w:r>
              <w:rPr>
                <w:rFonts w:ascii="Times New Roman" w:hAnsi="Times New Roman" w:cs="Times New Roman"/>
                <w:sz w:val="24"/>
                <w:szCs w:val="24"/>
              </w:rPr>
              <w:t>4,59</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IV/3</w:t>
            </w:r>
          </w:p>
        </w:tc>
        <w:tc>
          <w:tcPr>
            <w:tcW w:w="2340" w:type="dxa"/>
          </w:tcPr>
          <w:p w:rsidR="001B457B" w:rsidRPr="002467A8" w:rsidRDefault="001B457B" w:rsidP="00551BCF">
            <w:pPr>
              <w:jc w:val="both"/>
              <w:rPr>
                <w:rFonts w:ascii="Times New Roman" w:hAnsi="Times New Roman" w:cs="Times New Roman"/>
                <w:sz w:val="24"/>
                <w:szCs w:val="24"/>
              </w:rPr>
            </w:pPr>
            <w:r>
              <w:rPr>
                <w:rFonts w:ascii="Times New Roman" w:hAnsi="Times New Roman" w:cs="Times New Roman"/>
                <w:sz w:val="24"/>
                <w:szCs w:val="24"/>
              </w:rPr>
              <w:t>4,67</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Мирјана Дамљановић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IV/4</w:t>
            </w:r>
          </w:p>
        </w:tc>
        <w:tc>
          <w:tcPr>
            <w:tcW w:w="2340" w:type="dxa"/>
          </w:tcPr>
          <w:p w:rsidR="001B457B" w:rsidRPr="00E802DB" w:rsidRDefault="001B457B" w:rsidP="00551BCF">
            <w:pPr>
              <w:jc w:val="both"/>
              <w:rPr>
                <w:rFonts w:ascii="Times New Roman" w:hAnsi="Times New Roman" w:cs="Times New Roman"/>
                <w:sz w:val="24"/>
                <w:szCs w:val="24"/>
              </w:rPr>
            </w:pPr>
            <w:r>
              <w:rPr>
                <w:rFonts w:ascii="Times New Roman" w:hAnsi="Times New Roman" w:cs="Times New Roman"/>
                <w:sz w:val="24"/>
                <w:szCs w:val="24"/>
              </w:rPr>
              <w:t>4,40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IV/5</w:t>
            </w:r>
          </w:p>
        </w:tc>
        <w:tc>
          <w:tcPr>
            <w:tcW w:w="2340" w:type="dxa"/>
          </w:tcPr>
          <w:p w:rsidR="001B457B" w:rsidRPr="00197EBE" w:rsidRDefault="001B457B" w:rsidP="00551BCF">
            <w:pPr>
              <w:jc w:val="both"/>
              <w:rPr>
                <w:rFonts w:ascii="Times New Roman" w:hAnsi="Times New Roman" w:cs="Times New Roman"/>
                <w:sz w:val="24"/>
                <w:szCs w:val="24"/>
              </w:rPr>
            </w:pPr>
            <w:r>
              <w:rPr>
                <w:rFonts w:ascii="Times New Roman" w:hAnsi="Times New Roman" w:cs="Times New Roman"/>
                <w:sz w:val="24"/>
                <w:szCs w:val="24"/>
              </w:rPr>
              <w:t>4,59</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IV/6</w:t>
            </w:r>
          </w:p>
        </w:tc>
        <w:tc>
          <w:tcPr>
            <w:tcW w:w="2340" w:type="dxa"/>
          </w:tcPr>
          <w:p w:rsidR="001B457B" w:rsidRPr="003E666D" w:rsidRDefault="001B457B" w:rsidP="00551BCF">
            <w:pPr>
              <w:jc w:val="both"/>
              <w:rPr>
                <w:rFonts w:ascii="Times New Roman" w:hAnsi="Times New Roman" w:cs="Times New Roman"/>
                <w:sz w:val="24"/>
                <w:szCs w:val="24"/>
              </w:rPr>
            </w:pPr>
            <w:r>
              <w:rPr>
                <w:rFonts w:ascii="Times New Roman" w:hAnsi="Times New Roman" w:cs="Times New Roman"/>
                <w:sz w:val="24"/>
                <w:szCs w:val="24"/>
              </w:rPr>
              <w:t>4,63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lastRenderedPageBreak/>
              <w:t>IV/7</w:t>
            </w:r>
          </w:p>
        </w:tc>
        <w:tc>
          <w:tcPr>
            <w:tcW w:w="2340" w:type="dxa"/>
          </w:tcPr>
          <w:p w:rsidR="001B457B" w:rsidRPr="00834B67" w:rsidRDefault="001B457B" w:rsidP="00551BCF">
            <w:pPr>
              <w:jc w:val="both"/>
              <w:rPr>
                <w:rFonts w:ascii="Times New Roman" w:hAnsi="Times New Roman" w:cs="Times New Roman"/>
                <w:sz w:val="24"/>
                <w:szCs w:val="24"/>
              </w:rPr>
            </w:pPr>
            <w:r>
              <w:rPr>
                <w:rFonts w:ascii="Times New Roman" w:hAnsi="Times New Roman" w:cs="Times New Roman"/>
                <w:sz w:val="24"/>
                <w:szCs w:val="24"/>
              </w:rPr>
              <w:t>4,42</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IV/8</w:t>
            </w:r>
          </w:p>
        </w:tc>
        <w:tc>
          <w:tcPr>
            <w:tcW w:w="2340" w:type="dxa"/>
          </w:tcPr>
          <w:p w:rsidR="001B457B" w:rsidRPr="003E666D" w:rsidRDefault="001B457B" w:rsidP="00551BCF">
            <w:pPr>
              <w:jc w:val="both"/>
              <w:rPr>
                <w:rFonts w:ascii="Times New Roman" w:hAnsi="Times New Roman" w:cs="Times New Roman"/>
                <w:sz w:val="24"/>
                <w:szCs w:val="24"/>
              </w:rPr>
            </w:pPr>
            <w:r>
              <w:rPr>
                <w:rFonts w:ascii="Times New Roman" w:hAnsi="Times New Roman" w:cs="Times New Roman"/>
                <w:sz w:val="24"/>
                <w:szCs w:val="24"/>
              </w:rPr>
              <w:t>4,48</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Ивана Радовановић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IV/9</w:t>
            </w:r>
          </w:p>
        </w:tc>
        <w:tc>
          <w:tcPr>
            <w:tcW w:w="2340" w:type="dxa"/>
          </w:tcPr>
          <w:p w:rsidR="001B457B" w:rsidRPr="008439D5" w:rsidRDefault="001B457B" w:rsidP="00551BCF">
            <w:pPr>
              <w:jc w:val="both"/>
              <w:rPr>
                <w:rFonts w:ascii="Times New Roman" w:hAnsi="Times New Roman" w:cs="Times New Roman"/>
                <w:sz w:val="24"/>
                <w:szCs w:val="24"/>
              </w:rPr>
            </w:pPr>
            <w:r>
              <w:rPr>
                <w:rFonts w:ascii="Times New Roman" w:hAnsi="Times New Roman" w:cs="Times New Roman"/>
                <w:sz w:val="24"/>
                <w:szCs w:val="24"/>
              </w:rPr>
              <w:t>4,42</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bl>
    <w:p w:rsidR="001B457B" w:rsidRDefault="001B457B" w:rsidP="00551BCF">
      <w:pPr>
        <w:spacing w:after="0"/>
        <w:ind w:left="0" w:firstLine="0"/>
        <w:jc w:val="both"/>
        <w:rPr>
          <w:rFonts w:ascii="Times New Roman" w:hAnsi="Times New Roman" w:cs="Times New Roman"/>
          <w:sz w:val="24"/>
          <w:szCs w:val="24"/>
        </w:rPr>
      </w:pPr>
    </w:p>
    <w:tbl>
      <w:tblPr>
        <w:tblStyle w:val="TableGrid"/>
        <w:tblW w:w="7848" w:type="dxa"/>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V/1</w:t>
            </w:r>
          </w:p>
        </w:tc>
        <w:tc>
          <w:tcPr>
            <w:tcW w:w="2340" w:type="dxa"/>
          </w:tcPr>
          <w:p w:rsidR="001B457B" w:rsidRPr="008439D5" w:rsidRDefault="001B457B" w:rsidP="00551BCF">
            <w:pPr>
              <w:jc w:val="both"/>
              <w:rPr>
                <w:rFonts w:ascii="Times New Roman" w:hAnsi="Times New Roman" w:cs="Times New Roman"/>
                <w:sz w:val="24"/>
                <w:szCs w:val="24"/>
              </w:rPr>
            </w:pPr>
            <w:r>
              <w:rPr>
                <w:rFonts w:ascii="Times New Roman" w:hAnsi="Times New Roman" w:cs="Times New Roman"/>
                <w:sz w:val="24"/>
                <w:szCs w:val="24"/>
              </w:rPr>
              <w:t>3,93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V/2</w:t>
            </w:r>
          </w:p>
        </w:tc>
        <w:tc>
          <w:tcPr>
            <w:tcW w:w="2340" w:type="dxa"/>
          </w:tcPr>
          <w:p w:rsidR="001B457B" w:rsidRPr="00156909" w:rsidRDefault="001B457B" w:rsidP="00551BCF">
            <w:pPr>
              <w:jc w:val="both"/>
              <w:rPr>
                <w:rFonts w:ascii="Times New Roman" w:hAnsi="Times New Roman" w:cs="Times New Roman"/>
                <w:sz w:val="24"/>
                <w:szCs w:val="24"/>
              </w:rPr>
            </w:pPr>
            <w:r>
              <w:rPr>
                <w:rFonts w:ascii="Times New Roman" w:hAnsi="Times New Roman" w:cs="Times New Roman"/>
                <w:sz w:val="24"/>
                <w:szCs w:val="24"/>
              </w:rPr>
              <w:t>4,20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V/3</w:t>
            </w:r>
          </w:p>
        </w:tc>
        <w:tc>
          <w:tcPr>
            <w:tcW w:w="2340" w:type="dxa"/>
          </w:tcPr>
          <w:p w:rsidR="001B457B" w:rsidRPr="008439D5" w:rsidRDefault="001B457B" w:rsidP="00551BCF">
            <w:pPr>
              <w:jc w:val="both"/>
              <w:rPr>
                <w:rFonts w:ascii="Times New Roman" w:hAnsi="Times New Roman" w:cs="Times New Roman"/>
                <w:sz w:val="24"/>
                <w:szCs w:val="24"/>
              </w:rPr>
            </w:pPr>
            <w:r>
              <w:rPr>
                <w:rFonts w:ascii="Times New Roman" w:hAnsi="Times New Roman" w:cs="Times New Roman"/>
                <w:sz w:val="24"/>
                <w:szCs w:val="24"/>
              </w:rPr>
              <w:t>4,04</w:t>
            </w:r>
          </w:p>
        </w:tc>
        <w:tc>
          <w:tcPr>
            <w:tcW w:w="3600" w:type="dxa"/>
          </w:tcPr>
          <w:p w:rsidR="001B457B" w:rsidRPr="00F5416B" w:rsidRDefault="001B457B" w:rsidP="00551BCF">
            <w:pPr>
              <w:jc w:val="both"/>
              <w:rPr>
                <w:rFonts w:ascii="Times New Roman" w:hAnsi="Times New Roman" w:cs="Times New Roman"/>
                <w:b/>
                <w:sz w:val="24"/>
                <w:szCs w:val="24"/>
              </w:rPr>
            </w:pPr>
            <w:r>
              <w:rPr>
                <w:rFonts w:ascii="Times New Roman" w:hAnsi="Times New Roman" w:cs="Times New Roman"/>
                <w:sz w:val="24"/>
                <w:szCs w:val="24"/>
              </w:rPr>
              <w:t>Данијела Веселиновић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V/4</w:t>
            </w:r>
          </w:p>
        </w:tc>
        <w:tc>
          <w:tcPr>
            <w:tcW w:w="2340" w:type="dxa"/>
          </w:tcPr>
          <w:p w:rsidR="001B457B" w:rsidRPr="00156909" w:rsidRDefault="001B457B" w:rsidP="00551BCF">
            <w:pPr>
              <w:jc w:val="both"/>
              <w:rPr>
                <w:rFonts w:ascii="Times New Roman" w:hAnsi="Times New Roman" w:cs="Times New Roman"/>
                <w:sz w:val="24"/>
                <w:szCs w:val="24"/>
              </w:rPr>
            </w:pPr>
            <w:r>
              <w:rPr>
                <w:rFonts w:ascii="Times New Roman" w:hAnsi="Times New Roman" w:cs="Times New Roman"/>
                <w:sz w:val="24"/>
                <w:szCs w:val="24"/>
              </w:rPr>
              <w:t>4,11</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V/5</w:t>
            </w:r>
          </w:p>
        </w:tc>
        <w:tc>
          <w:tcPr>
            <w:tcW w:w="2340" w:type="dxa"/>
          </w:tcPr>
          <w:p w:rsidR="001B457B" w:rsidRPr="008439D5" w:rsidRDefault="001B457B" w:rsidP="00551BCF">
            <w:pPr>
              <w:jc w:val="both"/>
              <w:rPr>
                <w:rFonts w:ascii="Times New Roman" w:hAnsi="Times New Roman" w:cs="Times New Roman"/>
                <w:sz w:val="24"/>
                <w:szCs w:val="24"/>
              </w:rPr>
            </w:pPr>
            <w:r>
              <w:rPr>
                <w:rFonts w:ascii="Times New Roman" w:hAnsi="Times New Roman" w:cs="Times New Roman"/>
                <w:sz w:val="24"/>
                <w:szCs w:val="24"/>
              </w:rPr>
              <w:t>4,38</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V/6</w:t>
            </w:r>
          </w:p>
        </w:tc>
        <w:tc>
          <w:tcPr>
            <w:tcW w:w="2340" w:type="dxa"/>
          </w:tcPr>
          <w:p w:rsidR="001B457B" w:rsidRPr="00156909" w:rsidRDefault="001B457B" w:rsidP="00551BCF">
            <w:pPr>
              <w:jc w:val="both"/>
              <w:rPr>
                <w:rFonts w:ascii="Times New Roman" w:hAnsi="Times New Roman" w:cs="Times New Roman"/>
                <w:sz w:val="24"/>
                <w:szCs w:val="24"/>
              </w:rPr>
            </w:pPr>
            <w:r>
              <w:rPr>
                <w:rFonts w:ascii="Times New Roman" w:hAnsi="Times New Roman" w:cs="Times New Roman"/>
                <w:sz w:val="24"/>
                <w:szCs w:val="24"/>
              </w:rPr>
              <w:t>3,83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V/7</w:t>
            </w:r>
          </w:p>
        </w:tc>
        <w:tc>
          <w:tcPr>
            <w:tcW w:w="2340" w:type="dxa"/>
          </w:tcPr>
          <w:p w:rsidR="001B457B" w:rsidRPr="00A510BF" w:rsidRDefault="001B457B" w:rsidP="00551BCF">
            <w:pPr>
              <w:jc w:val="both"/>
              <w:rPr>
                <w:rFonts w:ascii="Times New Roman" w:hAnsi="Times New Roman" w:cs="Times New Roman"/>
                <w:sz w:val="24"/>
                <w:szCs w:val="24"/>
              </w:rPr>
            </w:pPr>
            <w:r>
              <w:rPr>
                <w:rFonts w:ascii="Times New Roman" w:hAnsi="Times New Roman" w:cs="Times New Roman"/>
                <w:sz w:val="24"/>
                <w:szCs w:val="24"/>
              </w:rPr>
              <w:t>4,39</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Маја Аћимовић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V/8</w:t>
            </w:r>
          </w:p>
        </w:tc>
        <w:tc>
          <w:tcPr>
            <w:tcW w:w="2340" w:type="dxa"/>
          </w:tcPr>
          <w:p w:rsidR="001B457B" w:rsidRPr="00BE08A8" w:rsidRDefault="001B457B" w:rsidP="00551BCF">
            <w:pPr>
              <w:jc w:val="both"/>
              <w:rPr>
                <w:rFonts w:ascii="Times New Roman" w:hAnsi="Times New Roman" w:cs="Times New Roman"/>
                <w:sz w:val="24"/>
                <w:szCs w:val="24"/>
              </w:rPr>
            </w:pPr>
            <w:r>
              <w:rPr>
                <w:rFonts w:ascii="Times New Roman" w:hAnsi="Times New Roman" w:cs="Times New Roman"/>
                <w:sz w:val="24"/>
                <w:szCs w:val="24"/>
              </w:rPr>
              <w:t>4,44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r>
    </w:tbl>
    <w:p w:rsidR="001B457B" w:rsidRDefault="001B457B" w:rsidP="00551BCF">
      <w:pPr>
        <w:spacing w:after="0"/>
        <w:ind w:left="0" w:firstLine="0"/>
        <w:jc w:val="both"/>
        <w:rPr>
          <w:rFonts w:ascii="Times New Roman" w:hAnsi="Times New Roman" w:cs="Times New Roman"/>
          <w:sz w:val="24"/>
          <w:szCs w:val="24"/>
        </w:rPr>
      </w:pPr>
    </w:p>
    <w:tbl>
      <w:tblPr>
        <w:tblStyle w:val="TableGrid"/>
        <w:tblW w:w="0" w:type="auto"/>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VI/1</w:t>
            </w:r>
          </w:p>
        </w:tc>
        <w:tc>
          <w:tcPr>
            <w:tcW w:w="2340" w:type="dxa"/>
          </w:tcPr>
          <w:p w:rsidR="001B457B" w:rsidRPr="00156909" w:rsidRDefault="001B457B" w:rsidP="00551BCF">
            <w:pPr>
              <w:jc w:val="both"/>
              <w:rPr>
                <w:rFonts w:ascii="Times New Roman" w:hAnsi="Times New Roman" w:cs="Times New Roman"/>
                <w:sz w:val="24"/>
                <w:szCs w:val="24"/>
              </w:rPr>
            </w:pPr>
            <w:r>
              <w:rPr>
                <w:rFonts w:ascii="Times New Roman" w:hAnsi="Times New Roman" w:cs="Times New Roman"/>
                <w:sz w:val="24"/>
                <w:szCs w:val="24"/>
              </w:rPr>
              <w:t>3,64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VI/2</w:t>
            </w:r>
          </w:p>
        </w:tc>
        <w:tc>
          <w:tcPr>
            <w:tcW w:w="2340" w:type="dxa"/>
          </w:tcPr>
          <w:p w:rsidR="001B457B" w:rsidRPr="00156909" w:rsidRDefault="001B457B" w:rsidP="00551BCF">
            <w:pPr>
              <w:jc w:val="both"/>
              <w:rPr>
                <w:rFonts w:ascii="Times New Roman" w:hAnsi="Times New Roman" w:cs="Times New Roman"/>
                <w:sz w:val="24"/>
                <w:szCs w:val="24"/>
              </w:rPr>
            </w:pPr>
            <w:r>
              <w:rPr>
                <w:rFonts w:ascii="Times New Roman" w:hAnsi="Times New Roman" w:cs="Times New Roman"/>
                <w:sz w:val="24"/>
                <w:szCs w:val="24"/>
              </w:rPr>
              <w:t>3,46</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VI/3</w:t>
            </w:r>
          </w:p>
        </w:tc>
        <w:tc>
          <w:tcPr>
            <w:tcW w:w="2340" w:type="dxa"/>
          </w:tcPr>
          <w:p w:rsidR="001B457B" w:rsidRPr="00A55712" w:rsidRDefault="001B457B" w:rsidP="00551BCF">
            <w:pPr>
              <w:jc w:val="both"/>
              <w:rPr>
                <w:rFonts w:ascii="Times New Roman" w:hAnsi="Times New Roman" w:cs="Times New Roman"/>
                <w:sz w:val="24"/>
                <w:szCs w:val="24"/>
              </w:rPr>
            </w:pPr>
            <w:r>
              <w:rPr>
                <w:rFonts w:ascii="Times New Roman" w:hAnsi="Times New Roman" w:cs="Times New Roman"/>
                <w:sz w:val="24"/>
                <w:szCs w:val="24"/>
              </w:rPr>
              <w:t>4,08</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VI/4</w:t>
            </w:r>
          </w:p>
        </w:tc>
        <w:tc>
          <w:tcPr>
            <w:tcW w:w="2340" w:type="dxa"/>
          </w:tcPr>
          <w:p w:rsidR="001B457B" w:rsidRPr="00156909" w:rsidRDefault="001B457B" w:rsidP="00551BCF">
            <w:pPr>
              <w:jc w:val="both"/>
              <w:rPr>
                <w:rFonts w:ascii="Times New Roman" w:hAnsi="Times New Roman" w:cs="Times New Roman"/>
                <w:sz w:val="24"/>
                <w:szCs w:val="24"/>
              </w:rPr>
            </w:pPr>
            <w:r>
              <w:rPr>
                <w:rFonts w:ascii="Times New Roman" w:hAnsi="Times New Roman" w:cs="Times New Roman"/>
                <w:sz w:val="24"/>
                <w:szCs w:val="24"/>
              </w:rPr>
              <w:t>3,62</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VI/5</w:t>
            </w:r>
          </w:p>
        </w:tc>
        <w:tc>
          <w:tcPr>
            <w:tcW w:w="2340" w:type="dxa"/>
          </w:tcPr>
          <w:p w:rsidR="001B457B" w:rsidRPr="00A55712" w:rsidRDefault="001B457B" w:rsidP="00551BCF">
            <w:pPr>
              <w:jc w:val="both"/>
              <w:rPr>
                <w:rFonts w:ascii="Times New Roman" w:hAnsi="Times New Roman" w:cs="Times New Roman"/>
                <w:sz w:val="24"/>
                <w:szCs w:val="24"/>
              </w:rPr>
            </w:pPr>
            <w:r>
              <w:rPr>
                <w:rFonts w:ascii="Times New Roman" w:hAnsi="Times New Roman" w:cs="Times New Roman"/>
                <w:sz w:val="24"/>
                <w:szCs w:val="24"/>
              </w:rPr>
              <w:t>3,43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Анђела Бабић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VI/6</w:t>
            </w:r>
          </w:p>
        </w:tc>
        <w:tc>
          <w:tcPr>
            <w:tcW w:w="2340" w:type="dxa"/>
          </w:tcPr>
          <w:p w:rsidR="001B457B" w:rsidRPr="00E50B85" w:rsidRDefault="001B457B" w:rsidP="00551BCF">
            <w:pPr>
              <w:jc w:val="both"/>
              <w:rPr>
                <w:rFonts w:ascii="Times New Roman" w:hAnsi="Times New Roman" w:cs="Times New Roman"/>
                <w:sz w:val="24"/>
                <w:szCs w:val="24"/>
              </w:rPr>
            </w:pPr>
            <w:r>
              <w:rPr>
                <w:rFonts w:ascii="Times New Roman" w:hAnsi="Times New Roman" w:cs="Times New Roman"/>
                <w:sz w:val="24"/>
                <w:szCs w:val="24"/>
              </w:rPr>
              <w:t>3,84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VI/7</w:t>
            </w:r>
          </w:p>
        </w:tc>
        <w:tc>
          <w:tcPr>
            <w:tcW w:w="2340" w:type="dxa"/>
          </w:tcPr>
          <w:p w:rsidR="001B457B" w:rsidRPr="008439D5" w:rsidRDefault="001B457B" w:rsidP="00551BCF">
            <w:pPr>
              <w:jc w:val="both"/>
              <w:rPr>
                <w:rFonts w:ascii="Times New Roman" w:hAnsi="Times New Roman" w:cs="Times New Roman"/>
                <w:sz w:val="24"/>
                <w:szCs w:val="24"/>
              </w:rPr>
            </w:pPr>
            <w:r>
              <w:rPr>
                <w:rFonts w:ascii="Times New Roman" w:hAnsi="Times New Roman" w:cs="Times New Roman"/>
                <w:sz w:val="24"/>
                <w:szCs w:val="24"/>
              </w:rPr>
              <w:t>4,34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bl>
    <w:p w:rsidR="001B457B" w:rsidRDefault="001B457B" w:rsidP="00551BCF">
      <w:pPr>
        <w:spacing w:after="0"/>
        <w:ind w:left="0" w:firstLine="0"/>
        <w:jc w:val="both"/>
        <w:rPr>
          <w:rFonts w:ascii="Times New Roman" w:hAnsi="Times New Roman" w:cs="Times New Roman"/>
          <w:sz w:val="24"/>
          <w:szCs w:val="24"/>
        </w:rPr>
      </w:pPr>
    </w:p>
    <w:tbl>
      <w:tblPr>
        <w:tblStyle w:val="TableGrid"/>
        <w:tblW w:w="0" w:type="auto"/>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VII/1</w:t>
            </w:r>
          </w:p>
        </w:tc>
        <w:tc>
          <w:tcPr>
            <w:tcW w:w="2340" w:type="dxa"/>
          </w:tcPr>
          <w:p w:rsidR="001B457B" w:rsidRPr="002467A8" w:rsidRDefault="001B457B" w:rsidP="00551BCF">
            <w:pPr>
              <w:jc w:val="both"/>
              <w:rPr>
                <w:rFonts w:ascii="Times New Roman" w:hAnsi="Times New Roman" w:cs="Times New Roman"/>
                <w:sz w:val="24"/>
                <w:szCs w:val="24"/>
              </w:rPr>
            </w:pPr>
            <w:r>
              <w:rPr>
                <w:rFonts w:ascii="Times New Roman" w:hAnsi="Times New Roman" w:cs="Times New Roman"/>
                <w:sz w:val="24"/>
                <w:szCs w:val="24"/>
              </w:rPr>
              <w:t>3,71</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Мирјана Дамљановић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VII/2</w:t>
            </w:r>
          </w:p>
        </w:tc>
        <w:tc>
          <w:tcPr>
            <w:tcW w:w="2340" w:type="dxa"/>
          </w:tcPr>
          <w:p w:rsidR="001B457B" w:rsidRPr="00460CE4" w:rsidRDefault="001B457B" w:rsidP="00551BCF">
            <w:pPr>
              <w:jc w:val="both"/>
              <w:rPr>
                <w:rFonts w:ascii="Times New Roman" w:hAnsi="Times New Roman" w:cs="Times New Roman"/>
                <w:sz w:val="24"/>
                <w:szCs w:val="24"/>
              </w:rPr>
            </w:pPr>
            <w:r>
              <w:rPr>
                <w:rFonts w:ascii="Times New Roman" w:hAnsi="Times New Roman" w:cs="Times New Roman"/>
                <w:sz w:val="24"/>
                <w:szCs w:val="24"/>
              </w:rPr>
              <w:t>4,20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VII/3</w:t>
            </w:r>
          </w:p>
        </w:tc>
        <w:tc>
          <w:tcPr>
            <w:tcW w:w="2340" w:type="dxa"/>
          </w:tcPr>
          <w:p w:rsidR="001B457B" w:rsidRPr="002467A8" w:rsidRDefault="001B457B" w:rsidP="00551BCF">
            <w:pPr>
              <w:jc w:val="both"/>
              <w:rPr>
                <w:rFonts w:ascii="Times New Roman" w:hAnsi="Times New Roman" w:cs="Times New Roman"/>
                <w:sz w:val="24"/>
                <w:szCs w:val="24"/>
              </w:rPr>
            </w:pPr>
            <w:r>
              <w:rPr>
                <w:rFonts w:ascii="Times New Roman" w:hAnsi="Times New Roman" w:cs="Times New Roman"/>
                <w:sz w:val="24"/>
                <w:szCs w:val="24"/>
              </w:rPr>
              <w:t>4,04</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Мирјана Дамљановић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VII/4</w:t>
            </w:r>
          </w:p>
        </w:tc>
        <w:tc>
          <w:tcPr>
            <w:tcW w:w="2340" w:type="dxa"/>
          </w:tcPr>
          <w:p w:rsidR="001B457B" w:rsidRPr="00460CE4" w:rsidRDefault="001B457B" w:rsidP="00551BCF">
            <w:pPr>
              <w:jc w:val="both"/>
              <w:rPr>
                <w:rFonts w:ascii="Times New Roman" w:hAnsi="Times New Roman" w:cs="Times New Roman"/>
                <w:sz w:val="24"/>
                <w:szCs w:val="24"/>
              </w:rPr>
            </w:pPr>
            <w:r>
              <w:rPr>
                <w:rFonts w:ascii="Times New Roman" w:hAnsi="Times New Roman" w:cs="Times New Roman"/>
                <w:sz w:val="24"/>
                <w:szCs w:val="24"/>
              </w:rPr>
              <w:t>4,45</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VII/5</w:t>
            </w:r>
          </w:p>
        </w:tc>
        <w:tc>
          <w:tcPr>
            <w:tcW w:w="2340" w:type="dxa"/>
          </w:tcPr>
          <w:p w:rsidR="001B457B" w:rsidRPr="008439D5" w:rsidRDefault="001B457B" w:rsidP="00551BCF">
            <w:pPr>
              <w:jc w:val="both"/>
              <w:rPr>
                <w:rFonts w:ascii="Times New Roman" w:hAnsi="Times New Roman" w:cs="Times New Roman"/>
                <w:sz w:val="24"/>
                <w:szCs w:val="24"/>
              </w:rPr>
            </w:pPr>
            <w:r>
              <w:rPr>
                <w:rFonts w:ascii="Times New Roman" w:hAnsi="Times New Roman" w:cs="Times New Roman"/>
                <w:sz w:val="24"/>
                <w:szCs w:val="24"/>
              </w:rPr>
              <w:t>4,25</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VII/6</w:t>
            </w:r>
          </w:p>
        </w:tc>
        <w:tc>
          <w:tcPr>
            <w:tcW w:w="2340" w:type="dxa"/>
          </w:tcPr>
          <w:p w:rsidR="001B457B" w:rsidRPr="00460CE4" w:rsidRDefault="001B457B" w:rsidP="00551BCF">
            <w:pPr>
              <w:jc w:val="both"/>
              <w:rPr>
                <w:rFonts w:ascii="Times New Roman" w:hAnsi="Times New Roman" w:cs="Times New Roman"/>
                <w:sz w:val="24"/>
                <w:szCs w:val="24"/>
              </w:rPr>
            </w:pPr>
            <w:r>
              <w:rPr>
                <w:rFonts w:ascii="Times New Roman" w:hAnsi="Times New Roman" w:cs="Times New Roman"/>
                <w:sz w:val="24"/>
                <w:szCs w:val="24"/>
              </w:rPr>
              <w:t>4,23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VII/7</w:t>
            </w:r>
          </w:p>
        </w:tc>
        <w:tc>
          <w:tcPr>
            <w:tcW w:w="2340" w:type="dxa"/>
          </w:tcPr>
          <w:p w:rsidR="001B457B" w:rsidRPr="002467A8" w:rsidRDefault="001B457B" w:rsidP="00551BCF">
            <w:pPr>
              <w:jc w:val="both"/>
              <w:rPr>
                <w:rFonts w:ascii="Times New Roman" w:hAnsi="Times New Roman" w:cs="Times New Roman"/>
                <w:sz w:val="24"/>
                <w:szCs w:val="24"/>
              </w:rPr>
            </w:pPr>
            <w:r>
              <w:rPr>
                <w:rFonts w:ascii="Times New Roman" w:hAnsi="Times New Roman" w:cs="Times New Roman"/>
                <w:sz w:val="24"/>
                <w:szCs w:val="24"/>
              </w:rPr>
              <w:t>3,91</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Мирјана Дамљановић</w:t>
            </w:r>
          </w:p>
        </w:tc>
      </w:tr>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VII/8</w:t>
            </w:r>
          </w:p>
        </w:tc>
        <w:tc>
          <w:tcPr>
            <w:tcW w:w="2340" w:type="dxa"/>
          </w:tcPr>
          <w:p w:rsidR="001B457B" w:rsidRPr="00460CE4" w:rsidRDefault="001B457B" w:rsidP="00551BCF">
            <w:pPr>
              <w:jc w:val="both"/>
              <w:rPr>
                <w:rFonts w:ascii="Times New Roman" w:hAnsi="Times New Roman" w:cs="Times New Roman"/>
                <w:sz w:val="24"/>
                <w:szCs w:val="24"/>
              </w:rPr>
            </w:pPr>
            <w:r>
              <w:rPr>
                <w:rFonts w:ascii="Times New Roman" w:hAnsi="Times New Roman" w:cs="Times New Roman"/>
                <w:sz w:val="24"/>
                <w:szCs w:val="24"/>
              </w:rPr>
              <w:t>4,46</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Ђорђе Ђорђевић</w:t>
            </w:r>
          </w:p>
        </w:tc>
      </w:tr>
    </w:tbl>
    <w:p w:rsidR="001B457B" w:rsidRDefault="001B457B" w:rsidP="00551BCF">
      <w:pPr>
        <w:spacing w:after="0"/>
        <w:ind w:left="0" w:firstLine="0"/>
        <w:jc w:val="both"/>
        <w:rPr>
          <w:rFonts w:ascii="Times New Roman" w:hAnsi="Times New Roman" w:cs="Times New Roman"/>
          <w:sz w:val="24"/>
          <w:szCs w:val="24"/>
        </w:rPr>
      </w:pPr>
    </w:p>
    <w:tbl>
      <w:tblPr>
        <w:tblStyle w:val="TableGrid"/>
        <w:tblW w:w="0" w:type="auto"/>
        <w:jc w:val="center"/>
        <w:tblLook w:val="04A0"/>
      </w:tblPr>
      <w:tblGrid>
        <w:gridCol w:w="1908"/>
        <w:gridCol w:w="2340"/>
        <w:gridCol w:w="3600"/>
      </w:tblGrid>
      <w:tr w:rsidR="001B457B" w:rsidTr="00406012">
        <w:trPr>
          <w:jc w:val="center"/>
        </w:trPr>
        <w:tc>
          <w:tcPr>
            <w:tcW w:w="1908"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VIII/1</w:t>
            </w:r>
          </w:p>
        </w:tc>
        <w:tc>
          <w:tcPr>
            <w:tcW w:w="2340" w:type="dxa"/>
          </w:tcPr>
          <w:p w:rsidR="001B457B" w:rsidRPr="00A510BF" w:rsidRDefault="001B457B" w:rsidP="00551BCF">
            <w:pPr>
              <w:jc w:val="both"/>
              <w:rPr>
                <w:rFonts w:ascii="Times New Roman" w:hAnsi="Times New Roman" w:cs="Times New Roman"/>
                <w:sz w:val="24"/>
                <w:szCs w:val="24"/>
              </w:rPr>
            </w:pPr>
            <w:r>
              <w:rPr>
                <w:rFonts w:ascii="Times New Roman" w:hAnsi="Times New Roman" w:cs="Times New Roman"/>
                <w:sz w:val="24"/>
                <w:szCs w:val="24"/>
              </w:rPr>
              <w:t>4,28</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Маја Аћимовић</w:t>
            </w:r>
          </w:p>
        </w:tc>
      </w:tr>
      <w:tr w:rsidR="001B457B" w:rsidTr="00406012">
        <w:trPr>
          <w:jc w:val="center"/>
        </w:trPr>
        <w:tc>
          <w:tcPr>
            <w:tcW w:w="1908" w:type="dxa"/>
          </w:tcPr>
          <w:p w:rsidR="001B457B" w:rsidRDefault="001B457B" w:rsidP="00551BCF">
            <w:pPr>
              <w:jc w:val="both"/>
            </w:pPr>
            <w:r w:rsidRPr="0074311A">
              <w:rPr>
                <w:rFonts w:ascii="Times New Roman" w:hAnsi="Times New Roman" w:cs="Times New Roman"/>
                <w:sz w:val="24"/>
                <w:szCs w:val="24"/>
              </w:rPr>
              <w:t>VIII/</w:t>
            </w:r>
            <w:r>
              <w:rPr>
                <w:rFonts w:ascii="Times New Roman" w:hAnsi="Times New Roman" w:cs="Times New Roman"/>
                <w:sz w:val="24"/>
                <w:szCs w:val="24"/>
              </w:rPr>
              <w:t>2</w:t>
            </w:r>
          </w:p>
        </w:tc>
        <w:tc>
          <w:tcPr>
            <w:tcW w:w="2340" w:type="dxa"/>
          </w:tcPr>
          <w:p w:rsidR="001B457B" w:rsidRPr="002A0D59" w:rsidRDefault="001B457B" w:rsidP="00551BCF">
            <w:pPr>
              <w:jc w:val="both"/>
              <w:rPr>
                <w:rFonts w:ascii="Times New Roman" w:hAnsi="Times New Roman" w:cs="Times New Roman"/>
                <w:sz w:val="24"/>
                <w:szCs w:val="24"/>
              </w:rPr>
            </w:pPr>
            <w:r>
              <w:rPr>
                <w:rFonts w:ascii="Times New Roman" w:hAnsi="Times New Roman" w:cs="Times New Roman"/>
                <w:sz w:val="24"/>
                <w:szCs w:val="24"/>
              </w:rPr>
              <w:t>3,93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pPr>
            <w:r w:rsidRPr="0074311A">
              <w:rPr>
                <w:rFonts w:ascii="Times New Roman" w:hAnsi="Times New Roman" w:cs="Times New Roman"/>
                <w:sz w:val="24"/>
                <w:szCs w:val="24"/>
              </w:rPr>
              <w:t>VIII/</w:t>
            </w:r>
            <w:r>
              <w:rPr>
                <w:rFonts w:ascii="Times New Roman" w:hAnsi="Times New Roman" w:cs="Times New Roman"/>
                <w:sz w:val="24"/>
                <w:szCs w:val="24"/>
              </w:rPr>
              <w:t>3</w:t>
            </w:r>
          </w:p>
        </w:tc>
        <w:tc>
          <w:tcPr>
            <w:tcW w:w="2340" w:type="dxa"/>
          </w:tcPr>
          <w:p w:rsidR="001B457B" w:rsidRPr="00A510BF" w:rsidRDefault="001B457B" w:rsidP="00551BCF">
            <w:pPr>
              <w:jc w:val="both"/>
              <w:rPr>
                <w:rFonts w:ascii="Times New Roman" w:hAnsi="Times New Roman" w:cs="Times New Roman"/>
                <w:sz w:val="24"/>
                <w:szCs w:val="24"/>
              </w:rPr>
            </w:pPr>
            <w:r>
              <w:rPr>
                <w:rFonts w:ascii="Times New Roman" w:hAnsi="Times New Roman" w:cs="Times New Roman"/>
                <w:sz w:val="24"/>
                <w:szCs w:val="24"/>
              </w:rPr>
              <w:t>4,67</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Маја Аћимовић</w:t>
            </w:r>
          </w:p>
        </w:tc>
      </w:tr>
      <w:tr w:rsidR="001B457B" w:rsidTr="00406012">
        <w:trPr>
          <w:jc w:val="center"/>
        </w:trPr>
        <w:tc>
          <w:tcPr>
            <w:tcW w:w="1908" w:type="dxa"/>
          </w:tcPr>
          <w:p w:rsidR="001B457B" w:rsidRDefault="001B457B" w:rsidP="00551BCF">
            <w:pPr>
              <w:jc w:val="both"/>
            </w:pPr>
            <w:r w:rsidRPr="0074311A">
              <w:rPr>
                <w:rFonts w:ascii="Times New Roman" w:hAnsi="Times New Roman" w:cs="Times New Roman"/>
                <w:sz w:val="24"/>
                <w:szCs w:val="24"/>
              </w:rPr>
              <w:t>VIII/</w:t>
            </w:r>
            <w:r>
              <w:rPr>
                <w:rFonts w:ascii="Times New Roman" w:hAnsi="Times New Roman" w:cs="Times New Roman"/>
                <w:sz w:val="24"/>
                <w:szCs w:val="24"/>
              </w:rPr>
              <w:t>4</w:t>
            </w:r>
          </w:p>
        </w:tc>
        <w:tc>
          <w:tcPr>
            <w:tcW w:w="2340" w:type="dxa"/>
          </w:tcPr>
          <w:p w:rsidR="001B457B" w:rsidRPr="002A0D59" w:rsidRDefault="001B457B" w:rsidP="00551BCF">
            <w:pPr>
              <w:jc w:val="both"/>
              <w:rPr>
                <w:rFonts w:ascii="Times New Roman" w:hAnsi="Times New Roman" w:cs="Times New Roman"/>
                <w:sz w:val="24"/>
                <w:szCs w:val="24"/>
              </w:rPr>
            </w:pPr>
            <w:r>
              <w:rPr>
                <w:rFonts w:ascii="Times New Roman" w:hAnsi="Times New Roman" w:cs="Times New Roman"/>
                <w:sz w:val="24"/>
                <w:szCs w:val="24"/>
              </w:rPr>
              <w:t>3,65</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pPr>
            <w:r w:rsidRPr="0074311A">
              <w:rPr>
                <w:rFonts w:ascii="Times New Roman" w:hAnsi="Times New Roman" w:cs="Times New Roman"/>
                <w:sz w:val="24"/>
                <w:szCs w:val="24"/>
              </w:rPr>
              <w:t>VIII/</w:t>
            </w:r>
            <w:r>
              <w:rPr>
                <w:rFonts w:ascii="Times New Roman" w:hAnsi="Times New Roman" w:cs="Times New Roman"/>
                <w:sz w:val="24"/>
                <w:szCs w:val="24"/>
              </w:rPr>
              <w:t>5</w:t>
            </w:r>
          </w:p>
        </w:tc>
        <w:tc>
          <w:tcPr>
            <w:tcW w:w="2340" w:type="dxa"/>
          </w:tcPr>
          <w:p w:rsidR="001B457B" w:rsidRPr="004C6E86" w:rsidRDefault="001B457B" w:rsidP="00551BCF">
            <w:pPr>
              <w:jc w:val="both"/>
              <w:rPr>
                <w:rFonts w:ascii="Times New Roman" w:hAnsi="Times New Roman" w:cs="Times New Roman"/>
                <w:sz w:val="24"/>
                <w:szCs w:val="24"/>
              </w:rPr>
            </w:pPr>
            <w:r>
              <w:rPr>
                <w:rFonts w:ascii="Times New Roman" w:hAnsi="Times New Roman" w:cs="Times New Roman"/>
                <w:sz w:val="24"/>
                <w:szCs w:val="24"/>
              </w:rPr>
              <w:t>4,43</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r w:rsidR="001B457B" w:rsidTr="00406012">
        <w:trPr>
          <w:jc w:val="center"/>
        </w:trPr>
        <w:tc>
          <w:tcPr>
            <w:tcW w:w="1908" w:type="dxa"/>
          </w:tcPr>
          <w:p w:rsidR="001B457B" w:rsidRDefault="001B457B" w:rsidP="00551BCF">
            <w:pPr>
              <w:jc w:val="both"/>
            </w:pPr>
            <w:r w:rsidRPr="0074311A">
              <w:rPr>
                <w:rFonts w:ascii="Times New Roman" w:hAnsi="Times New Roman" w:cs="Times New Roman"/>
                <w:sz w:val="24"/>
                <w:szCs w:val="24"/>
              </w:rPr>
              <w:t>VIII/</w:t>
            </w:r>
            <w:r>
              <w:rPr>
                <w:rFonts w:ascii="Times New Roman" w:hAnsi="Times New Roman" w:cs="Times New Roman"/>
                <w:sz w:val="24"/>
                <w:szCs w:val="24"/>
              </w:rPr>
              <w:t>6</w:t>
            </w:r>
          </w:p>
        </w:tc>
        <w:tc>
          <w:tcPr>
            <w:tcW w:w="2340" w:type="dxa"/>
          </w:tcPr>
          <w:p w:rsidR="001B457B" w:rsidRPr="002A0D59" w:rsidRDefault="001B457B" w:rsidP="00551BCF">
            <w:pPr>
              <w:jc w:val="both"/>
              <w:rPr>
                <w:rFonts w:ascii="Times New Roman" w:hAnsi="Times New Roman" w:cs="Times New Roman"/>
                <w:sz w:val="24"/>
                <w:szCs w:val="24"/>
              </w:rPr>
            </w:pPr>
            <w:r>
              <w:rPr>
                <w:rFonts w:ascii="Times New Roman" w:hAnsi="Times New Roman" w:cs="Times New Roman"/>
                <w:sz w:val="24"/>
                <w:szCs w:val="24"/>
              </w:rPr>
              <w:t>3,78</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Стојановић</w:t>
            </w:r>
          </w:p>
        </w:tc>
      </w:tr>
      <w:tr w:rsidR="001B457B" w:rsidTr="00406012">
        <w:trPr>
          <w:jc w:val="center"/>
        </w:trPr>
        <w:tc>
          <w:tcPr>
            <w:tcW w:w="1908" w:type="dxa"/>
          </w:tcPr>
          <w:p w:rsidR="001B457B" w:rsidRDefault="001B457B" w:rsidP="00551BCF">
            <w:pPr>
              <w:jc w:val="both"/>
            </w:pPr>
            <w:r w:rsidRPr="0074311A">
              <w:rPr>
                <w:rFonts w:ascii="Times New Roman" w:hAnsi="Times New Roman" w:cs="Times New Roman"/>
                <w:sz w:val="24"/>
                <w:szCs w:val="24"/>
              </w:rPr>
              <w:t>VIII/</w:t>
            </w:r>
            <w:r>
              <w:rPr>
                <w:rFonts w:ascii="Times New Roman" w:hAnsi="Times New Roman" w:cs="Times New Roman"/>
                <w:sz w:val="24"/>
                <w:szCs w:val="24"/>
              </w:rPr>
              <w:t>7</w:t>
            </w:r>
          </w:p>
        </w:tc>
        <w:tc>
          <w:tcPr>
            <w:tcW w:w="2340" w:type="dxa"/>
          </w:tcPr>
          <w:p w:rsidR="001B457B" w:rsidRPr="006F694A" w:rsidRDefault="001B457B" w:rsidP="00551BCF">
            <w:pPr>
              <w:jc w:val="both"/>
              <w:rPr>
                <w:rFonts w:ascii="Times New Roman" w:hAnsi="Times New Roman" w:cs="Times New Roman"/>
                <w:sz w:val="24"/>
                <w:szCs w:val="24"/>
              </w:rPr>
            </w:pPr>
            <w:r>
              <w:rPr>
                <w:rFonts w:ascii="Times New Roman" w:hAnsi="Times New Roman" w:cs="Times New Roman"/>
                <w:sz w:val="24"/>
                <w:szCs w:val="24"/>
              </w:rPr>
              <w:t>4,30</w:t>
            </w:r>
          </w:p>
        </w:tc>
        <w:tc>
          <w:tcPr>
            <w:tcW w:w="3600" w:type="dxa"/>
          </w:tcPr>
          <w:p w:rsidR="001B457B" w:rsidRDefault="001B457B" w:rsidP="00551BCF">
            <w:pPr>
              <w:jc w:val="both"/>
              <w:rPr>
                <w:rFonts w:ascii="Times New Roman" w:hAnsi="Times New Roman" w:cs="Times New Roman"/>
                <w:sz w:val="24"/>
                <w:szCs w:val="24"/>
              </w:rPr>
            </w:pPr>
            <w:r>
              <w:rPr>
                <w:rFonts w:ascii="Times New Roman" w:hAnsi="Times New Roman" w:cs="Times New Roman"/>
                <w:sz w:val="24"/>
                <w:szCs w:val="24"/>
              </w:rPr>
              <w:t>Данијела Веселиновић</w:t>
            </w:r>
          </w:p>
        </w:tc>
      </w:tr>
    </w:tbl>
    <w:p w:rsidR="001B457B" w:rsidRDefault="001B457B" w:rsidP="00551BCF">
      <w:pPr>
        <w:spacing w:after="0"/>
        <w:ind w:left="0" w:firstLine="0"/>
        <w:jc w:val="both"/>
        <w:rPr>
          <w:rFonts w:ascii="Times New Roman" w:hAnsi="Times New Roman" w:cs="Times New Roman"/>
          <w:sz w:val="24"/>
          <w:szCs w:val="24"/>
        </w:rPr>
      </w:pPr>
    </w:p>
    <w:p w:rsidR="00DC260F" w:rsidRPr="00DC260F" w:rsidRDefault="00DC260F" w:rsidP="00551BCF">
      <w:pPr>
        <w:spacing w:after="0"/>
        <w:jc w:val="both"/>
        <w:rPr>
          <w:rFonts w:ascii="Times New Roman" w:hAnsi="Times New Roman" w:cs="Times New Roman"/>
          <w:sz w:val="24"/>
          <w:szCs w:val="24"/>
        </w:rPr>
      </w:pPr>
      <w:r w:rsidRPr="00271D7F">
        <w:rPr>
          <w:rFonts w:ascii="Times New Roman" w:hAnsi="Times New Roman" w:cs="Times New Roman"/>
          <w:b/>
          <w:sz w:val="24"/>
          <w:szCs w:val="24"/>
        </w:rPr>
        <w:t>Први разред</w:t>
      </w:r>
      <w:r>
        <w:rPr>
          <w:rFonts w:ascii="Times New Roman" w:hAnsi="Times New Roman" w:cs="Times New Roman"/>
          <w:sz w:val="24"/>
          <w:szCs w:val="24"/>
        </w:rPr>
        <w:t xml:space="preserve"> се оцењује описно и успех је следећи:</w:t>
      </w:r>
    </w:p>
    <w:p w:rsidR="00DC260F" w:rsidRPr="00271D7F" w:rsidRDefault="00DC260F" w:rsidP="00551BCF">
      <w:pPr>
        <w:spacing w:after="0"/>
        <w:jc w:val="both"/>
        <w:rPr>
          <w:rFonts w:ascii="Times New Roman" w:hAnsi="Times New Roman" w:cs="Times New Roman"/>
          <w:b/>
          <w:sz w:val="24"/>
          <w:szCs w:val="24"/>
        </w:rPr>
      </w:pPr>
      <w:r w:rsidRPr="00DC260F">
        <w:rPr>
          <w:rFonts w:ascii="Times New Roman" w:hAnsi="Times New Roman" w:cs="Times New Roman"/>
          <w:b/>
          <w:sz w:val="24"/>
          <w:szCs w:val="24"/>
        </w:rPr>
        <w:tab/>
      </w:r>
      <w:r w:rsidRPr="00DC260F">
        <w:rPr>
          <w:rFonts w:ascii="Times New Roman" w:hAnsi="Times New Roman" w:cs="Times New Roman"/>
          <w:b/>
          <w:sz w:val="24"/>
          <w:szCs w:val="24"/>
        </w:rPr>
        <w:tab/>
      </w:r>
      <w:r w:rsidRPr="00DC260F">
        <w:rPr>
          <w:rFonts w:ascii="Times New Roman" w:hAnsi="Times New Roman" w:cs="Times New Roman"/>
          <w:b/>
          <w:sz w:val="24"/>
          <w:szCs w:val="24"/>
        </w:rPr>
        <w:tab/>
      </w:r>
      <w:r w:rsidRPr="00271D7F">
        <w:rPr>
          <w:rFonts w:ascii="Times New Roman" w:hAnsi="Times New Roman" w:cs="Times New Roman"/>
          <w:b/>
          <w:sz w:val="24"/>
          <w:szCs w:val="24"/>
        </w:rPr>
        <w:t>веома успешно</w:t>
      </w:r>
      <w:r w:rsidRPr="00271D7F">
        <w:rPr>
          <w:rFonts w:ascii="Times New Roman" w:hAnsi="Times New Roman" w:cs="Times New Roman"/>
          <w:b/>
          <w:sz w:val="24"/>
          <w:szCs w:val="24"/>
        </w:rPr>
        <w:tab/>
        <w:t xml:space="preserve">     успешно</w:t>
      </w:r>
      <w:r w:rsidRPr="00271D7F">
        <w:rPr>
          <w:rFonts w:ascii="Times New Roman" w:hAnsi="Times New Roman" w:cs="Times New Roman"/>
          <w:b/>
          <w:sz w:val="24"/>
          <w:szCs w:val="24"/>
        </w:rPr>
        <w:tab/>
        <w:t>делимично успешно</w:t>
      </w:r>
    </w:p>
    <w:tbl>
      <w:tblPr>
        <w:tblStyle w:val="TableGrid"/>
        <w:tblW w:w="0" w:type="auto"/>
        <w:tblLook w:val="04A0"/>
      </w:tblPr>
      <w:tblGrid>
        <w:gridCol w:w="2394"/>
        <w:gridCol w:w="2394"/>
        <w:gridCol w:w="2394"/>
        <w:gridCol w:w="2394"/>
      </w:tblGrid>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I/1</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15 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8ученика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3ученика</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I/2</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22ученика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2ученика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1ученика</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I/3</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11ученика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13ученика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I/4</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22ученика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4ученика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I/5</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13ученика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10ученика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1ученика</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I/6</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26ученика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2ученика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I/7</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8ученика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15ученика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3ученика</w:t>
            </w:r>
          </w:p>
        </w:tc>
      </w:tr>
      <w:tr w:rsidR="00DC260F" w:rsidTr="0067552D">
        <w:tc>
          <w:tcPr>
            <w:tcW w:w="2394" w:type="dxa"/>
          </w:tcPr>
          <w:p w:rsidR="00DC260F" w:rsidRPr="00271D7F" w:rsidRDefault="00DC260F" w:rsidP="00551BCF">
            <w:pPr>
              <w:jc w:val="both"/>
              <w:rPr>
                <w:rFonts w:ascii="Times New Roman" w:hAnsi="Times New Roman" w:cs="Times New Roman"/>
                <w:sz w:val="24"/>
                <w:szCs w:val="24"/>
              </w:rPr>
            </w:pPr>
            <w:r>
              <w:rPr>
                <w:rFonts w:ascii="Times New Roman" w:hAnsi="Times New Roman" w:cs="Times New Roman"/>
                <w:sz w:val="24"/>
                <w:szCs w:val="24"/>
              </w:rPr>
              <w:t>I/8</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23ученика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4ученика</w:t>
            </w:r>
          </w:p>
        </w:tc>
        <w:tc>
          <w:tcPr>
            <w:tcW w:w="2394" w:type="dxa"/>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w:t>
            </w:r>
          </w:p>
        </w:tc>
      </w:tr>
    </w:tbl>
    <w:p w:rsidR="001B457B" w:rsidRDefault="001B457B" w:rsidP="00551BCF">
      <w:pPr>
        <w:spacing w:after="0"/>
        <w:ind w:left="0" w:firstLine="0"/>
        <w:jc w:val="both"/>
        <w:rPr>
          <w:rFonts w:ascii="Times New Roman" w:hAnsi="Times New Roman" w:cs="Times New Roman"/>
          <w:sz w:val="24"/>
          <w:szCs w:val="24"/>
        </w:rPr>
      </w:pPr>
    </w:p>
    <w:p w:rsidR="00406012" w:rsidRPr="00A766B8" w:rsidRDefault="00406012" w:rsidP="00551BCF">
      <w:pPr>
        <w:spacing w:after="0"/>
        <w:ind w:left="0" w:firstLine="0"/>
        <w:jc w:val="both"/>
        <w:rPr>
          <w:rFonts w:ascii="Times New Roman" w:hAnsi="Times New Roman" w:cs="Times New Roman"/>
          <w:sz w:val="24"/>
          <w:szCs w:val="24"/>
        </w:rPr>
      </w:pPr>
    </w:p>
    <w:p w:rsidR="00DC260F" w:rsidRDefault="00DC260F" w:rsidP="00551BCF">
      <w:pPr>
        <w:spacing w:after="0"/>
        <w:jc w:val="both"/>
        <w:rPr>
          <w:rFonts w:ascii="Times New Roman" w:hAnsi="Times New Roman" w:cs="Times New Roman"/>
          <w:b/>
          <w:sz w:val="24"/>
          <w:szCs w:val="24"/>
        </w:rPr>
      </w:pPr>
      <w:r>
        <w:rPr>
          <w:rFonts w:ascii="Times New Roman" w:hAnsi="Times New Roman" w:cs="Times New Roman"/>
          <w:b/>
          <w:sz w:val="24"/>
          <w:szCs w:val="24"/>
        </w:rPr>
        <w:t>ПРОСЕЧНА ОЦЕНА ПО НАСТАВНИКУ:</w:t>
      </w:r>
    </w:p>
    <w:p w:rsidR="00DC260F" w:rsidRDefault="00DC260F" w:rsidP="00551BCF">
      <w:pPr>
        <w:spacing w:after="0"/>
        <w:ind w:left="0" w:firstLine="0"/>
        <w:jc w:val="both"/>
        <w:rPr>
          <w:rFonts w:ascii="Times New Roman" w:hAnsi="Times New Roman" w:cs="Times New Roman"/>
          <w:sz w:val="24"/>
          <w:szCs w:val="24"/>
        </w:rPr>
      </w:pPr>
    </w:p>
    <w:tbl>
      <w:tblPr>
        <w:tblStyle w:val="TableGrid"/>
        <w:tblW w:w="0" w:type="auto"/>
        <w:jc w:val="center"/>
        <w:tblLook w:val="04A0"/>
      </w:tblPr>
      <w:tblGrid>
        <w:gridCol w:w="2541"/>
        <w:gridCol w:w="636"/>
      </w:tblGrid>
      <w:tr w:rsidR="00DC260F" w:rsidTr="00DC260F">
        <w:trPr>
          <w:trHeight w:val="512"/>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Данијела Стојановић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3,8</w:t>
            </w:r>
          </w:p>
        </w:tc>
      </w:tr>
      <w:tr w:rsidR="00DC260F" w:rsidTr="00DC260F">
        <w:trPr>
          <w:trHeight w:val="530"/>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Ивана Радовановић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4,59</w:t>
            </w:r>
          </w:p>
        </w:tc>
      </w:tr>
      <w:tr w:rsidR="00DC260F" w:rsidTr="00DC260F">
        <w:trPr>
          <w:trHeight w:val="530"/>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Ђорђе Ђорђевић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4,36</w:t>
            </w:r>
          </w:p>
        </w:tc>
      </w:tr>
      <w:tr w:rsidR="00DC260F" w:rsidTr="00DC260F">
        <w:trPr>
          <w:trHeight w:val="530"/>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Анђела Бабић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4,34</w:t>
            </w:r>
          </w:p>
        </w:tc>
      </w:tr>
      <w:tr w:rsidR="00DC260F" w:rsidTr="00DC260F">
        <w:trPr>
          <w:trHeight w:val="530"/>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Мирјана Дамљановић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4,06</w:t>
            </w:r>
          </w:p>
        </w:tc>
      </w:tr>
      <w:tr w:rsidR="00DC260F" w:rsidTr="00DC260F">
        <w:trPr>
          <w:trHeight w:val="530"/>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Маја Аћимовић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4,52</w:t>
            </w:r>
          </w:p>
        </w:tc>
      </w:tr>
      <w:tr w:rsidR="00DC260F" w:rsidTr="00DC260F">
        <w:trPr>
          <w:trHeight w:val="530"/>
          <w:jc w:val="center"/>
        </w:trPr>
        <w:tc>
          <w:tcPr>
            <w:tcW w:w="0" w:type="auto"/>
          </w:tcPr>
          <w:p w:rsidR="00DC260F" w:rsidRDefault="00DC260F" w:rsidP="00551BCF">
            <w:pPr>
              <w:jc w:val="both"/>
              <w:rPr>
                <w:rFonts w:ascii="Times New Roman" w:hAnsi="Times New Roman" w:cs="Times New Roman"/>
                <w:b/>
                <w:sz w:val="24"/>
                <w:szCs w:val="24"/>
              </w:rPr>
            </w:pPr>
            <w:r w:rsidRPr="009E2F93">
              <w:rPr>
                <w:rFonts w:ascii="Times New Roman" w:hAnsi="Times New Roman" w:cs="Times New Roman"/>
                <w:sz w:val="24"/>
                <w:szCs w:val="24"/>
              </w:rPr>
              <w:t>Данијела Веселиновић</w:t>
            </w:r>
          </w:p>
        </w:tc>
        <w:tc>
          <w:tcPr>
            <w:tcW w:w="0" w:type="auto"/>
          </w:tcPr>
          <w:p w:rsidR="00DC260F" w:rsidRPr="00025143" w:rsidRDefault="00DC260F" w:rsidP="00551BCF">
            <w:pPr>
              <w:jc w:val="both"/>
              <w:rPr>
                <w:rFonts w:ascii="Times New Roman" w:hAnsi="Times New Roman" w:cs="Times New Roman"/>
                <w:sz w:val="24"/>
                <w:szCs w:val="24"/>
              </w:rPr>
            </w:pPr>
            <w:r w:rsidRPr="00025143">
              <w:rPr>
                <w:rFonts w:ascii="Times New Roman" w:hAnsi="Times New Roman" w:cs="Times New Roman"/>
                <w:sz w:val="24"/>
                <w:szCs w:val="24"/>
              </w:rPr>
              <w:t>4,27</w:t>
            </w:r>
          </w:p>
        </w:tc>
      </w:tr>
    </w:tbl>
    <w:p w:rsidR="00DC260F" w:rsidRDefault="00DC260F" w:rsidP="00551BCF">
      <w:pPr>
        <w:spacing w:after="0"/>
        <w:ind w:left="0" w:firstLine="0"/>
        <w:jc w:val="both"/>
        <w:rPr>
          <w:rFonts w:ascii="Times New Roman" w:hAnsi="Times New Roman" w:cs="Times New Roman"/>
          <w:sz w:val="24"/>
          <w:szCs w:val="24"/>
        </w:rPr>
      </w:pPr>
    </w:p>
    <w:p w:rsidR="00DC260F" w:rsidRDefault="00DC260F" w:rsidP="00551BCF">
      <w:pPr>
        <w:spacing w:after="0"/>
        <w:jc w:val="both"/>
        <w:rPr>
          <w:rFonts w:ascii="Times New Roman" w:hAnsi="Times New Roman" w:cs="Times New Roman"/>
          <w:b/>
          <w:sz w:val="24"/>
          <w:szCs w:val="24"/>
        </w:rPr>
      </w:pPr>
      <w:r w:rsidRPr="002A47A4">
        <w:rPr>
          <w:rFonts w:ascii="Times New Roman" w:hAnsi="Times New Roman" w:cs="Times New Roman"/>
          <w:b/>
          <w:sz w:val="24"/>
          <w:szCs w:val="24"/>
        </w:rPr>
        <w:t>Ученици</w:t>
      </w:r>
      <w:r>
        <w:rPr>
          <w:rFonts w:ascii="Times New Roman" w:hAnsi="Times New Roman" w:cs="Times New Roman"/>
          <w:b/>
          <w:sz w:val="24"/>
          <w:szCs w:val="24"/>
        </w:rPr>
        <w:t xml:space="preserve"> који раде по ИОП-у (или прилагођеном програму):</w:t>
      </w:r>
    </w:p>
    <w:tbl>
      <w:tblPr>
        <w:tblStyle w:val="TableGrid"/>
        <w:tblW w:w="0" w:type="auto"/>
        <w:jc w:val="center"/>
        <w:tblLook w:val="04A0"/>
      </w:tblPr>
      <w:tblGrid>
        <w:gridCol w:w="763"/>
        <w:gridCol w:w="816"/>
        <w:gridCol w:w="2294"/>
      </w:tblGrid>
      <w:tr w:rsidR="00DC260F" w:rsidTr="00DC260F">
        <w:trPr>
          <w:trHeight w:val="422"/>
          <w:jc w:val="center"/>
        </w:trPr>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М.Т.</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IV/8</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прилагођен програм</w:t>
            </w:r>
          </w:p>
        </w:tc>
      </w:tr>
      <w:tr w:rsidR="00DC260F" w:rsidTr="00DC260F">
        <w:trPr>
          <w:trHeight w:val="368"/>
          <w:jc w:val="center"/>
        </w:trPr>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А.А.</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V/3</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ИОП 1</w:t>
            </w:r>
          </w:p>
        </w:tc>
      </w:tr>
      <w:tr w:rsidR="00DC260F" w:rsidTr="00DC260F">
        <w:trPr>
          <w:trHeight w:val="422"/>
          <w:jc w:val="center"/>
        </w:trPr>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С.Г.</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V/5</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ИОП 2</w:t>
            </w:r>
          </w:p>
        </w:tc>
      </w:tr>
      <w:tr w:rsidR="00DC260F" w:rsidTr="00DC260F">
        <w:trPr>
          <w:trHeight w:val="458"/>
          <w:jc w:val="center"/>
        </w:trPr>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М.М.</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V/4</w:t>
            </w:r>
          </w:p>
        </w:tc>
        <w:tc>
          <w:tcPr>
            <w:tcW w:w="0" w:type="auto"/>
          </w:tcPr>
          <w:p w:rsidR="00DC260F" w:rsidRPr="004077C1" w:rsidRDefault="00DC260F" w:rsidP="00551BCF">
            <w:pPr>
              <w:jc w:val="both"/>
              <w:rPr>
                <w:rFonts w:ascii="Times New Roman" w:hAnsi="Times New Roman" w:cs="Times New Roman"/>
                <w:sz w:val="24"/>
                <w:szCs w:val="24"/>
              </w:rPr>
            </w:pPr>
            <w:r>
              <w:rPr>
                <w:rFonts w:ascii="Times New Roman" w:hAnsi="Times New Roman" w:cs="Times New Roman"/>
                <w:sz w:val="24"/>
                <w:szCs w:val="24"/>
              </w:rPr>
              <w:t>ИОП 1</w:t>
            </w:r>
          </w:p>
        </w:tc>
      </w:tr>
      <w:tr w:rsidR="00DC260F" w:rsidTr="00DC260F">
        <w:trPr>
          <w:trHeight w:val="458"/>
          <w:jc w:val="center"/>
        </w:trPr>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У.Ц.</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V/8</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ИОП 1</w:t>
            </w:r>
          </w:p>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прилагођен програм</w:t>
            </w:r>
          </w:p>
        </w:tc>
      </w:tr>
      <w:tr w:rsidR="00DC260F" w:rsidTr="00DC260F">
        <w:trPr>
          <w:trHeight w:val="458"/>
          <w:jc w:val="center"/>
        </w:trPr>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А.Ђ.</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VIII/7</w:t>
            </w:r>
          </w:p>
        </w:tc>
        <w:tc>
          <w:tcPr>
            <w:tcW w:w="0" w:type="auto"/>
          </w:tcPr>
          <w:p w:rsidR="00DC260F" w:rsidRDefault="00DC260F" w:rsidP="00551BCF">
            <w:pPr>
              <w:jc w:val="both"/>
              <w:rPr>
                <w:rFonts w:ascii="Times New Roman" w:hAnsi="Times New Roman" w:cs="Times New Roman"/>
                <w:sz w:val="24"/>
                <w:szCs w:val="24"/>
              </w:rPr>
            </w:pPr>
            <w:r>
              <w:rPr>
                <w:rFonts w:ascii="Times New Roman" w:hAnsi="Times New Roman" w:cs="Times New Roman"/>
                <w:sz w:val="24"/>
                <w:szCs w:val="24"/>
              </w:rPr>
              <w:t>ИОП 2</w:t>
            </w:r>
          </w:p>
        </w:tc>
      </w:tr>
    </w:tbl>
    <w:p w:rsidR="00A766B8" w:rsidRDefault="00A766B8" w:rsidP="00551BCF">
      <w:pPr>
        <w:spacing w:after="0"/>
        <w:ind w:left="0" w:firstLine="0"/>
        <w:jc w:val="both"/>
        <w:rPr>
          <w:rFonts w:ascii="Times New Roman" w:hAnsi="Times New Roman" w:cs="Times New Roman"/>
          <w:b/>
          <w:sz w:val="24"/>
          <w:szCs w:val="24"/>
        </w:rPr>
      </w:pPr>
    </w:p>
    <w:p w:rsidR="0067552D" w:rsidRPr="002A47A4" w:rsidRDefault="0067552D" w:rsidP="00551BCF">
      <w:pPr>
        <w:spacing w:after="0"/>
        <w:ind w:left="0" w:firstLine="0"/>
        <w:jc w:val="both"/>
        <w:rPr>
          <w:rFonts w:ascii="Times New Roman" w:hAnsi="Times New Roman" w:cs="Times New Roman"/>
          <w:b/>
          <w:sz w:val="24"/>
          <w:szCs w:val="24"/>
        </w:rPr>
      </w:pPr>
      <w:r w:rsidRPr="002A47A4">
        <w:rPr>
          <w:rFonts w:ascii="Times New Roman" w:hAnsi="Times New Roman" w:cs="Times New Roman"/>
          <w:b/>
          <w:sz w:val="24"/>
          <w:szCs w:val="24"/>
        </w:rPr>
        <w:t xml:space="preserve">Ученици који </w:t>
      </w:r>
      <w:r>
        <w:rPr>
          <w:rFonts w:ascii="Times New Roman" w:hAnsi="Times New Roman" w:cs="Times New Roman"/>
          <w:b/>
          <w:sz w:val="24"/>
          <w:szCs w:val="24"/>
        </w:rPr>
        <w:t xml:space="preserve">су </w:t>
      </w:r>
      <w:r w:rsidRPr="002A47A4">
        <w:rPr>
          <w:rFonts w:ascii="Times New Roman" w:hAnsi="Times New Roman" w:cs="Times New Roman"/>
          <w:b/>
          <w:sz w:val="24"/>
          <w:szCs w:val="24"/>
        </w:rPr>
        <w:t xml:space="preserve">на крају </w:t>
      </w:r>
      <w:r>
        <w:rPr>
          <w:rFonts w:ascii="Times New Roman" w:hAnsi="Times New Roman" w:cs="Times New Roman"/>
          <w:b/>
          <w:sz w:val="24"/>
          <w:szCs w:val="24"/>
        </w:rPr>
        <w:t>школске године неоцењени</w:t>
      </w:r>
      <w:r w:rsidRPr="002A47A4">
        <w:rPr>
          <w:rFonts w:ascii="Times New Roman" w:hAnsi="Times New Roman" w:cs="Times New Roman"/>
          <w:b/>
          <w:sz w:val="24"/>
          <w:szCs w:val="24"/>
        </w:rPr>
        <w:t>:</w:t>
      </w:r>
    </w:p>
    <w:p w:rsidR="0067552D" w:rsidRPr="0067552D" w:rsidRDefault="0067552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С.Д.</w:t>
      </w:r>
      <w:r w:rsidRPr="0067552D">
        <w:rPr>
          <w:rFonts w:ascii="Times New Roman" w:hAnsi="Times New Roman" w:cs="Times New Roman"/>
          <w:sz w:val="24"/>
          <w:szCs w:val="24"/>
        </w:rPr>
        <w:tab/>
      </w:r>
      <w:r w:rsidRPr="0067552D">
        <w:rPr>
          <w:rFonts w:ascii="Times New Roman" w:hAnsi="Times New Roman" w:cs="Times New Roman"/>
          <w:sz w:val="24"/>
          <w:szCs w:val="24"/>
        </w:rPr>
        <w:tab/>
      </w:r>
      <w:r>
        <w:rPr>
          <w:rFonts w:ascii="Times New Roman" w:hAnsi="Times New Roman" w:cs="Times New Roman"/>
          <w:sz w:val="24"/>
          <w:szCs w:val="24"/>
        </w:rPr>
        <w:t>IV</w:t>
      </w:r>
      <w:r w:rsidRPr="0067552D">
        <w:rPr>
          <w:rFonts w:ascii="Times New Roman" w:hAnsi="Times New Roman" w:cs="Times New Roman"/>
          <w:sz w:val="24"/>
          <w:szCs w:val="24"/>
        </w:rPr>
        <w:t>/7</w:t>
      </w:r>
    </w:p>
    <w:p w:rsidR="0067552D" w:rsidRPr="0067552D" w:rsidRDefault="0067552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Н.П.П.</w:t>
      </w:r>
      <w:r>
        <w:rPr>
          <w:rFonts w:ascii="Times New Roman" w:hAnsi="Times New Roman" w:cs="Times New Roman"/>
          <w:sz w:val="24"/>
          <w:szCs w:val="24"/>
        </w:rPr>
        <w:tab/>
      </w:r>
      <w:r w:rsidRPr="0067552D">
        <w:rPr>
          <w:rFonts w:ascii="Times New Roman" w:hAnsi="Times New Roman" w:cs="Times New Roman"/>
          <w:sz w:val="24"/>
          <w:szCs w:val="24"/>
        </w:rPr>
        <w:tab/>
      </w:r>
      <w:r>
        <w:rPr>
          <w:rFonts w:ascii="Times New Roman" w:hAnsi="Times New Roman" w:cs="Times New Roman"/>
          <w:sz w:val="24"/>
          <w:szCs w:val="24"/>
        </w:rPr>
        <w:t>VIII</w:t>
      </w:r>
      <w:r w:rsidRPr="0067552D">
        <w:rPr>
          <w:rFonts w:ascii="Times New Roman" w:hAnsi="Times New Roman" w:cs="Times New Roman"/>
          <w:sz w:val="24"/>
          <w:szCs w:val="24"/>
        </w:rPr>
        <w:t>/7</w:t>
      </w:r>
    </w:p>
    <w:p w:rsidR="0067552D" w:rsidRPr="002A47A4" w:rsidRDefault="0067552D" w:rsidP="00551BCF">
      <w:pPr>
        <w:spacing w:after="0"/>
        <w:ind w:left="0" w:firstLine="0"/>
        <w:jc w:val="both"/>
        <w:rPr>
          <w:rFonts w:ascii="Times New Roman" w:hAnsi="Times New Roman" w:cs="Times New Roman"/>
          <w:b/>
          <w:sz w:val="24"/>
          <w:szCs w:val="24"/>
        </w:rPr>
      </w:pPr>
      <w:r w:rsidRPr="002A47A4">
        <w:rPr>
          <w:rFonts w:ascii="Times New Roman" w:hAnsi="Times New Roman" w:cs="Times New Roman"/>
          <w:b/>
          <w:sz w:val="24"/>
          <w:szCs w:val="24"/>
        </w:rPr>
        <w:t>Учени</w:t>
      </w:r>
      <w:r>
        <w:rPr>
          <w:rFonts w:ascii="Times New Roman" w:hAnsi="Times New Roman" w:cs="Times New Roman"/>
          <w:b/>
          <w:sz w:val="24"/>
          <w:szCs w:val="24"/>
        </w:rPr>
        <w:t>к</w:t>
      </w:r>
      <w:r w:rsidRPr="002A47A4">
        <w:rPr>
          <w:rFonts w:ascii="Times New Roman" w:hAnsi="Times New Roman" w:cs="Times New Roman"/>
          <w:b/>
          <w:sz w:val="24"/>
          <w:szCs w:val="24"/>
        </w:rPr>
        <w:t xml:space="preserve"> који </w:t>
      </w:r>
      <w:r>
        <w:rPr>
          <w:rFonts w:ascii="Times New Roman" w:hAnsi="Times New Roman" w:cs="Times New Roman"/>
          <w:b/>
          <w:sz w:val="24"/>
          <w:szCs w:val="24"/>
        </w:rPr>
        <w:t xml:space="preserve">је </w:t>
      </w:r>
      <w:r w:rsidRPr="002A47A4">
        <w:rPr>
          <w:rFonts w:ascii="Times New Roman" w:hAnsi="Times New Roman" w:cs="Times New Roman"/>
          <w:b/>
          <w:sz w:val="24"/>
          <w:szCs w:val="24"/>
        </w:rPr>
        <w:t xml:space="preserve">на крају </w:t>
      </w:r>
      <w:r>
        <w:rPr>
          <w:rFonts w:ascii="Times New Roman" w:hAnsi="Times New Roman" w:cs="Times New Roman"/>
          <w:b/>
          <w:sz w:val="24"/>
          <w:szCs w:val="24"/>
        </w:rPr>
        <w:t>школске године</w:t>
      </w:r>
      <w:r w:rsidRPr="002A47A4">
        <w:rPr>
          <w:rFonts w:ascii="Times New Roman" w:hAnsi="Times New Roman" w:cs="Times New Roman"/>
          <w:b/>
          <w:sz w:val="24"/>
          <w:szCs w:val="24"/>
        </w:rPr>
        <w:t xml:space="preserve"> има</w:t>
      </w:r>
      <w:r>
        <w:rPr>
          <w:rFonts w:ascii="Times New Roman" w:hAnsi="Times New Roman" w:cs="Times New Roman"/>
          <w:b/>
          <w:sz w:val="24"/>
          <w:szCs w:val="24"/>
        </w:rPr>
        <w:t xml:space="preserve">о </w:t>
      </w:r>
      <w:r w:rsidRPr="002A47A4">
        <w:rPr>
          <w:rFonts w:ascii="Times New Roman" w:hAnsi="Times New Roman" w:cs="Times New Roman"/>
          <w:b/>
          <w:sz w:val="24"/>
          <w:szCs w:val="24"/>
        </w:rPr>
        <w:t>НЕ</w:t>
      </w:r>
      <w:r>
        <w:rPr>
          <w:rFonts w:ascii="Times New Roman" w:hAnsi="Times New Roman" w:cs="Times New Roman"/>
          <w:b/>
          <w:sz w:val="24"/>
          <w:szCs w:val="24"/>
        </w:rPr>
        <w:t>ДОВОЉНУ</w:t>
      </w:r>
      <w:r w:rsidRPr="002A47A4">
        <w:rPr>
          <w:rFonts w:ascii="Times New Roman" w:hAnsi="Times New Roman" w:cs="Times New Roman"/>
          <w:b/>
          <w:sz w:val="24"/>
          <w:szCs w:val="24"/>
        </w:rPr>
        <w:t xml:space="preserve"> ОЦЕНУ:</w:t>
      </w:r>
    </w:p>
    <w:p w:rsidR="0067552D" w:rsidRPr="00C434B4" w:rsidRDefault="0067552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С.Г. </w:t>
      </w:r>
      <w:r w:rsidRPr="0067552D">
        <w:rPr>
          <w:rFonts w:ascii="Times New Roman" w:hAnsi="Times New Roman" w:cs="Times New Roman"/>
          <w:sz w:val="24"/>
          <w:szCs w:val="24"/>
        </w:rPr>
        <w:t>(</w:t>
      </w:r>
      <w:r>
        <w:rPr>
          <w:rFonts w:ascii="Times New Roman" w:hAnsi="Times New Roman" w:cs="Times New Roman"/>
          <w:sz w:val="24"/>
          <w:szCs w:val="24"/>
        </w:rPr>
        <w:t>VIII</w:t>
      </w:r>
      <w:r w:rsidRPr="0067552D">
        <w:rPr>
          <w:rFonts w:ascii="Times New Roman" w:hAnsi="Times New Roman" w:cs="Times New Roman"/>
          <w:sz w:val="24"/>
          <w:szCs w:val="24"/>
        </w:rPr>
        <w:t>/4)</w:t>
      </w:r>
      <w:r>
        <w:rPr>
          <w:rFonts w:ascii="Times New Roman" w:hAnsi="Times New Roman" w:cs="Times New Roman"/>
          <w:sz w:val="24"/>
          <w:szCs w:val="24"/>
        </w:rPr>
        <w:t>.</w:t>
      </w:r>
      <w:r w:rsidRPr="00C434B4">
        <w:rPr>
          <w:rFonts w:ascii="Times New Roman" w:hAnsi="Times New Roman" w:cs="Times New Roman"/>
          <w:sz w:val="24"/>
          <w:szCs w:val="24"/>
          <w:lang w:val="sr-Cyrl-CS"/>
        </w:rPr>
        <w:t>Након припреме од 10 часова,учен</w:t>
      </w:r>
      <w:r>
        <w:rPr>
          <w:rFonts w:ascii="Times New Roman" w:hAnsi="Times New Roman" w:cs="Times New Roman"/>
          <w:sz w:val="24"/>
          <w:szCs w:val="24"/>
          <w:lang w:val="sr-Cyrl-CS"/>
        </w:rPr>
        <w:t>и</w:t>
      </w:r>
      <w:r w:rsidRPr="00C434B4">
        <w:rPr>
          <w:rFonts w:ascii="Times New Roman" w:hAnsi="Times New Roman" w:cs="Times New Roman"/>
          <w:sz w:val="24"/>
          <w:szCs w:val="24"/>
          <w:lang w:val="sr-Cyrl-CS"/>
        </w:rPr>
        <w:t>к је 8.6.2015.полагао и добио оцену довољан 2</w:t>
      </w:r>
    </w:p>
    <w:p w:rsidR="0067552D" w:rsidRPr="0067552D" w:rsidRDefault="0067552D" w:rsidP="00551BCF">
      <w:pPr>
        <w:spacing w:after="0"/>
        <w:ind w:left="0" w:firstLine="0"/>
        <w:jc w:val="both"/>
        <w:rPr>
          <w:rFonts w:ascii="Times New Roman" w:hAnsi="Times New Roman" w:cs="Times New Roman"/>
          <w:sz w:val="24"/>
          <w:szCs w:val="24"/>
        </w:rPr>
      </w:pP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СЕМИНАРИ који су похађани током шк.2014/2015.год. :</w:t>
      </w:r>
    </w:p>
    <w:p w:rsidR="00A6141B" w:rsidRDefault="00A6141B" w:rsidP="00551BCF">
      <w:pPr>
        <w:spacing w:after="0"/>
        <w:ind w:left="0" w:firstLine="0"/>
        <w:jc w:val="both"/>
        <w:rPr>
          <w:rFonts w:ascii="Times New Roman" w:hAnsi="Times New Roman" w:cs="Times New Roman"/>
          <w:sz w:val="24"/>
          <w:szCs w:val="24"/>
        </w:rPr>
      </w:pP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Анђела Бабић:</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Безбедност ученика у школским објектима - 16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Пројектна настава – корак даље у настави енглеског језика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Трибина- Милица Новаковић-Породични буквар-без казне и награде</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''Аутистични спектар, хиперактивност, дислексија и друге сметње – стратегије'', – 16 сати</w:t>
      </w:r>
    </w:p>
    <w:p w:rsidR="0067552D" w:rsidRDefault="0067552D" w:rsidP="00551BCF">
      <w:pPr>
        <w:spacing w:after="0"/>
        <w:ind w:left="0" w:firstLine="0"/>
        <w:jc w:val="both"/>
        <w:rPr>
          <w:rFonts w:ascii="Times New Roman" w:hAnsi="Times New Roman" w:cs="Times New Roman"/>
          <w:sz w:val="24"/>
          <w:szCs w:val="24"/>
        </w:rPr>
      </w:pPr>
    </w:p>
    <w:p w:rsidR="005057F1" w:rsidRPr="0067552D" w:rsidRDefault="005057F1" w:rsidP="00551BCF">
      <w:pPr>
        <w:spacing w:after="0"/>
        <w:ind w:left="0" w:firstLine="0"/>
        <w:jc w:val="both"/>
        <w:rPr>
          <w:rFonts w:ascii="Times New Roman" w:hAnsi="Times New Roman" w:cs="Times New Roman"/>
          <w:sz w:val="24"/>
          <w:szCs w:val="24"/>
        </w:rPr>
      </w:pP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lastRenderedPageBreak/>
        <w:t>Данијела Стојановић</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Безбедност ученика у школским објектима - 16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Пројектна настава – корак даље у настави енглеског језика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Трибина- Милица Новаковић-Породични буквар-без казне и награде</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''Аутистични спектар, хиперактивност, дислексија и друге сметње – стратегије'', – 16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''Адолесценти и специфични стилови контакта у породици – обука за рад са ученицима и родитељима'' – 8 сати</w:t>
      </w:r>
    </w:p>
    <w:p w:rsidR="00A6141B" w:rsidRDefault="00A6141B" w:rsidP="00551BCF">
      <w:pPr>
        <w:spacing w:after="0"/>
        <w:ind w:left="0" w:firstLine="0"/>
        <w:jc w:val="both"/>
        <w:rPr>
          <w:rFonts w:ascii="Times New Roman" w:hAnsi="Times New Roman" w:cs="Times New Roman"/>
          <w:sz w:val="24"/>
          <w:szCs w:val="24"/>
        </w:rPr>
      </w:pP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Мирјана Дамљановић</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Безбедност ученика у школским објектима - 16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Пројектна настава – корак даље у настави енглеског језика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Трибина- Милица Новаковић-Породични буквар-без казне и награде</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''Адолесценти и специфични стилови контакта у породици – обука за рад са ученицима и родитељима''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''Оцена, самопроцена и формативно оцењивање''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"Theme-based instruction in Teaching English to Young Learners"</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 xml:space="preserve">" Learning technologies for the classroom 2 " </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"Језик боја- курс о тумачењу боја"</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 xml:space="preserve">" Примена интерактивних/дигиталних уџбеника у настави " </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 Начини заштите младих од опасности и злостављања на интернету"</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 xml:space="preserve">" Примена слободног софтвера у настави",  </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 xml:space="preserve">" Innovative ways to offer lifetime learning experience", </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конференције: " ELT between Past and Future и " Cambridge day"</w:t>
      </w:r>
    </w:p>
    <w:p w:rsidR="00A6141B" w:rsidRDefault="00A6141B" w:rsidP="00551BCF">
      <w:pPr>
        <w:spacing w:after="0"/>
        <w:ind w:left="0" w:firstLine="0"/>
        <w:jc w:val="both"/>
        <w:rPr>
          <w:rFonts w:ascii="Times New Roman" w:hAnsi="Times New Roman" w:cs="Times New Roman"/>
          <w:sz w:val="24"/>
          <w:szCs w:val="24"/>
        </w:rPr>
      </w:pP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Данијела Веселиновић</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''Адолесценти и специфични стилови контакта у породици – обука за рад са ученицима и родитељима''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''Оцена, самопроцена и формативно оцењивање''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''Аутистични спектар, хиперактивност, дислексија и друге сметње – стратегије'', – 16 сати</w:t>
      </w:r>
    </w:p>
    <w:p w:rsidR="00A6141B" w:rsidRDefault="00A6141B" w:rsidP="00551BCF">
      <w:pPr>
        <w:spacing w:after="0"/>
        <w:ind w:left="0" w:firstLine="0"/>
        <w:jc w:val="both"/>
        <w:rPr>
          <w:rFonts w:ascii="Times New Roman" w:hAnsi="Times New Roman" w:cs="Times New Roman"/>
          <w:sz w:val="24"/>
          <w:szCs w:val="24"/>
        </w:rPr>
      </w:pP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Маја Аћимовић</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''Аутистични спектар, хиперактивност, дислексија и друге сметње – стратегије'', – 16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''Оцена, самопроцена и формативно оцењивање''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Ивана Радовановић</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Одељенски старешина/васпитач у дому као посредник у конфлику ученика – 16 сати</w:t>
      </w:r>
    </w:p>
    <w:p w:rsidR="0067552D" w:rsidRPr="00715BE4"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''Адолесценти и специфични стилови контакта у породици – обука за рад са уч</w:t>
      </w:r>
      <w:r w:rsidR="00715BE4">
        <w:rPr>
          <w:rFonts w:ascii="Times New Roman" w:hAnsi="Times New Roman" w:cs="Times New Roman"/>
          <w:sz w:val="24"/>
          <w:szCs w:val="24"/>
        </w:rPr>
        <w:t>еницима и родитељима'' – 8 сати</w:t>
      </w:r>
    </w:p>
    <w:p w:rsidR="00A766B8" w:rsidRDefault="00A766B8" w:rsidP="00551BCF">
      <w:pPr>
        <w:spacing w:after="0"/>
        <w:ind w:left="0" w:firstLine="0"/>
        <w:jc w:val="both"/>
        <w:rPr>
          <w:rFonts w:ascii="Times New Roman" w:hAnsi="Times New Roman" w:cs="Times New Roman"/>
          <w:sz w:val="24"/>
          <w:szCs w:val="24"/>
        </w:rPr>
      </w:pPr>
    </w:p>
    <w:p w:rsidR="005057F1" w:rsidRDefault="005057F1" w:rsidP="00551BCF">
      <w:pPr>
        <w:spacing w:after="0"/>
        <w:ind w:left="0" w:firstLine="0"/>
        <w:jc w:val="both"/>
        <w:rPr>
          <w:rFonts w:ascii="Times New Roman" w:hAnsi="Times New Roman" w:cs="Times New Roman"/>
          <w:sz w:val="24"/>
          <w:szCs w:val="24"/>
        </w:rPr>
      </w:pPr>
    </w:p>
    <w:p w:rsidR="005057F1" w:rsidRPr="00A766B8" w:rsidRDefault="005057F1" w:rsidP="00551BCF">
      <w:pPr>
        <w:spacing w:after="0"/>
        <w:ind w:left="0" w:firstLine="0"/>
        <w:jc w:val="both"/>
        <w:rPr>
          <w:rFonts w:ascii="Times New Roman" w:hAnsi="Times New Roman" w:cs="Times New Roman"/>
          <w:sz w:val="24"/>
          <w:szCs w:val="24"/>
        </w:rPr>
      </w:pP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lastRenderedPageBreak/>
        <w:t>Ђорђе Ђорђевић</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41454C"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67552D" w:rsidRPr="0067552D">
        <w:rPr>
          <w:rFonts w:ascii="Times New Roman" w:hAnsi="Times New Roman" w:cs="Times New Roman"/>
          <w:sz w:val="24"/>
          <w:szCs w:val="24"/>
        </w:rPr>
        <w:t>Адолесценти и специфични стилови контакта у породици – обука за</w:t>
      </w:r>
      <w:r>
        <w:rPr>
          <w:rFonts w:ascii="Times New Roman" w:hAnsi="Times New Roman" w:cs="Times New Roman"/>
          <w:sz w:val="24"/>
          <w:szCs w:val="24"/>
        </w:rPr>
        <w:t xml:space="preserve"> рад са ученицима и родитељима“</w:t>
      </w:r>
      <w:r w:rsidR="0067552D" w:rsidRPr="0067552D">
        <w:rPr>
          <w:rFonts w:ascii="Times New Roman" w:hAnsi="Times New Roman" w:cs="Times New Roman"/>
          <w:sz w:val="24"/>
          <w:szCs w:val="24"/>
        </w:rPr>
        <w:t xml:space="preserve"> – 8 сати</w:t>
      </w:r>
    </w:p>
    <w:p w:rsidR="0067552D" w:rsidRPr="0067552D" w:rsidRDefault="0041454C"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67552D" w:rsidRPr="0067552D">
        <w:rPr>
          <w:rFonts w:ascii="Times New Roman" w:hAnsi="Times New Roman" w:cs="Times New Roman"/>
          <w:sz w:val="24"/>
          <w:szCs w:val="24"/>
        </w:rPr>
        <w:t>Примена интерактивних</w:t>
      </w:r>
      <w:r>
        <w:rPr>
          <w:rFonts w:ascii="Times New Roman" w:hAnsi="Times New Roman" w:cs="Times New Roman"/>
          <w:sz w:val="24"/>
          <w:szCs w:val="24"/>
        </w:rPr>
        <w:t>/дигиталних уџбеника у настави“</w:t>
      </w:r>
    </w:p>
    <w:p w:rsidR="0067552D" w:rsidRPr="0067552D" w:rsidRDefault="0041454C"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w:t>
      </w:r>
      <w:r w:rsidR="0067552D" w:rsidRPr="0067552D">
        <w:rPr>
          <w:rFonts w:ascii="Times New Roman" w:hAnsi="Times New Roman" w:cs="Times New Roman"/>
          <w:sz w:val="24"/>
          <w:szCs w:val="24"/>
        </w:rPr>
        <w:t>Оцена, само</w:t>
      </w:r>
      <w:r>
        <w:rPr>
          <w:rFonts w:ascii="Times New Roman" w:hAnsi="Times New Roman" w:cs="Times New Roman"/>
          <w:sz w:val="24"/>
          <w:szCs w:val="24"/>
        </w:rPr>
        <w:t>процена и формативно оцењивање“</w:t>
      </w:r>
      <w:r w:rsidR="0067552D" w:rsidRPr="0067552D">
        <w:rPr>
          <w:rFonts w:ascii="Times New Roman" w:hAnsi="Times New Roman" w:cs="Times New Roman"/>
          <w:sz w:val="24"/>
          <w:szCs w:val="24"/>
        </w:rPr>
        <w:t xml:space="preserve"> – 8 сати</w:t>
      </w:r>
    </w:p>
    <w:p w:rsidR="0067552D" w:rsidRP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Презентација (стручно предавање и приказ уџбеника Клett-Messages)</w:t>
      </w:r>
    </w:p>
    <w:p w:rsidR="0067552D" w:rsidRPr="0067552D" w:rsidRDefault="0067552D" w:rsidP="00551BCF">
      <w:pPr>
        <w:spacing w:after="0"/>
        <w:ind w:left="0" w:firstLine="0"/>
        <w:jc w:val="both"/>
        <w:rPr>
          <w:rFonts w:ascii="Times New Roman" w:hAnsi="Times New Roman" w:cs="Times New Roman"/>
          <w:sz w:val="24"/>
          <w:szCs w:val="24"/>
        </w:rPr>
      </w:pPr>
    </w:p>
    <w:p w:rsidR="0067552D" w:rsidRPr="0067552D" w:rsidRDefault="00A6141B"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У току школске</w:t>
      </w:r>
      <w:r w:rsidR="0067552D" w:rsidRPr="0067552D">
        <w:rPr>
          <w:rFonts w:ascii="Times New Roman" w:hAnsi="Times New Roman" w:cs="Times New Roman"/>
          <w:sz w:val="24"/>
          <w:szCs w:val="24"/>
        </w:rPr>
        <w:t xml:space="preserve"> године рађени су писмени задаци и контролне вежбе према плану и програму.Ученици су испитивани и усмено, рађени су и диктати. На почетку године рађен је иницијални тест,а на крају године рађен је и завршни тест.</w:t>
      </w:r>
    </w:p>
    <w:p w:rsidR="0067552D" w:rsidRDefault="0067552D" w:rsidP="00551BCF">
      <w:pPr>
        <w:spacing w:after="0"/>
        <w:ind w:left="0" w:firstLine="0"/>
        <w:jc w:val="both"/>
        <w:rPr>
          <w:rFonts w:ascii="Times New Roman" w:hAnsi="Times New Roman" w:cs="Times New Roman"/>
          <w:sz w:val="24"/>
          <w:szCs w:val="24"/>
        </w:rPr>
      </w:pPr>
      <w:r w:rsidRPr="0067552D">
        <w:rPr>
          <w:rFonts w:ascii="Times New Roman" w:hAnsi="Times New Roman" w:cs="Times New Roman"/>
          <w:sz w:val="24"/>
          <w:szCs w:val="24"/>
        </w:rPr>
        <w:t xml:space="preserve">Од уџбеника користимоКлетовеуџбенике.За ниже разреде користимо Playway to English 1,2,3,4 </w:t>
      </w:r>
      <w:r w:rsidR="00A6141B">
        <w:rPr>
          <w:rFonts w:ascii="Times New Roman" w:hAnsi="Times New Roman" w:cs="Times New Roman"/>
          <w:sz w:val="24"/>
          <w:szCs w:val="24"/>
        </w:rPr>
        <w:t>–</w:t>
      </w:r>
      <w:r w:rsidRPr="0067552D">
        <w:rPr>
          <w:rFonts w:ascii="Times New Roman" w:hAnsi="Times New Roman" w:cs="Times New Roman"/>
          <w:sz w:val="24"/>
          <w:szCs w:val="24"/>
        </w:rPr>
        <w:t xml:space="preserve">раднусвескуиуџбеник.За више разреде користимо Messages 1,2,3,4 </w:t>
      </w:r>
      <w:r w:rsidR="00A6141B">
        <w:rPr>
          <w:rFonts w:ascii="Times New Roman" w:hAnsi="Times New Roman" w:cs="Times New Roman"/>
          <w:sz w:val="24"/>
          <w:szCs w:val="24"/>
        </w:rPr>
        <w:t>–</w:t>
      </w:r>
      <w:r w:rsidRPr="0067552D">
        <w:rPr>
          <w:rFonts w:ascii="Times New Roman" w:hAnsi="Times New Roman" w:cs="Times New Roman"/>
          <w:sz w:val="24"/>
          <w:szCs w:val="24"/>
        </w:rPr>
        <w:t>раднусвескуиуџбеник.</w:t>
      </w:r>
    </w:p>
    <w:p w:rsidR="00A6141B" w:rsidRPr="0067552D" w:rsidRDefault="00A6141B" w:rsidP="00551BCF">
      <w:pPr>
        <w:spacing w:after="0"/>
        <w:ind w:left="0" w:firstLine="0"/>
        <w:jc w:val="both"/>
        <w:rPr>
          <w:rFonts w:ascii="Times New Roman" w:hAnsi="Times New Roman" w:cs="Times New Roman"/>
          <w:sz w:val="24"/>
          <w:szCs w:val="24"/>
        </w:rPr>
      </w:pPr>
    </w:p>
    <w:p w:rsidR="0067552D" w:rsidRPr="0067552D" w:rsidRDefault="0067552D" w:rsidP="00C225E4">
      <w:pPr>
        <w:spacing w:after="0"/>
        <w:ind w:left="0" w:firstLine="0"/>
        <w:jc w:val="right"/>
        <w:rPr>
          <w:rFonts w:ascii="Times New Roman" w:hAnsi="Times New Roman" w:cs="Times New Roman"/>
          <w:sz w:val="24"/>
          <w:szCs w:val="24"/>
        </w:rPr>
      </w:pPr>
      <w:r w:rsidRPr="0067552D">
        <w:rPr>
          <w:rFonts w:ascii="Times New Roman" w:hAnsi="Times New Roman" w:cs="Times New Roman"/>
          <w:sz w:val="24"/>
          <w:szCs w:val="24"/>
        </w:rPr>
        <w:t>У име актива наставника енглеског језика</w:t>
      </w:r>
    </w:p>
    <w:p w:rsidR="0067552D" w:rsidRPr="0067552D" w:rsidRDefault="0067552D" w:rsidP="00C225E4">
      <w:pPr>
        <w:spacing w:after="0"/>
        <w:ind w:left="0" w:firstLine="0"/>
        <w:jc w:val="right"/>
        <w:rPr>
          <w:rFonts w:ascii="Times New Roman" w:hAnsi="Times New Roman" w:cs="Times New Roman"/>
          <w:sz w:val="24"/>
          <w:szCs w:val="24"/>
        </w:rPr>
      </w:pPr>
      <w:r w:rsidRPr="0067552D">
        <w:rPr>
          <w:rFonts w:ascii="Times New Roman" w:hAnsi="Times New Roman" w:cs="Times New Roman"/>
          <w:sz w:val="24"/>
          <w:szCs w:val="24"/>
        </w:rPr>
        <w:t>извештај саставила</w:t>
      </w:r>
    </w:p>
    <w:p w:rsidR="0067552D" w:rsidRPr="0067552D" w:rsidRDefault="0067552D" w:rsidP="00C225E4">
      <w:pPr>
        <w:spacing w:after="0"/>
        <w:ind w:left="0" w:firstLine="0"/>
        <w:jc w:val="right"/>
        <w:rPr>
          <w:rFonts w:ascii="Times New Roman" w:hAnsi="Times New Roman" w:cs="Times New Roman"/>
          <w:sz w:val="24"/>
          <w:szCs w:val="24"/>
        </w:rPr>
      </w:pPr>
      <w:r w:rsidRPr="0067552D">
        <w:rPr>
          <w:rFonts w:ascii="Times New Roman" w:hAnsi="Times New Roman" w:cs="Times New Roman"/>
          <w:sz w:val="24"/>
          <w:szCs w:val="24"/>
        </w:rPr>
        <w:t>Анђела Бабић</w:t>
      </w:r>
    </w:p>
    <w:p w:rsidR="00687FA3" w:rsidRDefault="00687FA3" w:rsidP="00551BCF">
      <w:pPr>
        <w:spacing w:after="0"/>
        <w:ind w:left="0" w:firstLine="0"/>
        <w:jc w:val="both"/>
        <w:rPr>
          <w:rFonts w:ascii="Times New Roman" w:hAnsi="Times New Roman" w:cs="Times New Roman"/>
          <w:szCs w:val="24"/>
        </w:rPr>
      </w:pPr>
    </w:p>
    <w:p w:rsidR="009B20C7" w:rsidRDefault="00F557BF" w:rsidP="00551BCF">
      <w:pPr>
        <w:pStyle w:val="Heading2"/>
        <w:jc w:val="both"/>
      </w:pPr>
      <w:bookmarkStart w:id="23" w:name="_Toc429660326"/>
      <w:r>
        <w:t>11</w:t>
      </w:r>
      <w:r w:rsidR="00406012">
        <w:t>.2.</w:t>
      </w:r>
      <w:r w:rsidR="00406012" w:rsidRPr="009B20C7">
        <w:t>ИЗВЕШТАЈ</w:t>
      </w:r>
      <w:r w:rsidR="005057F1">
        <w:t xml:space="preserve"> </w:t>
      </w:r>
      <w:r w:rsidR="00406012" w:rsidRPr="009B20C7">
        <w:t>АКТИВА</w:t>
      </w:r>
      <w:r w:rsidR="005057F1">
        <w:t xml:space="preserve"> </w:t>
      </w:r>
      <w:r w:rsidR="00406012" w:rsidRPr="003824DF">
        <w:t>НЕМАЧКОГ</w:t>
      </w:r>
      <w:r w:rsidR="005057F1">
        <w:t xml:space="preserve"> </w:t>
      </w:r>
      <w:r w:rsidR="00406012" w:rsidRPr="009B20C7">
        <w:t>ЈЕЗИКА</w:t>
      </w:r>
      <w:bookmarkEnd w:id="23"/>
    </w:p>
    <w:p w:rsidR="009B20C7" w:rsidRPr="009B20C7" w:rsidRDefault="009B20C7" w:rsidP="00551BCF">
      <w:pPr>
        <w:spacing w:after="0"/>
        <w:ind w:left="0" w:firstLine="0"/>
        <w:jc w:val="both"/>
        <w:rPr>
          <w:rFonts w:ascii="Times New Roman" w:hAnsi="Times New Roman" w:cs="Times New Roman"/>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Актив</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немачког</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језика</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је</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на</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почетку</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школске 2014./2015. године</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усвојио</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план и програм и усагласио</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термине</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писмених и контролних</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задатака, као и иницијалних</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тестова. Одређен</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је</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ментор</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за</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ову</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школску</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годину а то</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је: Нада Стоиљковић.</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Наставник</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немачког</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језика, Нерми</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Зељковић, је</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отишао</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у пензију</w:t>
      </w:r>
      <w:r w:rsidR="00687FA3" w:rsidRPr="00A766B8">
        <w:rPr>
          <w:rFonts w:ascii="Times New Roman" w:hAnsi="Times New Roman" w:cs="Times New Roman"/>
          <w:sz w:val="24"/>
          <w:szCs w:val="24"/>
        </w:rPr>
        <w:t>,</w:t>
      </w:r>
      <w:r w:rsidRPr="00A766B8">
        <w:rPr>
          <w:rFonts w:ascii="Times New Roman" w:hAnsi="Times New Roman" w:cs="Times New Roman"/>
          <w:sz w:val="24"/>
          <w:szCs w:val="24"/>
        </w:rPr>
        <w:t xml:space="preserve"> а на његово место је дошла наставница Драгана Павловић. Пошто је постојао вишак часова, примљена је наставница Бојана Блануша на 6 часова недељно. У септембру су урађени иницијални тестови на којима су ученици показали позитивне резултате  и тако савладали план и програм школске 2013./2014. године. Наставници су упознати са правилима писања планова: месечних, годишњих, планова допунске, додатне наставе као и о вођењу документације. </w:t>
      </w:r>
    </w:p>
    <w:p w:rsidR="00687FA3" w:rsidRPr="00A766B8" w:rsidRDefault="00687FA3" w:rsidP="00551BCF">
      <w:pPr>
        <w:spacing w:after="0"/>
        <w:ind w:left="0" w:firstLine="72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Наставница Драгана Павловић је била на семинару:Одељенски старешина као посредник у конфликтима ученика 20. и 21.12.2014. који се одржавао у нашој школи, Примена интерактивних дигиталних уџбеника у настави 27.12.2014. у ОШ „Краљ Петар I“, Адолесцент и специфични стилови контакта у породици-обука за рад са ученицима и родитељима 19.1.2015., Стручно предавање о новим Клет уџбеницима 2.2.2015., Аутистични спектар, хиперактивност,  дислексија и друге сметње-стратегије 21. и 22.2.2015. и Метода учења по станицама 28.3.2015.</w:t>
      </w:r>
    </w:p>
    <w:p w:rsidR="00687FA3" w:rsidRPr="00A766B8" w:rsidRDefault="00687FA3" w:rsidP="00551BCF">
      <w:pPr>
        <w:spacing w:after="0"/>
        <w:ind w:left="0" w:firstLine="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Наставница Нада Стоиљковић је била на семинару:</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Безбедност ученикау школским објектима 15. и 16.11.2014. који се одржавао у нашој школи, Приказ уџбеника Магнет 3 и стручно предавање изавачке куће „Клет“ 20.12.2014. у Вишој пословној школи у Београду, Адолесцент и специфични стилови контакта у породици-обука за рад са ученицима и родитељима 19.1.2015., Аутистични спектар, хиперактивност, дислексија и друге сметње-стратегије 21. и 22.2.2015. и Оцена, самопроцена и формативно оцењивање 15.3.2015.</w:t>
      </w:r>
    </w:p>
    <w:p w:rsidR="00687FA3" w:rsidRPr="00A766B8" w:rsidRDefault="00687FA3" w:rsidP="00551BCF">
      <w:pPr>
        <w:spacing w:after="0"/>
        <w:ind w:left="0" w:firstLine="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lastRenderedPageBreak/>
        <w:t>Наставница Бисерка Стојковић је била на семинару: Дата Статус Пројектна настава 29.11.2014. који се одржавао на Учитељском факултету и Примена интерактивних дигиталних уџбеника у настави 27.12.2014. у ОШ „Краљ Петар I“.</w:t>
      </w:r>
    </w:p>
    <w:p w:rsidR="00687FA3" w:rsidRPr="00A766B8" w:rsidRDefault="00687FA3" w:rsidP="00551BCF">
      <w:pPr>
        <w:spacing w:after="0"/>
        <w:ind w:left="0" w:firstLine="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Наставница Бојана Блануша је била на семинару: Оцена, самопроцена и формативно оцењивање 15.3.2015.</w:t>
      </w:r>
    </w:p>
    <w:p w:rsidR="00687FA3" w:rsidRPr="00A766B8" w:rsidRDefault="00687FA3" w:rsidP="00551BCF">
      <w:pPr>
        <w:spacing w:after="0"/>
        <w:ind w:left="0" w:firstLine="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Школско такмичење из немачког језика је одржано 6.2.2015.у 12 часова и постигнути су следећи резултати: Ана Илић 8/7 42 поена, Невена Огњеновић 8/7 39 поена, Павле Костић 8/1 29, Сара Дашић 8/3 22,5, Огњен Бабић 8/3 21,5, Ива Петровић 8/7 20,5, Никола Рајић 8/1 19, Михајло Релић 8/3 16, Небојша Јаковиљевић 8/1 15,5, Анастасија Кујунџић 8/7 13, Стефан Дојчиновић 8/1 12,5. Првих 7 ученика се пласирало за општинско такмичење.</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Општинско такмичење је одржано у ОШ „Д.С.Лазаревић“ 28.2.2015. у 12 часова и постигнути ус следећи резултати: Ана Илић 8/7 28 поена, Невена Огњеновић 8/7 19, Сара Дашић 8/3 19, Огњен Бабић 8/3 18, Никола Рајић 8/1 16, Павле Костић 8/1 12, Ива Петровић 8/7 11. Нико од ученика се није пласирао на градско такмичење.</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Просеци по одељењима на крају школске године: 5/1 3,73; 5/2 4,30; 5/3 3,86;5/4 4,11;  5/5 4,35; 5/6 4,48; 5/7 3,89; 5/8 3,88; 6/1 3,88; 6/2 4,19; 6/3 4,08; 6/4 3,35; 6/5 3,93; 6/6 3,52;  6/7 4,26; 7/1 3,50; 7/2 3,80; 7/3 4,04; 7/4 4,09; 7/5 3,79; 7/6 3,71; 7/7 4,27; 7/8 4,00; 8/1 3,71; 8/2 3,85; 8/3 4,22; 8/4 4,05; 8/5 4,78; 8/6 4,26; 8/7 3,70.</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 xml:space="preserve">Средња оцена је 3,99. </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 xml:space="preserve">Средња оцена петог разреда је 4,07, шестог 3,89, седмог 3,90 и осмог 4,08. </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Нада Стоиљковић 5/1,5/5,6/1,6/4,6/5,7/</w:t>
      </w:r>
      <w:r w:rsidR="00687FA3" w:rsidRPr="00A766B8">
        <w:rPr>
          <w:rFonts w:ascii="Times New Roman" w:hAnsi="Times New Roman" w:cs="Times New Roman"/>
          <w:sz w:val="24"/>
          <w:szCs w:val="24"/>
        </w:rPr>
        <w:t>5,7/7,7/8,8/5: с</w:t>
      </w:r>
      <w:r w:rsidRPr="00A766B8">
        <w:rPr>
          <w:rFonts w:ascii="Times New Roman" w:hAnsi="Times New Roman" w:cs="Times New Roman"/>
          <w:sz w:val="24"/>
          <w:szCs w:val="24"/>
        </w:rPr>
        <w:t>редња оцена 4,01</w:t>
      </w:r>
      <w:r w:rsidR="00687FA3" w:rsidRPr="00A766B8">
        <w:rPr>
          <w:rFonts w:ascii="Times New Roman" w:hAnsi="Times New Roman" w:cs="Times New Roman"/>
          <w:sz w:val="24"/>
          <w:szCs w:val="24"/>
        </w:rPr>
        <w:t xml:space="preserve">. </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Бисерка Стојковић 5/6,6/2,6/6,7/2,7/4,7/6,</w:t>
      </w:r>
      <w:r w:rsidR="00687FA3" w:rsidRPr="00A766B8">
        <w:rPr>
          <w:rFonts w:ascii="Times New Roman" w:hAnsi="Times New Roman" w:cs="Times New Roman"/>
          <w:sz w:val="24"/>
          <w:szCs w:val="24"/>
        </w:rPr>
        <w:t>8/2,8/4,</w:t>
      </w:r>
      <w:r w:rsidRPr="00A766B8">
        <w:rPr>
          <w:rFonts w:ascii="Times New Roman" w:hAnsi="Times New Roman" w:cs="Times New Roman"/>
          <w:sz w:val="24"/>
          <w:szCs w:val="24"/>
        </w:rPr>
        <w:t>8/6, средња оцена 3,99</w:t>
      </w:r>
      <w:r w:rsidR="00687FA3" w:rsidRPr="00A766B8">
        <w:rPr>
          <w:rFonts w:ascii="Times New Roman" w:hAnsi="Times New Roman" w:cs="Times New Roman"/>
          <w:sz w:val="24"/>
          <w:szCs w:val="24"/>
        </w:rPr>
        <w:t>.</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Драгана Павловић 5/3, 5/7,6/3,6/7,7/1,7/3,8/1,8/3, 8/7: средња оцена 3,92</w:t>
      </w:r>
      <w:r w:rsidR="00687FA3" w:rsidRPr="00A766B8">
        <w:rPr>
          <w:rFonts w:ascii="Times New Roman" w:hAnsi="Times New Roman" w:cs="Times New Roman"/>
          <w:sz w:val="24"/>
          <w:szCs w:val="24"/>
        </w:rPr>
        <w:t>.</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Бојана Блануша 5/2,5/4,5/8 средња оцена 4,10.</w:t>
      </w: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Урађени су завршни тестови и постигнути су следећи резултати:I 0-59% минимално задовољава, II 60-80% средње задовољава, III 81-100% у потпуности задовољава: 5.разреди: I 29%, II 16%, III 55%, 6.разреди: I 45%, II 45%, III 10%, 7.разреди: I 23%, II 35% III 42%. 8.разреди нису радили завршни тест и наставница Бисерка Стојковић није радила завршне тес</w:t>
      </w:r>
      <w:r w:rsidR="00687FA3" w:rsidRPr="00A766B8">
        <w:rPr>
          <w:rFonts w:ascii="Times New Roman" w:hAnsi="Times New Roman" w:cs="Times New Roman"/>
          <w:sz w:val="24"/>
          <w:szCs w:val="24"/>
        </w:rPr>
        <w:t>тове пошто је била на боловању.</w:t>
      </w:r>
    </w:p>
    <w:p w:rsidR="00687FA3" w:rsidRPr="00A766B8" w:rsidRDefault="00687FA3" w:rsidP="00551BCF">
      <w:pPr>
        <w:spacing w:after="0"/>
        <w:ind w:left="0" w:firstLine="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Наставница Нада Стоиљковић је, као ментор, посетила 12 часова наставнице Бојане Блануше, а и наставница Бојана Блануша је посетила 12 часова наставнице Наде Стоиљковић и то је све забележено у дневницима. Наставница Нада Стоиљковић је имала 3 разредна испита код ученика који више не похађају нашу школу.</w:t>
      </w:r>
    </w:p>
    <w:p w:rsidR="00687FA3" w:rsidRPr="00A766B8" w:rsidRDefault="00687FA3" w:rsidP="00551BCF">
      <w:pPr>
        <w:spacing w:after="0"/>
        <w:ind w:left="0" w:firstLine="0"/>
        <w:jc w:val="both"/>
        <w:rPr>
          <w:rFonts w:ascii="Times New Roman" w:hAnsi="Times New Roman" w:cs="Times New Roman"/>
          <w:sz w:val="24"/>
          <w:szCs w:val="24"/>
        </w:rPr>
      </w:pPr>
    </w:p>
    <w:p w:rsidR="00687FA3"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Такође су усаглашени критеријуми оцењивања а урађена је и надокнада часова због штрајка. У школској 2014./2015. години часови немачког језика су реализовани у потпуности и остварен је целокупан наставни програм који је планиран на почетку године.Ученици су били довољно мотивисани за рад, показивали су велику заинтересованост и сарађивали су у савлађивању градива.На часовима је владала радна атмосфера. Ученици треба више да уче непознате речи, перфекат и да знају да га примене.Компарација придева им је лака јер је слична са енглеским језиком.Проблем је конверзација јер нема баш текстова у књизи које би могли препричати.Генерално нису лоши у читању и преводу лакших текстова.</w:t>
      </w:r>
    </w:p>
    <w:p w:rsidR="00687FA3" w:rsidRPr="00A766B8" w:rsidRDefault="00687FA3" w:rsidP="00551BCF">
      <w:pPr>
        <w:spacing w:after="0"/>
        <w:ind w:left="0" w:firstLine="0"/>
        <w:jc w:val="both"/>
        <w:rPr>
          <w:rFonts w:ascii="Times New Roman" w:hAnsi="Times New Roman" w:cs="Times New Roman"/>
          <w:sz w:val="24"/>
          <w:szCs w:val="24"/>
        </w:rPr>
      </w:pPr>
    </w:p>
    <w:p w:rsidR="009B20C7" w:rsidRPr="00A766B8" w:rsidRDefault="009B20C7" w:rsidP="00551BCF">
      <w:pPr>
        <w:spacing w:after="0"/>
        <w:ind w:left="0" w:firstLine="0"/>
        <w:jc w:val="both"/>
        <w:rPr>
          <w:rFonts w:ascii="Times New Roman" w:hAnsi="Times New Roman" w:cs="Times New Roman"/>
          <w:sz w:val="24"/>
          <w:szCs w:val="24"/>
        </w:rPr>
      </w:pPr>
      <w:r w:rsidRPr="00A766B8">
        <w:rPr>
          <w:rFonts w:ascii="Times New Roman" w:hAnsi="Times New Roman" w:cs="Times New Roman"/>
          <w:sz w:val="24"/>
          <w:szCs w:val="24"/>
        </w:rPr>
        <w:t>Часови допунске наставе су одржани у потпуности као и часови додатне наставе у осмом разреду. Извршена је под</w:t>
      </w:r>
      <w:r w:rsidR="00F557BF">
        <w:rPr>
          <w:rFonts w:ascii="Times New Roman" w:hAnsi="Times New Roman" w:cs="Times New Roman"/>
          <w:sz w:val="24"/>
          <w:szCs w:val="24"/>
        </w:rPr>
        <w:t>ела часова за нову школску 2015</w:t>
      </w:r>
      <w:r w:rsidRPr="00A766B8">
        <w:rPr>
          <w:rFonts w:ascii="Times New Roman" w:hAnsi="Times New Roman" w:cs="Times New Roman"/>
          <w:sz w:val="24"/>
          <w:szCs w:val="24"/>
        </w:rPr>
        <w:t>/2016. годину: Нада Стоиљковић: 5/1,5/3,6/1,6/5,7/1,7/5,8/5,8/7,8/8. Драгана Павловић: 5/5,5/7,5/9,6/3,6/7,7/3,7/7,8/1,8/3. Бисерка Стојковић: 5/2,5/4,5/6,6/6,7/2,7/6,8/2,8/4,8/6. Бојана Блануша: 5/8,6/2,6/4,6/8,7/4. Бојана Блануша ће држати допунску 5.</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разредима, Бисерка Стојковић 6.</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разредима, Нада Стоиљковић 7.</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разредима и Драгана Павловић 8.</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разредима. Додатну наставу за 8.</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разред држаће Драгана Павловић. Урађен је и распоред писмених и контролних задатака: писмени задаци: 2.</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недеља децембра (14-18.12.2015.) и 3.</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недеља априла (18-22.4.2016.), контролни задаци: 1.недеља новембра (2-6.11.2015.) и 2.</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недеља марта (14-18.3.2016.), диктати: октобар и фебруар и иницијални тестови: 2.недеља септембра.</w:t>
      </w:r>
      <w:r w:rsidR="00F557BF">
        <w:rPr>
          <w:rFonts w:ascii="Times New Roman" w:hAnsi="Times New Roman" w:cs="Times New Roman"/>
          <w:sz w:val="24"/>
          <w:szCs w:val="24"/>
        </w:rPr>
        <w:t xml:space="preserve"> </w:t>
      </w:r>
      <w:r w:rsidRPr="00A766B8">
        <w:rPr>
          <w:rFonts w:ascii="Times New Roman" w:hAnsi="Times New Roman" w:cs="Times New Roman"/>
          <w:sz w:val="24"/>
          <w:szCs w:val="24"/>
        </w:rPr>
        <w:t xml:space="preserve">Председник актива за следећу школску 2015./2016. годину биће Драгана Павловић. </w:t>
      </w:r>
    </w:p>
    <w:p w:rsidR="00687FA3" w:rsidRPr="003824DF" w:rsidRDefault="00687FA3" w:rsidP="00551BCF">
      <w:pPr>
        <w:spacing w:after="0"/>
        <w:ind w:left="0" w:firstLine="0"/>
        <w:jc w:val="both"/>
        <w:rPr>
          <w:rFonts w:ascii="Times New Roman" w:hAnsi="Times New Roman" w:cs="Times New Roman"/>
          <w:szCs w:val="24"/>
        </w:rPr>
      </w:pPr>
    </w:p>
    <w:p w:rsidR="009B20C7" w:rsidRPr="00A766B8" w:rsidRDefault="009B20C7" w:rsidP="00A74535">
      <w:pPr>
        <w:spacing w:after="0"/>
        <w:jc w:val="right"/>
        <w:rPr>
          <w:rFonts w:ascii="Times New Roman" w:hAnsi="Times New Roman" w:cs="Times New Roman"/>
          <w:sz w:val="24"/>
          <w:szCs w:val="24"/>
        </w:rPr>
      </w:pPr>
      <w:r w:rsidRPr="00A766B8">
        <w:rPr>
          <w:rFonts w:ascii="Times New Roman" w:hAnsi="Times New Roman" w:cs="Times New Roman"/>
          <w:sz w:val="24"/>
          <w:szCs w:val="24"/>
        </w:rPr>
        <w:t>Председник актива немачког језика</w:t>
      </w:r>
    </w:p>
    <w:p w:rsidR="00790FDA" w:rsidRPr="00A766B8" w:rsidRDefault="009B20C7" w:rsidP="00A74535">
      <w:pPr>
        <w:spacing w:after="0"/>
        <w:jc w:val="right"/>
        <w:rPr>
          <w:rFonts w:ascii="Times New Roman" w:hAnsi="Times New Roman" w:cs="Times New Roman"/>
          <w:sz w:val="24"/>
          <w:szCs w:val="24"/>
        </w:rPr>
      </w:pPr>
      <w:r w:rsidRPr="00A766B8">
        <w:rPr>
          <w:rFonts w:ascii="Times New Roman" w:hAnsi="Times New Roman" w:cs="Times New Roman"/>
          <w:sz w:val="24"/>
          <w:szCs w:val="24"/>
        </w:rPr>
        <w:t>Нада Стоиљковић</w:t>
      </w:r>
    </w:p>
    <w:p w:rsidR="004E1B67" w:rsidRPr="004E1B67" w:rsidRDefault="00257CDD" w:rsidP="00551BCF">
      <w:pPr>
        <w:pStyle w:val="Heading1"/>
        <w:jc w:val="both"/>
        <w:rPr>
          <w:lang w:val="ru-RU"/>
        </w:rPr>
      </w:pPr>
      <w:bookmarkStart w:id="24" w:name="_Toc429660327"/>
      <w:r>
        <w:t>12</w:t>
      </w:r>
      <w:r w:rsidR="00790FDA">
        <w:t xml:space="preserve">. </w:t>
      </w:r>
      <w:r w:rsidR="00790FDA" w:rsidRPr="004E1B67">
        <w:rPr>
          <w:lang w:val="ru-RU"/>
        </w:rPr>
        <w:t>ИЗВЕШТАЈ О РАДУ АКТИВА НАСТАВНИКА Т</w:t>
      </w:r>
      <w:r w:rsidR="00790FDA">
        <w:rPr>
          <w:lang w:val="ru-RU"/>
        </w:rPr>
        <w:t>ЕХНИЧКОГ И ИНФОРМАТИЧКОГ</w:t>
      </w:r>
      <w:r>
        <w:t xml:space="preserve"> </w:t>
      </w:r>
      <w:r w:rsidR="00790FDA">
        <w:rPr>
          <w:lang w:val="ru-RU"/>
        </w:rPr>
        <w:t>ОБРАЗОВАЊА</w:t>
      </w:r>
      <w:bookmarkEnd w:id="24"/>
    </w:p>
    <w:p w:rsidR="004E1B67" w:rsidRPr="004E1B67" w:rsidRDefault="004E1B67" w:rsidP="00551BCF">
      <w:pPr>
        <w:spacing w:after="0"/>
        <w:jc w:val="both"/>
        <w:rPr>
          <w:rFonts w:ascii="Times New Roman" w:hAnsi="Times New Roman" w:cs="Times New Roman"/>
          <w:bCs/>
          <w:sz w:val="24"/>
          <w:szCs w:val="24"/>
          <w:lang w:val="ru-RU"/>
        </w:rPr>
      </w:pPr>
    </w:p>
    <w:p w:rsidR="004E1B67" w:rsidRPr="004E1B67" w:rsidRDefault="002C7DE5" w:rsidP="00551BCF">
      <w:pPr>
        <w:spacing w:after="0"/>
        <w:ind w:left="0" w:firstLine="0"/>
        <w:jc w:val="both"/>
        <w:rPr>
          <w:rFonts w:ascii="Times New Roman" w:hAnsi="Times New Roman" w:cs="Times New Roman"/>
          <w:bCs/>
          <w:sz w:val="24"/>
          <w:szCs w:val="24"/>
          <w:lang w:val="ru-RU"/>
        </w:rPr>
      </w:pPr>
      <w:r>
        <w:rPr>
          <w:rFonts w:ascii="Times New Roman" w:hAnsi="Times New Roman" w:cs="Times New Roman"/>
          <w:bCs/>
          <w:sz w:val="24"/>
          <w:szCs w:val="24"/>
          <w:lang w:val="ru-RU"/>
        </w:rPr>
        <w:t>Школске 2014</w:t>
      </w:r>
      <w:r w:rsidR="004E1B67" w:rsidRPr="004E1B67">
        <w:rPr>
          <w:rFonts w:ascii="Times New Roman" w:hAnsi="Times New Roman" w:cs="Times New Roman"/>
          <w:bCs/>
          <w:sz w:val="24"/>
          <w:szCs w:val="24"/>
          <w:lang w:val="ru-RU"/>
        </w:rPr>
        <w:t xml:space="preserve">/15. године актив наставника ТИО донео је и усвојио планове рада за 2014./15. Планирано је 72 часа ТИО редовне наставе у петом, шестом, седмом разреду и 68 часова у осмом разреду. Планови и програми су реализовани у потпуности. Планови и програми за секције усвојени су од стране стручног актива и реализовани у потпуности.  </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На крају сваког класификационог периода извршена је анализа успеха ученика. Сви ученици су имали позитиван успех. Ученицима који су теже савладавали програмске садржаје пружена је помоћ и подршка у раду.</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Било је потешкоћа при реализацији наставних садржаја из области Информатичких технологија. Кабинет поседује три рачунара, Интернет није уведен, а био нам је ограничен приступ кабинету за информатику због истовременог одржавања часова.</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Постојала је стална сарадња и размена искустава са колегама из природних наука која се одвијала кроз састанке Стручног већа и Педагошког колегијума.</w:t>
      </w:r>
    </w:p>
    <w:p w:rsidR="004E1B67" w:rsidRPr="004E1B67" w:rsidRDefault="004E1B67" w:rsidP="00551BCF">
      <w:pPr>
        <w:spacing w:after="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Активности</w:t>
      </w:r>
      <w:r w:rsidR="002C7DE5">
        <w:rPr>
          <w:rFonts w:ascii="Times New Roman" w:hAnsi="Times New Roman" w:cs="Times New Roman"/>
          <w:bCs/>
          <w:sz w:val="24"/>
          <w:szCs w:val="24"/>
          <w:lang w:val="ru-RU"/>
        </w:rPr>
        <w:t xml:space="preserve"> наставника ТИО у школској 2014/2015</w:t>
      </w:r>
      <w:r w:rsidRPr="004E1B67">
        <w:rPr>
          <w:rFonts w:ascii="Times New Roman" w:hAnsi="Times New Roman" w:cs="Times New Roman"/>
          <w:bCs/>
          <w:sz w:val="24"/>
          <w:szCs w:val="24"/>
          <w:lang w:val="ru-RU"/>
        </w:rPr>
        <w:t>:</w:t>
      </w:r>
    </w:p>
    <w:p w:rsidR="004E1B67" w:rsidRPr="004E1B67" w:rsidRDefault="004E1B67" w:rsidP="00551BCF">
      <w:pPr>
        <w:spacing w:after="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Похађани семинари,саветовања:</w:t>
      </w:r>
    </w:p>
    <w:p w:rsidR="004E1B67" w:rsidRPr="004E1B67" w:rsidRDefault="004E1B67" w:rsidP="00551BCF">
      <w:pPr>
        <w:spacing w:after="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Весна 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Методологија и садржаји рада на часовима одељењске заједнице/одељењског старешине:шта,како и зашто? 31.10.-01.11.2014. 16 сати, К3, П1</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Адолесцент и специфични стилови контакта у породици- обука за рад са ученицима и родитељима, 20.01.2015. 8 сати,К3, П1</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Оцена,самопроцена и формативно оцењивање, 21.02.2015. 8 сати, К2, П2</w:t>
      </w:r>
    </w:p>
    <w:p w:rsidR="00357453" w:rsidRDefault="00357453" w:rsidP="00551BCF">
      <w:pPr>
        <w:spacing w:after="0"/>
        <w:ind w:left="0" w:firstLine="0"/>
        <w:jc w:val="both"/>
        <w:rPr>
          <w:rFonts w:ascii="Times New Roman" w:hAnsi="Times New Roman" w:cs="Times New Roman"/>
          <w:bCs/>
          <w:sz w:val="24"/>
          <w:szCs w:val="24"/>
        </w:rPr>
      </w:pPr>
    </w:p>
    <w:p w:rsidR="004B5874" w:rsidRPr="004B5874" w:rsidRDefault="004B5874" w:rsidP="00551BCF">
      <w:pPr>
        <w:spacing w:after="0"/>
        <w:ind w:left="0" w:firstLine="0"/>
        <w:jc w:val="both"/>
        <w:rPr>
          <w:rFonts w:ascii="Times New Roman" w:hAnsi="Times New Roman" w:cs="Times New Roman"/>
          <w:bCs/>
          <w:sz w:val="24"/>
          <w:szCs w:val="24"/>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lastRenderedPageBreak/>
        <w:t>Ана 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Часови у функцији знања и примене- ја то умем и могу сам, 03.06.2015. 8 сати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Методика реализације модула у настави ТИО као могућност развоја креативности ученика, 09.05.2015. 8 сати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еТwining информативни дан 12.02.2015. 10-15h</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Бојана 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Оцена, самопроцена и формативно оцењивање, 21.02.2015. 8 сати, К2, П2</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Часови у функцији знања и примене- ја то умем и могу сам, 03.06.2015. 8 сати</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Радмила 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Одељењски старешина/васпитач у дому као посредник у конфликтима ученика, 20.-21.12.2014. 16 сати</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Радосав Јовановић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Одељењски старешина/васпитач у дому као посредник у конфликтима ученика, 20.-21.12.2014. 16 сати</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Силвана Фејзоски</w:t>
      </w:r>
    </w:p>
    <w:p w:rsidR="004E1B67" w:rsidRPr="004E1B67" w:rsidRDefault="00357453" w:rsidP="00551BCF">
      <w:pPr>
        <w:spacing w:after="0"/>
        <w:ind w:left="0" w:firstLine="0"/>
        <w:jc w:val="both"/>
        <w:rPr>
          <w:rFonts w:ascii="Times New Roman" w:hAnsi="Times New Roman" w:cs="Times New Roman"/>
          <w:bCs/>
          <w:sz w:val="24"/>
          <w:szCs w:val="24"/>
          <w:lang w:val="ru-RU"/>
        </w:rPr>
      </w:pPr>
      <w:r>
        <w:rPr>
          <w:rFonts w:ascii="Times New Roman" w:hAnsi="Times New Roman" w:cs="Times New Roman"/>
          <w:bCs/>
          <w:sz w:val="24"/>
          <w:szCs w:val="24"/>
          <w:lang w:val="ru-RU"/>
        </w:rPr>
        <w:t xml:space="preserve">Обука-пилот програм </w:t>
      </w:r>
      <w:r w:rsidR="004E1B67" w:rsidRPr="004E1B67">
        <w:rPr>
          <w:rFonts w:ascii="Times New Roman" w:hAnsi="Times New Roman" w:cs="Times New Roman"/>
          <w:bCs/>
          <w:sz w:val="24"/>
          <w:szCs w:val="24"/>
          <w:lang w:val="ru-RU"/>
        </w:rPr>
        <w:t>Вештине за адолесценцију'';24 сата</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''Гугл апликације за образовањ-алати за комуникацију у настави'';24 сата,К2,П1</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''Како аплицирати за донације амасаде Јапана и Норвешке'';8 сати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Предавање Клетт-а''Зашто је важно самовредновање ученика'';</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Адолесцент и специфични стилови контакта у породици- обука за рад са ученицима и родитељима, 20.01.2015. 8 сати,К3, П1</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''Модели комуникације у онлајн окружењу'';24 сата,К4,П10</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Извеш</w:t>
      </w:r>
      <w:r w:rsidR="002C7DE5">
        <w:rPr>
          <w:rFonts w:ascii="Times New Roman" w:hAnsi="Times New Roman" w:cs="Times New Roman"/>
          <w:bCs/>
          <w:sz w:val="24"/>
          <w:szCs w:val="24"/>
          <w:lang w:val="ru-RU"/>
        </w:rPr>
        <w:t>тај о такмичењу у школској 2014</w:t>
      </w:r>
      <w:r w:rsidRPr="004E1B67">
        <w:rPr>
          <w:rFonts w:ascii="Times New Roman" w:hAnsi="Times New Roman" w:cs="Times New Roman"/>
          <w:bCs/>
          <w:sz w:val="24"/>
          <w:szCs w:val="24"/>
          <w:lang w:val="ru-RU"/>
        </w:rPr>
        <w:t>/2015. години</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Дана, 15.03.2015. године одржано је општинско такмичење из техничког и информатичког образовања општине Звездара у ОШ „1300 каплара“. Такмичење је реализовано у складу са правилником и пропозицијама предвиђеним за шк.2014./2015. годину.</w:t>
      </w:r>
    </w:p>
    <w:p w:rsid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Резултати ученика школе „Павле Савић“</w:t>
      </w:r>
    </w:p>
    <w:p w:rsidR="004E1B67" w:rsidRDefault="004E1B67" w:rsidP="00551BCF">
      <w:pPr>
        <w:spacing w:after="0"/>
        <w:ind w:left="0" w:firstLine="0"/>
        <w:jc w:val="both"/>
        <w:rPr>
          <w:rFonts w:ascii="Times New Roman" w:hAnsi="Times New Roman" w:cs="Times New Roman"/>
          <w:bCs/>
          <w:sz w:val="24"/>
          <w:szCs w:val="24"/>
          <w:lang w:val="ru-RU"/>
        </w:rPr>
      </w:pPr>
    </w:p>
    <w:tbl>
      <w:tblPr>
        <w:tblStyle w:val="TableGrid"/>
        <w:tblW w:w="10260" w:type="dxa"/>
        <w:tblInd w:w="108" w:type="dxa"/>
        <w:tblLook w:val="01E0"/>
      </w:tblPr>
      <w:tblGrid>
        <w:gridCol w:w="814"/>
        <w:gridCol w:w="3552"/>
        <w:gridCol w:w="3402"/>
        <w:gridCol w:w="2492"/>
      </w:tblGrid>
      <w:tr w:rsidR="004E1B67" w:rsidTr="007F3AEA">
        <w:tc>
          <w:tcPr>
            <w:tcW w:w="727" w:type="dxa"/>
          </w:tcPr>
          <w:p w:rsidR="004E1B67" w:rsidRPr="009B0088" w:rsidRDefault="004E1B67" w:rsidP="00551BCF">
            <w:pPr>
              <w:jc w:val="both"/>
              <w:rPr>
                <w:rFonts w:ascii="Times New Roman" w:hAnsi="Times New Roman"/>
                <w:b/>
              </w:rPr>
            </w:pPr>
            <w:r w:rsidRPr="009B0088">
              <w:rPr>
                <w:rFonts w:ascii="Times New Roman" w:hAnsi="Times New Roman"/>
                <w:b/>
              </w:rPr>
              <w:t>Редни број</w:t>
            </w:r>
          </w:p>
        </w:tc>
        <w:tc>
          <w:tcPr>
            <w:tcW w:w="3593" w:type="dxa"/>
          </w:tcPr>
          <w:p w:rsidR="004E1B67" w:rsidRPr="009B0088" w:rsidRDefault="004E1B67" w:rsidP="00551BCF">
            <w:pPr>
              <w:jc w:val="both"/>
              <w:rPr>
                <w:rFonts w:ascii="Times New Roman" w:hAnsi="Times New Roman"/>
                <w:b/>
              </w:rPr>
            </w:pPr>
            <w:r w:rsidRPr="009B0088">
              <w:rPr>
                <w:rFonts w:ascii="Times New Roman" w:hAnsi="Times New Roman"/>
                <w:b/>
              </w:rPr>
              <w:t>Име и презиме ученика</w:t>
            </w:r>
          </w:p>
        </w:tc>
        <w:tc>
          <w:tcPr>
            <w:tcW w:w="3431" w:type="dxa"/>
          </w:tcPr>
          <w:p w:rsidR="004E1B67" w:rsidRPr="009B0088" w:rsidRDefault="004E1B67" w:rsidP="00551BCF">
            <w:pPr>
              <w:jc w:val="both"/>
              <w:rPr>
                <w:rFonts w:ascii="Times New Roman" w:hAnsi="Times New Roman"/>
                <w:b/>
              </w:rPr>
            </w:pPr>
            <w:r w:rsidRPr="009B0088">
              <w:rPr>
                <w:rFonts w:ascii="Times New Roman" w:hAnsi="Times New Roman"/>
                <w:b/>
              </w:rPr>
              <w:t>Дисциплина</w:t>
            </w:r>
          </w:p>
        </w:tc>
        <w:tc>
          <w:tcPr>
            <w:tcW w:w="2509" w:type="dxa"/>
          </w:tcPr>
          <w:p w:rsidR="004E1B67" w:rsidRPr="009B0088" w:rsidRDefault="004E1B67" w:rsidP="00551BCF">
            <w:pPr>
              <w:jc w:val="both"/>
              <w:rPr>
                <w:rFonts w:ascii="Times New Roman" w:hAnsi="Times New Roman"/>
                <w:b/>
              </w:rPr>
            </w:pPr>
            <w:r w:rsidRPr="009B0088">
              <w:rPr>
                <w:rFonts w:ascii="Times New Roman" w:hAnsi="Times New Roman"/>
                <w:b/>
              </w:rPr>
              <w:t>Позиција/Број бодова</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1</w:t>
            </w:r>
          </w:p>
        </w:tc>
        <w:tc>
          <w:tcPr>
            <w:tcW w:w="3593" w:type="dxa"/>
          </w:tcPr>
          <w:p w:rsidR="004E1B67" w:rsidRDefault="004E1B67" w:rsidP="00551BCF">
            <w:pPr>
              <w:jc w:val="both"/>
              <w:rPr>
                <w:rFonts w:ascii="Times New Roman" w:hAnsi="Times New Roman"/>
              </w:rPr>
            </w:pPr>
            <w:r>
              <w:rPr>
                <w:rFonts w:ascii="Times New Roman" w:hAnsi="Times New Roman"/>
              </w:rPr>
              <w:t>Анђела Миладиновић</w:t>
            </w:r>
          </w:p>
        </w:tc>
        <w:tc>
          <w:tcPr>
            <w:tcW w:w="3431" w:type="dxa"/>
          </w:tcPr>
          <w:p w:rsidR="004E1B67" w:rsidRDefault="004E1B67" w:rsidP="00551BCF">
            <w:pPr>
              <w:jc w:val="both"/>
              <w:rPr>
                <w:rFonts w:ascii="Times New Roman" w:hAnsi="Times New Roman"/>
              </w:rPr>
            </w:pPr>
            <w:r>
              <w:rPr>
                <w:rFonts w:ascii="Times New Roman" w:hAnsi="Times New Roman"/>
              </w:rPr>
              <w:t>Практична израда по задатку</w:t>
            </w:r>
          </w:p>
        </w:tc>
        <w:tc>
          <w:tcPr>
            <w:tcW w:w="2509" w:type="dxa"/>
          </w:tcPr>
          <w:p w:rsidR="004E1B67" w:rsidRDefault="004E1B67" w:rsidP="00551BCF">
            <w:pPr>
              <w:jc w:val="both"/>
              <w:rPr>
                <w:rFonts w:ascii="Times New Roman" w:hAnsi="Times New Roman"/>
              </w:rPr>
            </w:pPr>
            <w:r>
              <w:rPr>
                <w:rFonts w:ascii="Times New Roman" w:hAnsi="Times New Roman"/>
              </w:rPr>
              <w:t>7/85</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2</w:t>
            </w:r>
          </w:p>
        </w:tc>
        <w:tc>
          <w:tcPr>
            <w:tcW w:w="3593" w:type="dxa"/>
          </w:tcPr>
          <w:p w:rsidR="004E1B67" w:rsidRDefault="004E1B67" w:rsidP="00551BCF">
            <w:pPr>
              <w:jc w:val="both"/>
              <w:rPr>
                <w:rFonts w:ascii="Times New Roman" w:hAnsi="Times New Roman"/>
              </w:rPr>
            </w:pPr>
            <w:r>
              <w:rPr>
                <w:rFonts w:ascii="Times New Roman" w:hAnsi="Times New Roman"/>
              </w:rPr>
              <w:t>Марта Стојановић</w:t>
            </w:r>
          </w:p>
        </w:tc>
        <w:tc>
          <w:tcPr>
            <w:tcW w:w="3431" w:type="dxa"/>
          </w:tcPr>
          <w:p w:rsidR="004E1B67" w:rsidRDefault="004E1B67" w:rsidP="00551BCF">
            <w:pPr>
              <w:jc w:val="both"/>
              <w:rPr>
                <w:rFonts w:ascii="Times New Roman" w:hAnsi="Times New Roman"/>
              </w:rPr>
            </w:pPr>
            <w:r>
              <w:rPr>
                <w:rFonts w:ascii="Times New Roman" w:hAnsi="Times New Roman"/>
              </w:rPr>
              <w:t>Практична израда по задатку</w:t>
            </w:r>
          </w:p>
        </w:tc>
        <w:tc>
          <w:tcPr>
            <w:tcW w:w="2509" w:type="dxa"/>
          </w:tcPr>
          <w:p w:rsidR="004E1B67" w:rsidRDefault="004E1B67" w:rsidP="00551BCF">
            <w:pPr>
              <w:jc w:val="both"/>
              <w:rPr>
                <w:rFonts w:ascii="Times New Roman" w:hAnsi="Times New Roman"/>
              </w:rPr>
            </w:pPr>
            <w:r>
              <w:rPr>
                <w:rFonts w:ascii="Times New Roman" w:hAnsi="Times New Roman"/>
              </w:rPr>
              <w:t>12/75</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3</w:t>
            </w:r>
          </w:p>
        </w:tc>
        <w:tc>
          <w:tcPr>
            <w:tcW w:w="3593" w:type="dxa"/>
          </w:tcPr>
          <w:p w:rsidR="004E1B67" w:rsidRDefault="004E1B67" w:rsidP="00551BCF">
            <w:pPr>
              <w:jc w:val="both"/>
              <w:rPr>
                <w:rFonts w:ascii="Times New Roman" w:hAnsi="Times New Roman"/>
              </w:rPr>
            </w:pPr>
            <w:r>
              <w:rPr>
                <w:rFonts w:ascii="Times New Roman" w:hAnsi="Times New Roman"/>
              </w:rPr>
              <w:t>Ана Брозинчевић</w:t>
            </w:r>
          </w:p>
        </w:tc>
        <w:tc>
          <w:tcPr>
            <w:tcW w:w="3431" w:type="dxa"/>
          </w:tcPr>
          <w:p w:rsidR="004E1B67" w:rsidRDefault="004E1B67" w:rsidP="00551BCF">
            <w:pPr>
              <w:jc w:val="both"/>
              <w:rPr>
                <w:rFonts w:ascii="Times New Roman" w:hAnsi="Times New Roman"/>
              </w:rPr>
            </w:pPr>
            <w:r>
              <w:rPr>
                <w:rFonts w:ascii="Times New Roman" w:hAnsi="Times New Roman"/>
              </w:rPr>
              <w:t>Бродомоделарство</w:t>
            </w:r>
          </w:p>
        </w:tc>
        <w:tc>
          <w:tcPr>
            <w:tcW w:w="2509" w:type="dxa"/>
          </w:tcPr>
          <w:p w:rsidR="004E1B67" w:rsidRDefault="004E1B67" w:rsidP="00551BCF">
            <w:pPr>
              <w:jc w:val="both"/>
              <w:rPr>
                <w:rFonts w:ascii="Times New Roman" w:hAnsi="Times New Roman"/>
              </w:rPr>
            </w:pPr>
            <w:r>
              <w:rPr>
                <w:rFonts w:ascii="Times New Roman" w:hAnsi="Times New Roman"/>
              </w:rPr>
              <w:t>10/30</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4</w:t>
            </w:r>
          </w:p>
        </w:tc>
        <w:tc>
          <w:tcPr>
            <w:tcW w:w="3593" w:type="dxa"/>
          </w:tcPr>
          <w:p w:rsidR="004E1B67" w:rsidRDefault="004E1B67" w:rsidP="00551BCF">
            <w:pPr>
              <w:jc w:val="both"/>
              <w:rPr>
                <w:rFonts w:ascii="Times New Roman" w:hAnsi="Times New Roman"/>
              </w:rPr>
            </w:pPr>
            <w:r>
              <w:rPr>
                <w:rFonts w:ascii="Times New Roman" w:hAnsi="Times New Roman"/>
              </w:rPr>
              <w:t>Милица Младеновић</w:t>
            </w:r>
          </w:p>
        </w:tc>
        <w:tc>
          <w:tcPr>
            <w:tcW w:w="3431" w:type="dxa"/>
          </w:tcPr>
          <w:p w:rsidR="004E1B67" w:rsidRDefault="004E1B67" w:rsidP="00551BCF">
            <w:pPr>
              <w:jc w:val="both"/>
              <w:rPr>
                <w:rFonts w:ascii="Times New Roman" w:hAnsi="Times New Roman"/>
              </w:rPr>
            </w:pPr>
            <w:r>
              <w:rPr>
                <w:rFonts w:ascii="Times New Roman" w:hAnsi="Times New Roman"/>
              </w:rPr>
              <w:t>Ракетно моделарство</w:t>
            </w:r>
          </w:p>
        </w:tc>
        <w:tc>
          <w:tcPr>
            <w:tcW w:w="2509" w:type="dxa"/>
          </w:tcPr>
          <w:p w:rsidR="004E1B67" w:rsidRDefault="004E1B67" w:rsidP="00551BCF">
            <w:pPr>
              <w:jc w:val="both"/>
              <w:rPr>
                <w:rFonts w:ascii="Times New Roman" w:hAnsi="Times New Roman"/>
              </w:rPr>
            </w:pPr>
            <w:r>
              <w:rPr>
                <w:rFonts w:ascii="Times New Roman" w:hAnsi="Times New Roman"/>
              </w:rPr>
              <w:t>6/31</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5</w:t>
            </w:r>
          </w:p>
        </w:tc>
        <w:tc>
          <w:tcPr>
            <w:tcW w:w="3593" w:type="dxa"/>
          </w:tcPr>
          <w:p w:rsidR="004E1B67" w:rsidRDefault="004E1B67" w:rsidP="00551BCF">
            <w:pPr>
              <w:jc w:val="both"/>
              <w:rPr>
                <w:rFonts w:ascii="Times New Roman" w:hAnsi="Times New Roman"/>
              </w:rPr>
            </w:pPr>
            <w:r>
              <w:rPr>
                <w:rFonts w:ascii="Times New Roman" w:hAnsi="Times New Roman"/>
              </w:rPr>
              <w:t>Михајло Ђурић</w:t>
            </w:r>
          </w:p>
        </w:tc>
        <w:tc>
          <w:tcPr>
            <w:tcW w:w="3431" w:type="dxa"/>
          </w:tcPr>
          <w:p w:rsidR="004E1B67" w:rsidRDefault="004E1B67" w:rsidP="00551BCF">
            <w:pPr>
              <w:jc w:val="both"/>
              <w:rPr>
                <w:rFonts w:ascii="Times New Roman" w:hAnsi="Times New Roman"/>
              </w:rPr>
            </w:pPr>
            <w:r>
              <w:rPr>
                <w:rFonts w:ascii="Times New Roman" w:hAnsi="Times New Roman"/>
              </w:rPr>
              <w:t>Ракетно моделарство</w:t>
            </w:r>
          </w:p>
        </w:tc>
        <w:tc>
          <w:tcPr>
            <w:tcW w:w="2509" w:type="dxa"/>
          </w:tcPr>
          <w:p w:rsidR="004E1B67" w:rsidRDefault="004E1B67" w:rsidP="00551BCF">
            <w:pPr>
              <w:jc w:val="both"/>
              <w:rPr>
                <w:rFonts w:ascii="Times New Roman" w:hAnsi="Times New Roman"/>
              </w:rPr>
            </w:pPr>
            <w:r>
              <w:rPr>
                <w:rFonts w:ascii="Times New Roman" w:hAnsi="Times New Roman"/>
              </w:rPr>
              <w:t>5/33</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6</w:t>
            </w:r>
          </w:p>
        </w:tc>
        <w:tc>
          <w:tcPr>
            <w:tcW w:w="3593" w:type="dxa"/>
          </w:tcPr>
          <w:p w:rsidR="004E1B67" w:rsidRDefault="004E1B67" w:rsidP="00551BCF">
            <w:pPr>
              <w:jc w:val="both"/>
              <w:rPr>
                <w:rFonts w:ascii="Times New Roman" w:hAnsi="Times New Roman"/>
              </w:rPr>
            </w:pPr>
            <w:r>
              <w:rPr>
                <w:rFonts w:ascii="Times New Roman" w:hAnsi="Times New Roman"/>
              </w:rPr>
              <w:t>Матија Јовановић</w:t>
            </w:r>
          </w:p>
        </w:tc>
        <w:tc>
          <w:tcPr>
            <w:tcW w:w="3431" w:type="dxa"/>
          </w:tcPr>
          <w:p w:rsidR="004E1B67" w:rsidRDefault="004E1B67" w:rsidP="00551BCF">
            <w:pPr>
              <w:jc w:val="both"/>
              <w:rPr>
                <w:rFonts w:ascii="Times New Roman" w:hAnsi="Times New Roman"/>
              </w:rPr>
            </w:pPr>
            <w:r>
              <w:rPr>
                <w:rFonts w:ascii="Times New Roman" w:hAnsi="Times New Roman"/>
              </w:rPr>
              <w:t>Авио моделарство</w:t>
            </w:r>
          </w:p>
        </w:tc>
        <w:tc>
          <w:tcPr>
            <w:tcW w:w="2509" w:type="dxa"/>
          </w:tcPr>
          <w:p w:rsidR="004E1B67" w:rsidRDefault="004E1B67" w:rsidP="00551BCF">
            <w:pPr>
              <w:jc w:val="both"/>
              <w:rPr>
                <w:rFonts w:ascii="Times New Roman" w:hAnsi="Times New Roman"/>
              </w:rPr>
            </w:pPr>
            <w:r>
              <w:rPr>
                <w:rFonts w:ascii="Times New Roman" w:hAnsi="Times New Roman"/>
              </w:rPr>
              <w:t>8/40</w:t>
            </w:r>
          </w:p>
        </w:tc>
      </w:tr>
      <w:tr w:rsidR="004E1B67" w:rsidTr="007F3AEA">
        <w:tc>
          <w:tcPr>
            <w:tcW w:w="727" w:type="dxa"/>
          </w:tcPr>
          <w:p w:rsidR="004E1B67" w:rsidRDefault="004E1B67" w:rsidP="00551BCF">
            <w:pPr>
              <w:jc w:val="both"/>
              <w:rPr>
                <w:rFonts w:ascii="Times New Roman" w:hAnsi="Times New Roman"/>
              </w:rPr>
            </w:pPr>
            <w:r>
              <w:rPr>
                <w:rFonts w:ascii="Times New Roman" w:hAnsi="Times New Roman"/>
              </w:rPr>
              <w:t>7</w:t>
            </w:r>
          </w:p>
        </w:tc>
        <w:tc>
          <w:tcPr>
            <w:tcW w:w="3593" w:type="dxa"/>
          </w:tcPr>
          <w:p w:rsidR="004E1B67" w:rsidRDefault="004E1B67" w:rsidP="00551BCF">
            <w:pPr>
              <w:jc w:val="both"/>
              <w:rPr>
                <w:rFonts w:ascii="Times New Roman" w:hAnsi="Times New Roman"/>
              </w:rPr>
            </w:pPr>
            <w:r>
              <w:rPr>
                <w:rFonts w:ascii="Times New Roman" w:hAnsi="Times New Roman"/>
              </w:rPr>
              <w:t>Ђорђе Крстић</w:t>
            </w:r>
          </w:p>
        </w:tc>
        <w:tc>
          <w:tcPr>
            <w:tcW w:w="3431" w:type="dxa"/>
          </w:tcPr>
          <w:p w:rsidR="004E1B67" w:rsidRDefault="004E1B67" w:rsidP="00551BCF">
            <w:pPr>
              <w:jc w:val="both"/>
              <w:rPr>
                <w:rFonts w:ascii="Times New Roman" w:hAnsi="Times New Roman"/>
              </w:rPr>
            </w:pPr>
            <w:r>
              <w:rPr>
                <w:rFonts w:ascii="Times New Roman" w:hAnsi="Times New Roman"/>
              </w:rPr>
              <w:t>Аутомоделарство</w:t>
            </w:r>
          </w:p>
        </w:tc>
        <w:tc>
          <w:tcPr>
            <w:tcW w:w="2509" w:type="dxa"/>
          </w:tcPr>
          <w:p w:rsidR="004E1B67" w:rsidRDefault="004E1B67" w:rsidP="00551BCF">
            <w:pPr>
              <w:jc w:val="both"/>
              <w:rPr>
                <w:rFonts w:ascii="Times New Roman" w:hAnsi="Times New Roman"/>
              </w:rPr>
            </w:pPr>
            <w:r>
              <w:rPr>
                <w:rFonts w:ascii="Times New Roman" w:hAnsi="Times New Roman"/>
              </w:rPr>
              <w:t>5/74</w:t>
            </w:r>
          </w:p>
        </w:tc>
      </w:tr>
    </w:tbl>
    <w:p w:rsidR="004E1B67" w:rsidRDefault="004E1B67" w:rsidP="00551BCF">
      <w:pPr>
        <w:spacing w:after="0"/>
        <w:ind w:left="0" w:firstLine="0"/>
        <w:jc w:val="both"/>
        <w:rPr>
          <w:rFonts w:ascii="Times New Roman" w:hAnsi="Times New Roman" w:cs="Times New Roman"/>
          <w:bCs/>
          <w:sz w:val="24"/>
          <w:szCs w:val="24"/>
          <w:lang w:val="ru-RU"/>
        </w:rPr>
      </w:pPr>
    </w:p>
    <w:p w:rsidR="00357453" w:rsidRDefault="00357453"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lastRenderedPageBreak/>
        <w:t>Секције:</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ИКТ - Силвана Фејзоски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Архитектура и грађевинарство- Весна 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Моделарство –Ана 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Шта знаш о саобраћају- Раде Јовановић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Енергетика, архитектура и грађевинарство,ракетно моделарство-Радмила 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Огледни и угледни часови: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Ана 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Припрема огледног часа и његова реализација:Израда виртуелних презентација,,Prezi” 22.10.2014. Koрелација ТИО и Информатика</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Бојана 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Одржан час у одељењу IV/4,11.06.2015.Ученици су упознати са програмом предмета Техничко и информатичко образовање који ће похађати следеће школске године.</w:t>
      </w:r>
    </w:p>
    <w:p w:rsid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Силвана Фејзоски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Присуство угледном часу математике тема:Дељивост,НЗС и НЗД у првом полугодишту у одељењу V/2.</w:t>
      </w:r>
    </w:p>
    <w:p w:rsid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Фестивали и сајмови: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 xml:space="preserve">Организован и реализован одлазак ученика петог разреда на Фестивал науке и у </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Ботаничку башту- Силвана Фејзоски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Организован и реализован одлазак ученика шестог разреда у Музеј Николе Тесле- Силвана Фејзоски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 xml:space="preserve">Организован и реализован одлазак ученика седмог разреда у Историјски музеј,Етнографски и Музеј примењених уметоности- Весна Ракоњац и Силвана Фејзоски </w:t>
      </w:r>
    </w:p>
    <w:p w:rsid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Остале ваннаставне активности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Силвана Фејзоски</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Кординатор Ученичког парламента(11 састанака)</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Организација и извођење Дечијег вашара хуманитарног карактера у првом полугодишту.</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Одржано 23 радионице пројекта ''Вештине за адолесценцију'' и била на њихова три радна састанка.</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Рад на пројекту за амбасаду Јапана и амбасаду Швајцарске.</w:t>
      </w:r>
    </w:p>
    <w:p w:rsidR="004E1B67" w:rsidRP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Успех ученика по одељењима и разредима:</w:t>
      </w:r>
    </w:p>
    <w:tbl>
      <w:tblPr>
        <w:tblW w:w="0" w:type="auto"/>
        <w:jc w:val="center"/>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0"/>
        <w:gridCol w:w="1146"/>
        <w:gridCol w:w="1260"/>
        <w:gridCol w:w="1146"/>
        <w:gridCol w:w="1188"/>
        <w:gridCol w:w="1409"/>
        <w:gridCol w:w="1409"/>
        <w:gridCol w:w="1409"/>
      </w:tblGrid>
      <w:tr w:rsidR="004E1B67" w:rsidRPr="004E1B67" w:rsidTr="004E1B67">
        <w:trPr>
          <w:trHeigh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V8</w:t>
            </w:r>
          </w:p>
        </w:tc>
      </w:tr>
      <w:tr w:rsidR="004E1B67" w:rsidRPr="004E1B67" w:rsidTr="004E1B67">
        <w:trPr>
          <w:trHeight w:val="27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4.62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4.81</w:t>
            </w:r>
          </w:p>
        </w:tc>
      </w:tr>
      <w:tr w:rsidR="004E1B67" w:rsidRPr="004E1B67" w:rsidTr="004E1B67">
        <w:trPr>
          <w:trHeight w:val="11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tc>
      </w:tr>
    </w:tbl>
    <w:p w:rsidR="00357453" w:rsidRDefault="00357453" w:rsidP="00551BCF">
      <w:pPr>
        <w:spacing w:after="0"/>
        <w:ind w:left="0" w:firstLine="0"/>
        <w:jc w:val="both"/>
        <w:rPr>
          <w:rFonts w:ascii="Times New Roman" w:hAnsi="Times New Roman" w:cs="Times New Roman"/>
          <w:bCs/>
          <w:sz w:val="24"/>
          <w:szCs w:val="24"/>
          <w:lang w:val="ru-RU"/>
        </w:rPr>
      </w:pPr>
    </w:p>
    <w:p w:rsidR="00357453" w:rsidRDefault="00357453" w:rsidP="00551BCF">
      <w:pPr>
        <w:spacing w:after="0"/>
        <w:ind w:left="0" w:firstLine="0"/>
        <w:jc w:val="both"/>
        <w:rPr>
          <w:rFonts w:ascii="Times New Roman" w:hAnsi="Times New Roman" w:cs="Times New Roman"/>
          <w:bCs/>
          <w:sz w:val="24"/>
          <w:szCs w:val="24"/>
        </w:rPr>
      </w:pPr>
    </w:p>
    <w:p w:rsidR="004B5874" w:rsidRPr="004B5874" w:rsidRDefault="004B5874" w:rsidP="00551BCF">
      <w:pPr>
        <w:spacing w:after="0"/>
        <w:ind w:left="0" w:firstLine="0"/>
        <w:jc w:val="both"/>
        <w:rPr>
          <w:rFonts w:ascii="Times New Roman" w:hAnsi="Times New Roman" w:cs="Times New Roman"/>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9"/>
        <w:gridCol w:w="1409"/>
        <w:gridCol w:w="1260"/>
        <w:gridCol w:w="1409"/>
        <w:gridCol w:w="1260"/>
        <w:gridCol w:w="1409"/>
        <w:gridCol w:w="1260"/>
      </w:tblGrid>
      <w:tr w:rsidR="004E1B67" w:rsidRP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lastRenderedPageBreak/>
              <w:t>VI1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VI7</w:t>
            </w:r>
          </w:p>
        </w:tc>
      </w:tr>
      <w:tr w:rsidR="004E1B67" w:rsidRP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4.76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5.00</w:t>
            </w:r>
          </w:p>
        </w:tc>
      </w:tr>
      <w:tr w:rsidR="004E1B67" w:rsidRP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r>
    </w:tbl>
    <w:p w:rsidR="004E1B67" w:rsidRDefault="004E1B67" w:rsidP="00551BCF">
      <w:pPr>
        <w:spacing w:after="0"/>
        <w:ind w:left="0" w:firstLine="0"/>
        <w:jc w:val="both"/>
        <w:rPr>
          <w:rFonts w:ascii="Times New Roman" w:hAnsi="Times New Roman" w:cs="Times New Roman"/>
          <w:bCs/>
          <w:sz w:val="24"/>
          <w:szCs w:val="24"/>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09"/>
        <w:gridCol w:w="1146"/>
        <w:gridCol w:w="1409"/>
        <w:gridCol w:w="1146"/>
        <w:gridCol w:w="1260"/>
        <w:gridCol w:w="1146"/>
        <w:gridCol w:w="1409"/>
        <w:gridCol w:w="1146"/>
      </w:tblGrid>
      <w:tr w:rsid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r w:rsidRPr="004E1B67">
              <w:rPr>
                <w:rFonts w:ascii="Times New Roman" w:hAnsi="Times New Roman" w:cs="Times New Roman"/>
                <w:bCs/>
                <w:sz w:val="24"/>
                <w:szCs w:val="24"/>
                <w:lang w:val="ru-RU"/>
              </w:rPr>
              <w:t>8</w:t>
            </w:r>
          </w:p>
        </w:tc>
      </w:tr>
      <w:tr w:rsid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4.79</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4.87</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4.73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4.92</w:t>
            </w:r>
          </w:p>
        </w:tc>
      </w:tr>
      <w:tr w:rsidR="004E1B67" w:rsidTr="004E1B67">
        <w:trPr>
          <w:trHeight w:val="10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Танасковић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r>
    </w:tbl>
    <w:p w:rsidR="004E1B67" w:rsidRDefault="004E1B67" w:rsidP="00551BCF">
      <w:pPr>
        <w:spacing w:after="0"/>
        <w:ind w:left="0" w:firstLine="0"/>
        <w:jc w:val="both"/>
        <w:rPr>
          <w:rFonts w:ascii="Times New Roman" w:hAnsi="Times New Roman" w:cs="Times New Roman"/>
          <w:bCs/>
          <w:sz w:val="24"/>
          <w:szCs w:val="24"/>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60"/>
        <w:gridCol w:w="1146"/>
        <w:gridCol w:w="1260"/>
        <w:gridCol w:w="1146"/>
        <w:gridCol w:w="1188"/>
        <w:gridCol w:w="1146"/>
        <w:gridCol w:w="1260"/>
      </w:tblGrid>
      <w:tr w:rsid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VIII3</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VIII7</w:t>
            </w:r>
          </w:p>
        </w:tc>
      </w:tr>
      <w:tr w:rsid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4.75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4.96</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4.74</w:t>
            </w:r>
          </w:p>
        </w:tc>
      </w:tr>
      <w:tr w:rsidR="004E1B67" w:rsidTr="004E1B67">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Рајак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Ракоњац</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Фејзоски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Весковић</w:t>
            </w: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Јовановић</w:t>
            </w:r>
          </w:p>
        </w:tc>
      </w:tr>
    </w:tbl>
    <w:p w:rsidR="004E1B67" w:rsidRDefault="004E1B67" w:rsidP="00551BCF">
      <w:pPr>
        <w:spacing w:after="0"/>
        <w:ind w:left="0" w:firstLine="0"/>
        <w:jc w:val="both"/>
        <w:rPr>
          <w:rFonts w:ascii="Times New Roman" w:hAnsi="Times New Roman" w:cs="Times New Roman"/>
          <w:bCs/>
          <w:sz w:val="24"/>
          <w:szCs w:val="24"/>
          <w:lang w:val="ru-RU"/>
        </w:rPr>
      </w:pPr>
    </w:p>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Просеци по разредима:</w:t>
      </w:r>
    </w:p>
    <w:p w:rsidR="004E1B67" w:rsidRDefault="004E1B67" w:rsidP="00551BCF">
      <w:pPr>
        <w:spacing w:after="0"/>
        <w:ind w:left="0" w:firstLine="0"/>
        <w:jc w:val="both"/>
        <w:rPr>
          <w:rFonts w:ascii="Times New Roman" w:hAnsi="Times New Roman" w:cs="Times New Roman"/>
          <w:bCs/>
          <w:sz w:val="24"/>
          <w:szCs w:val="24"/>
          <w:lang w:val="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1"/>
        <w:gridCol w:w="5403"/>
      </w:tblGrid>
      <w:tr w:rsidR="004E1B67" w:rsidTr="004E1B67">
        <w:trPr>
          <w:jc w:val="center"/>
        </w:trPr>
        <w:tc>
          <w:tcPr>
            <w:tcW w:w="2488"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w:t>
            </w:r>
          </w:p>
        </w:tc>
        <w:tc>
          <w:tcPr>
            <w:tcW w:w="2512"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4.90</w:t>
            </w:r>
          </w:p>
        </w:tc>
      </w:tr>
      <w:tr w:rsidR="004E1B67" w:rsidTr="004E1B67">
        <w:trPr>
          <w:jc w:val="center"/>
        </w:trPr>
        <w:tc>
          <w:tcPr>
            <w:tcW w:w="2488"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w:t>
            </w:r>
          </w:p>
        </w:tc>
        <w:tc>
          <w:tcPr>
            <w:tcW w:w="2512"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4.87</w:t>
            </w:r>
          </w:p>
        </w:tc>
      </w:tr>
      <w:tr w:rsidR="004E1B67" w:rsidTr="004E1B67">
        <w:trPr>
          <w:jc w:val="center"/>
        </w:trPr>
        <w:tc>
          <w:tcPr>
            <w:tcW w:w="2488"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smartTag w:uri="urn:schemas-microsoft-com:office:smarttags" w:element="stockticker">
              <w:r w:rsidRPr="004E1B67">
                <w:rPr>
                  <w:rFonts w:ascii="Times New Roman" w:hAnsi="Times New Roman" w:cs="Times New Roman"/>
                  <w:bCs/>
                  <w:sz w:val="24"/>
                  <w:szCs w:val="24"/>
                  <w:lang w:val="ru-RU"/>
                </w:rPr>
                <w:t>VII</w:t>
              </w:r>
            </w:smartTag>
          </w:p>
        </w:tc>
        <w:tc>
          <w:tcPr>
            <w:tcW w:w="2512"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4.86</w:t>
            </w:r>
          </w:p>
        </w:tc>
      </w:tr>
      <w:tr w:rsidR="004E1B67" w:rsidTr="004E1B67">
        <w:trPr>
          <w:jc w:val="center"/>
        </w:trPr>
        <w:tc>
          <w:tcPr>
            <w:tcW w:w="2488"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VIII</w:t>
            </w:r>
          </w:p>
        </w:tc>
        <w:tc>
          <w:tcPr>
            <w:tcW w:w="2512" w:type="pct"/>
            <w:tcBorders>
              <w:top w:val="single" w:sz="4" w:space="0" w:color="000000"/>
              <w:left w:val="single" w:sz="4" w:space="0" w:color="000000"/>
              <w:bottom w:val="single" w:sz="4" w:space="0" w:color="000000"/>
              <w:right w:val="single" w:sz="4" w:space="0" w:color="000000"/>
            </w:tcBorders>
            <w:shd w:val="clear" w:color="auto" w:fill="auto"/>
          </w:tcPr>
          <w:p w:rsidR="004E1B67" w:rsidRPr="004E1B67" w:rsidRDefault="004E1B67" w:rsidP="00551BCF">
            <w:pPr>
              <w:spacing w:after="0"/>
              <w:ind w:left="0" w:firstLine="0"/>
              <w:jc w:val="both"/>
              <w:rPr>
                <w:rFonts w:ascii="Times New Roman" w:hAnsi="Times New Roman" w:cs="Times New Roman"/>
                <w:bCs/>
                <w:sz w:val="24"/>
                <w:szCs w:val="24"/>
                <w:lang w:val="ru-RU"/>
              </w:rPr>
            </w:pPr>
            <w:r w:rsidRPr="004E1B67">
              <w:rPr>
                <w:rFonts w:ascii="Times New Roman" w:hAnsi="Times New Roman" w:cs="Times New Roman"/>
                <w:bCs/>
                <w:sz w:val="24"/>
                <w:szCs w:val="24"/>
                <w:lang w:val="ru-RU"/>
              </w:rPr>
              <w:t>4.88</w:t>
            </w:r>
          </w:p>
        </w:tc>
      </w:tr>
    </w:tbl>
    <w:p w:rsidR="00790FDA" w:rsidRDefault="00790FDA" w:rsidP="00551BCF">
      <w:pPr>
        <w:spacing w:after="0"/>
        <w:ind w:left="0" w:firstLine="0"/>
        <w:jc w:val="both"/>
        <w:rPr>
          <w:rFonts w:ascii="Times New Roman" w:hAnsi="Times New Roman" w:cs="Times New Roman"/>
          <w:bCs/>
          <w:sz w:val="24"/>
          <w:szCs w:val="24"/>
          <w:lang w:val="ru-RU"/>
        </w:rPr>
      </w:pPr>
    </w:p>
    <w:p w:rsidR="00EB04F3" w:rsidRPr="00EB04F3" w:rsidRDefault="00790FDA" w:rsidP="00551BCF">
      <w:pPr>
        <w:pStyle w:val="Heading1"/>
        <w:jc w:val="both"/>
        <w:rPr>
          <w:lang w:val="sr-Cyrl-CS"/>
        </w:rPr>
      </w:pPr>
      <w:bookmarkStart w:id="25" w:name="_Toc429660328"/>
      <w:r w:rsidRPr="00EB04F3">
        <w:rPr>
          <w:lang w:val="ru-RU"/>
        </w:rPr>
        <w:t>1</w:t>
      </w:r>
      <w:r w:rsidR="00257CDD">
        <w:t>3</w:t>
      </w:r>
      <w:r w:rsidRPr="00EB04F3">
        <w:rPr>
          <w:lang w:val="ru-RU"/>
        </w:rPr>
        <w:t xml:space="preserve">. </w:t>
      </w:r>
      <w:r w:rsidRPr="00EB04F3">
        <w:rPr>
          <w:lang w:val="sr-Cyrl-CS"/>
        </w:rPr>
        <w:t>ИЗВЕШТАЈ АКТИВА ПРИРОДНИХ НАУКА</w:t>
      </w:r>
      <w:bookmarkEnd w:id="25"/>
    </w:p>
    <w:p w:rsidR="00EB04F3" w:rsidRDefault="00257CDD" w:rsidP="00551BCF">
      <w:pPr>
        <w:pStyle w:val="Heading2"/>
        <w:jc w:val="both"/>
        <w:rPr>
          <w:lang w:val="sr-Cyrl-CS"/>
        </w:rPr>
      </w:pPr>
      <w:bookmarkStart w:id="26" w:name="_Toc429660329"/>
      <w:r>
        <w:rPr>
          <w:lang w:val="sr-Cyrl-CS"/>
        </w:rPr>
        <w:t>1</w:t>
      </w:r>
      <w:r>
        <w:t>3</w:t>
      </w:r>
      <w:r w:rsidR="00790FDA">
        <w:rPr>
          <w:lang w:val="sr-Cyrl-CS"/>
        </w:rPr>
        <w:t>.1. ХЕМИЈА</w:t>
      </w:r>
      <w:bookmarkEnd w:id="26"/>
    </w:p>
    <w:p w:rsidR="00EB04F3" w:rsidRPr="00EB04F3" w:rsidRDefault="00EB04F3" w:rsidP="00551BCF">
      <w:pPr>
        <w:spacing w:after="0" w:line="240" w:lineRule="auto"/>
        <w:ind w:left="0" w:firstLine="0"/>
        <w:jc w:val="both"/>
        <w:rPr>
          <w:rFonts w:ascii="Times New Roman" w:hAnsi="Times New Roman" w:cs="Times New Roman"/>
          <w:b/>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Радић Биљана држала је наставу хемије у одељењима 7/2, 7/4, 7/6, 7/7, 7/8; 8/1, 8/2, 8/4, 8/6, 8/7.</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Вијатов Александар држао је наставу хемије у одељењима 7/1, 7/3, 7/5; 8/3, 8/5.</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Све је реализовано по плану и програму у складу са образовним стандардима.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Истовремено је држана и допунска и додатна настава и све је урађено у складу са планом и програмом.</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У септембру месецу рађен је иницијални тест за ученике осмог разреда и извршена је анализа. Остварени резултати су сумирани и закључено је да ученици нису показали висок ниво знања. Тест је најбоље урадило одељење 8/3.</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Реализована је припремна настава за ученике осмог разреда. Настава је почела да се одржава у јануару месецу и трајала је све до краја другог полугодишта. Настава се одржавала и у јуну месецу у складу са прописима.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 xml:space="preserve">После урађеног пробног теста извршена је анализа и утврђене су области у којима су ученици показали нижи и виши ниво знања. Тест је најбоље урадило одељење 8/3.  </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lastRenderedPageBreak/>
        <w:t>Извештај предметног наставника – домаћинство (изборни предмет) за школску 2014/2015 годину</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Радић Биљана држала је наставу домаћинства у одељењима седмог  (7/1, 7/7) разреда.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На основу наведених података формирана је једна група, и настава је реализована у складу са планом и програмом.</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Семинари</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Оцена, самопроцена и формативно оцењивање (Радић Биљана)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Такмичења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Општинско такмичење (ОШ „Марија Бурсаћ“)</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Резултати:</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1. Јевтић Јулијана 7/4 – 1. место (Радић Биљана)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2. Тодоровић Тамара 7/4 – 1. место (Радић Биљана)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3. Илић Николина 7/4 – 2. место (Радић Биљана)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4. Перц Милица 7/2 – 2. место (Радић Биљана)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5. Дрндаревић Марко 7/5 – 2. место (Вијатов Александар)</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6. Бошковић Захарије 7/3 – 2. место (Вијатов Александар)</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 Божовић Јасна 7/2 – 3. место (Радић Биљана)</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Просек оцена на крају школске године:</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7/1 – 3,25</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7/2 – 3,55</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7/3 – 3,84</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7/4 – 3,69</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7/5 – 3,58</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7/6 – 3,62</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7/7 – 3,64</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8/1 – 3,28</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8/2 – 3,22</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8/3 – 4,37</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8/4 – 3,20</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8/5 – 3,61</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8/6 – 3,15</w:t>
      </w:r>
    </w:p>
    <w:p w:rsidR="00EB04F3" w:rsidRPr="00EB04F3" w:rsidRDefault="00EB04F3" w:rsidP="00551BCF">
      <w:pPr>
        <w:spacing w:after="0" w:line="240" w:lineRule="auto"/>
        <w:ind w:left="0" w:firstLine="0"/>
        <w:jc w:val="both"/>
        <w:rPr>
          <w:rFonts w:ascii="Times New Roman" w:hAnsi="Times New Roman" w:cs="Times New Roman"/>
          <w:sz w:val="24"/>
          <w:szCs w:val="24"/>
          <w:lang w:val="sr-Cyrl-CS"/>
        </w:rPr>
      </w:pPr>
      <w:r w:rsidRPr="00EB04F3">
        <w:rPr>
          <w:rFonts w:ascii="Times New Roman" w:hAnsi="Times New Roman" w:cs="Times New Roman"/>
          <w:sz w:val="24"/>
          <w:szCs w:val="24"/>
          <w:lang w:val="sr-Cyrl-CS"/>
        </w:rPr>
        <w:t>8/7 – 3,30</w:t>
      </w:r>
    </w:p>
    <w:p w:rsidR="00EB04F3" w:rsidRPr="00EB04F3" w:rsidRDefault="00EB04F3" w:rsidP="002C7DE5">
      <w:pPr>
        <w:spacing w:after="0" w:line="240" w:lineRule="auto"/>
        <w:ind w:left="0" w:firstLine="0"/>
        <w:jc w:val="right"/>
        <w:rPr>
          <w:rFonts w:ascii="Times New Roman" w:hAnsi="Times New Roman" w:cs="Times New Roman"/>
          <w:sz w:val="24"/>
          <w:szCs w:val="24"/>
          <w:lang w:val="sr-Cyrl-CS"/>
        </w:rPr>
      </w:pPr>
      <w:r w:rsidRPr="00EB04F3">
        <w:rPr>
          <w:rFonts w:ascii="Times New Roman" w:hAnsi="Times New Roman" w:cs="Times New Roman"/>
          <w:sz w:val="24"/>
          <w:szCs w:val="24"/>
          <w:lang w:val="sr-Cyrl-CS"/>
        </w:rPr>
        <w:t>Предметни наставници</w:t>
      </w:r>
    </w:p>
    <w:p w:rsidR="00EB04F3" w:rsidRPr="00EB04F3" w:rsidRDefault="00EB04F3" w:rsidP="002C7DE5">
      <w:pPr>
        <w:spacing w:after="0" w:line="240" w:lineRule="auto"/>
        <w:ind w:left="0" w:firstLine="0"/>
        <w:jc w:val="right"/>
        <w:rPr>
          <w:rFonts w:ascii="Times New Roman" w:hAnsi="Times New Roman" w:cs="Times New Roman"/>
          <w:sz w:val="24"/>
          <w:szCs w:val="24"/>
          <w:lang w:val="sr-Cyrl-CS"/>
        </w:rPr>
      </w:pPr>
      <w:r w:rsidRPr="00EB04F3">
        <w:rPr>
          <w:rFonts w:ascii="Times New Roman" w:hAnsi="Times New Roman" w:cs="Times New Roman"/>
          <w:sz w:val="24"/>
          <w:szCs w:val="24"/>
          <w:lang w:val="sr-Cyrl-CS"/>
        </w:rPr>
        <w:t>Вијатов Александар</w:t>
      </w:r>
    </w:p>
    <w:p w:rsidR="006C5959" w:rsidRDefault="00715BE4" w:rsidP="00715BE4">
      <w:pPr>
        <w:spacing w:after="0" w:line="240" w:lineRule="auto"/>
        <w:ind w:left="0" w:firstLine="0"/>
        <w:jc w:val="right"/>
        <w:rPr>
          <w:rFonts w:ascii="Times New Roman" w:hAnsi="Times New Roman" w:cs="Times New Roman"/>
          <w:sz w:val="24"/>
          <w:szCs w:val="24"/>
        </w:rPr>
      </w:pPr>
      <w:r>
        <w:rPr>
          <w:rFonts w:ascii="Times New Roman" w:hAnsi="Times New Roman" w:cs="Times New Roman"/>
          <w:sz w:val="24"/>
          <w:szCs w:val="24"/>
          <w:lang w:val="sr-Cyrl-CS"/>
        </w:rPr>
        <w:t>Радић Биљана</w:t>
      </w:r>
    </w:p>
    <w:p w:rsidR="004B5874" w:rsidRDefault="004B5874" w:rsidP="00715BE4">
      <w:pPr>
        <w:spacing w:after="0" w:line="240" w:lineRule="auto"/>
        <w:ind w:left="0" w:firstLine="0"/>
        <w:jc w:val="right"/>
        <w:rPr>
          <w:rFonts w:ascii="Times New Roman" w:hAnsi="Times New Roman" w:cs="Times New Roman"/>
          <w:sz w:val="24"/>
          <w:szCs w:val="24"/>
        </w:rPr>
      </w:pPr>
    </w:p>
    <w:p w:rsidR="004B5874" w:rsidRDefault="004B5874" w:rsidP="00715BE4">
      <w:pPr>
        <w:spacing w:after="0" w:line="240" w:lineRule="auto"/>
        <w:ind w:left="0" w:firstLine="0"/>
        <w:jc w:val="right"/>
        <w:rPr>
          <w:rFonts w:ascii="Times New Roman" w:hAnsi="Times New Roman" w:cs="Times New Roman"/>
          <w:sz w:val="24"/>
          <w:szCs w:val="24"/>
        </w:rPr>
      </w:pPr>
    </w:p>
    <w:p w:rsidR="004B5874" w:rsidRDefault="004B5874" w:rsidP="00715BE4">
      <w:pPr>
        <w:spacing w:after="0" w:line="240" w:lineRule="auto"/>
        <w:ind w:left="0" w:firstLine="0"/>
        <w:jc w:val="right"/>
        <w:rPr>
          <w:rFonts w:ascii="Times New Roman" w:hAnsi="Times New Roman" w:cs="Times New Roman"/>
          <w:sz w:val="24"/>
          <w:szCs w:val="24"/>
        </w:rPr>
      </w:pPr>
    </w:p>
    <w:p w:rsidR="004B5874" w:rsidRDefault="004B5874" w:rsidP="00715BE4">
      <w:pPr>
        <w:spacing w:after="0" w:line="240" w:lineRule="auto"/>
        <w:ind w:left="0" w:firstLine="0"/>
        <w:jc w:val="right"/>
        <w:rPr>
          <w:rFonts w:ascii="Times New Roman" w:hAnsi="Times New Roman" w:cs="Times New Roman"/>
          <w:sz w:val="24"/>
          <w:szCs w:val="24"/>
        </w:rPr>
      </w:pPr>
    </w:p>
    <w:p w:rsidR="004B5874" w:rsidRDefault="004B5874" w:rsidP="00715BE4">
      <w:pPr>
        <w:spacing w:after="0" w:line="240" w:lineRule="auto"/>
        <w:ind w:left="0" w:firstLine="0"/>
        <w:jc w:val="right"/>
        <w:rPr>
          <w:rFonts w:ascii="Times New Roman" w:hAnsi="Times New Roman" w:cs="Times New Roman"/>
          <w:sz w:val="24"/>
          <w:szCs w:val="24"/>
        </w:rPr>
      </w:pPr>
    </w:p>
    <w:p w:rsidR="004B5874" w:rsidRDefault="004B5874" w:rsidP="00715BE4">
      <w:pPr>
        <w:spacing w:after="0" w:line="240" w:lineRule="auto"/>
        <w:ind w:left="0" w:firstLine="0"/>
        <w:jc w:val="right"/>
        <w:rPr>
          <w:rFonts w:ascii="Times New Roman" w:hAnsi="Times New Roman" w:cs="Times New Roman"/>
          <w:sz w:val="24"/>
          <w:szCs w:val="24"/>
        </w:rPr>
      </w:pPr>
    </w:p>
    <w:p w:rsidR="004B5874" w:rsidRPr="004B5874" w:rsidRDefault="004B5874" w:rsidP="00715BE4">
      <w:pPr>
        <w:spacing w:after="0" w:line="240" w:lineRule="auto"/>
        <w:ind w:left="0" w:firstLine="0"/>
        <w:jc w:val="right"/>
        <w:rPr>
          <w:rFonts w:ascii="Times New Roman" w:hAnsi="Times New Roman" w:cs="Times New Roman"/>
          <w:sz w:val="24"/>
          <w:szCs w:val="24"/>
        </w:rPr>
      </w:pPr>
    </w:p>
    <w:p w:rsidR="00EB04F3" w:rsidRDefault="00257CDD" w:rsidP="00551BCF">
      <w:pPr>
        <w:pStyle w:val="Heading2"/>
        <w:jc w:val="both"/>
        <w:rPr>
          <w:lang w:val="sr-Cyrl-CS"/>
        </w:rPr>
      </w:pPr>
      <w:bookmarkStart w:id="27" w:name="_Toc429660330"/>
      <w:r>
        <w:rPr>
          <w:lang w:val="sr-Cyrl-CS"/>
        </w:rPr>
        <w:lastRenderedPageBreak/>
        <w:t>1</w:t>
      </w:r>
      <w:r>
        <w:t>3</w:t>
      </w:r>
      <w:r w:rsidR="00790FDA">
        <w:rPr>
          <w:lang w:val="sr-Cyrl-CS"/>
        </w:rPr>
        <w:t>.2. БИОЛОГИЈА</w:t>
      </w:r>
      <w:bookmarkEnd w:id="27"/>
    </w:p>
    <w:p w:rsidR="00EB04F3" w:rsidRDefault="00EB04F3" w:rsidP="00551BCF">
      <w:pPr>
        <w:spacing w:after="0" w:line="240" w:lineRule="auto"/>
        <w:ind w:left="0" w:firstLine="0"/>
        <w:jc w:val="both"/>
        <w:rPr>
          <w:rFonts w:ascii="Times New Roman" w:hAnsi="Times New Roman" w:cs="Times New Roman"/>
          <w:sz w:val="24"/>
          <w:szCs w:val="24"/>
          <w:lang w:val="sr-Cyrl-CS"/>
        </w:rPr>
      </w:pPr>
    </w:p>
    <w:p w:rsidR="006C49EE" w:rsidRPr="006C49EE" w:rsidRDefault="006C49EE" w:rsidP="00551BCF">
      <w:pPr>
        <w:ind w:left="0" w:firstLine="0"/>
        <w:jc w:val="both"/>
        <w:rPr>
          <w:rFonts w:ascii="Times New Roman" w:eastAsia="Calibri" w:hAnsi="Times New Roman" w:cs="Times New Roman"/>
          <w:sz w:val="24"/>
          <w:szCs w:val="24"/>
          <w:lang w:val="sr-Cyrl-CS"/>
        </w:rPr>
      </w:pPr>
      <w:r w:rsidRPr="00926494">
        <w:rPr>
          <w:rFonts w:ascii="Times New Roman" w:eastAsia="Calibri" w:hAnsi="Times New Roman" w:cs="Times New Roman"/>
          <w:b/>
          <w:sz w:val="24"/>
          <w:szCs w:val="24"/>
          <w:u w:val="single"/>
          <w:lang w:val="sr-Cyrl-CS"/>
        </w:rPr>
        <w:t>Извештај о одржаној припремној настави за предмет биологија ученике осмог разреда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Водила сам припремну наставу за ученике осмог разреда у непарној смени. Одржано је  25 часова . Припремна настава се одвијала петком у термину претчаса.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 овим часовима ученици су се подсетили градива биологије од 5-8 разреда. Следеће теме су обрађиване: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 ћелије до организма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-животни процеси</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-вируси, бактерије и протисти</w:t>
      </w:r>
    </w:p>
    <w:p w:rsidR="006C49EE" w:rsidRDefault="006C5959"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-алге</w:t>
      </w:r>
      <w:r w:rsidR="006C49EE">
        <w:rPr>
          <w:rFonts w:ascii="Times New Roman" w:eastAsia="Calibri" w:hAnsi="Times New Roman" w:cs="Times New Roman"/>
          <w:sz w:val="24"/>
          <w:szCs w:val="24"/>
          <w:lang w:val="sr-Cyrl-CS"/>
        </w:rPr>
        <w:t xml:space="preserve">, маховине , папратнице </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скривеносеменице и голосеменице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-биљни органи и вегетативно размножавање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-бескичмењаци и кичмењаци</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-паразитске болести</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-генетика и еволуција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-органски системи човека са еволуцијом</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 су на овим часовима вежбали задатке из више збирки које је одобрило Министарство просвете.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Посећеност овим часовима н</w:t>
      </w:r>
      <w:r w:rsidR="0043370F">
        <w:rPr>
          <w:rFonts w:ascii="Times New Roman" w:eastAsia="Calibri" w:hAnsi="Times New Roman" w:cs="Times New Roman"/>
          <w:sz w:val="24"/>
          <w:szCs w:val="24"/>
          <w:lang w:val="sr-Cyrl-CS"/>
        </w:rPr>
        <w:t>ије била уједначена.У почетку (октобар месец</w:t>
      </w:r>
      <w:r>
        <w:rPr>
          <w:rFonts w:ascii="Times New Roman" w:eastAsia="Calibri" w:hAnsi="Times New Roman" w:cs="Times New Roman"/>
          <w:sz w:val="24"/>
          <w:szCs w:val="24"/>
          <w:lang w:val="sr-Cyrl-CS"/>
        </w:rPr>
        <w:t>) је посећено</w:t>
      </w:r>
      <w:r w:rsidR="0043370F">
        <w:rPr>
          <w:rFonts w:ascii="Times New Roman" w:eastAsia="Calibri" w:hAnsi="Times New Roman" w:cs="Times New Roman"/>
          <w:sz w:val="24"/>
          <w:szCs w:val="24"/>
          <w:lang w:val="sr-Cyrl-CS"/>
        </w:rPr>
        <w:t>ст била слаба , али при крају (</w:t>
      </w:r>
      <w:r>
        <w:rPr>
          <w:rFonts w:ascii="Times New Roman" w:eastAsia="Calibri" w:hAnsi="Times New Roman" w:cs="Times New Roman"/>
          <w:sz w:val="24"/>
          <w:szCs w:val="24"/>
          <w:lang w:val="sr-Cyrl-CS"/>
        </w:rPr>
        <w:t xml:space="preserve">април , мај  месец) се број ученика повећавао.Било је и оних који никада нису били на овим часовима.Ученици нису озбиљно схватили припремну наставу и њене предности . </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Наставници ће детаљно анализирати резултате мале матуре .  У складу са резултатима  донеће одређене закључке  који ће утицати на  план припремне наставе за следећу школску годину .</w:t>
      </w:r>
    </w:p>
    <w:p w:rsidR="006C49EE" w:rsidRDefault="006C49EE" w:rsidP="00551BCF">
      <w:pPr>
        <w:spacing w:after="0"/>
        <w:ind w:left="0" w:firstLine="0"/>
        <w:jc w:val="both"/>
        <w:rPr>
          <w:rFonts w:ascii="Times New Roman" w:hAnsi="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Извештај о реализацији предмета биологије за школску  2014./2015.</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Наставу биологије сам изводила у следећим одељењима: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 5/3, 5/5, 5/7, 6/3,6/5, 6/7, 8/1,8/3, 8/5 ,8/7.</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Наставу сам изводила по прописаном  плану и</w:t>
      </w:r>
      <w:r w:rsidR="0043370F">
        <w:rPr>
          <w:rFonts w:ascii="Times New Roman" w:eastAsia="Calibri" w:hAnsi="Times New Roman" w:cs="Times New Roman"/>
          <w:sz w:val="24"/>
          <w:szCs w:val="24"/>
          <w:lang w:val="sr-Cyrl-CS"/>
        </w:rPr>
        <w:t xml:space="preserve"> програму Министарства просвете</w:t>
      </w:r>
      <w:r>
        <w:rPr>
          <w:rFonts w:ascii="Times New Roman" w:eastAsia="Calibri" w:hAnsi="Times New Roman" w:cs="Times New Roman"/>
          <w:sz w:val="24"/>
          <w:szCs w:val="24"/>
          <w:lang w:val="sr-Cyrl-CS"/>
        </w:rPr>
        <w:t>, а у складу са стандардима за наставу биологије.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 су користили одобрене уџбенике биологије. У петом разреду користио се   уџбеник Завод</w:t>
      </w:r>
      <w:r w:rsidR="0043370F">
        <w:rPr>
          <w:rFonts w:ascii="Times New Roman" w:eastAsia="Calibri" w:hAnsi="Times New Roman" w:cs="Times New Roman"/>
          <w:sz w:val="24"/>
          <w:szCs w:val="24"/>
          <w:lang w:val="sr-Cyrl-CS"/>
        </w:rPr>
        <w:t>а за уџбенике , у шестом  Бигза</w:t>
      </w:r>
      <w:r>
        <w:rPr>
          <w:rFonts w:ascii="Times New Roman" w:eastAsia="Calibri" w:hAnsi="Times New Roman" w:cs="Times New Roman"/>
          <w:sz w:val="24"/>
          <w:szCs w:val="24"/>
          <w:lang w:val="sr-Cyrl-CS"/>
        </w:rPr>
        <w:t>,  а у осмом  Логоса.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За извођење наставе користила сам кабинет биологије ( историје), као и сва наставна средства која имамо . </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Комбиновал</w:t>
      </w:r>
      <w:r w:rsidR="0043370F">
        <w:rPr>
          <w:rFonts w:ascii="Times New Roman" w:eastAsia="Calibri" w:hAnsi="Times New Roman" w:cs="Times New Roman"/>
          <w:sz w:val="24"/>
          <w:szCs w:val="24"/>
          <w:lang w:val="sr-Cyrl-CS"/>
        </w:rPr>
        <w:t>а сам различите наставне методе</w:t>
      </w:r>
      <w:r>
        <w:rPr>
          <w:rFonts w:ascii="Times New Roman" w:eastAsia="Calibri" w:hAnsi="Times New Roman" w:cs="Times New Roman"/>
          <w:sz w:val="24"/>
          <w:szCs w:val="24"/>
          <w:lang w:val="sr-Cyrl-CS"/>
        </w:rPr>
        <w:t>.Трудила сам се да настава буде занимљива , креативна и активна .Кори</w:t>
      </w:r>
      <w:r w:rsidR="0043370F">
        <w:rPr>
          <w:rFonts w:ascii="Times New Roman" w:eastAsia="Calibri" w:hAnsi="Times New Roman" w:cs="Times New Roman"/>
          <w:sz w:val="24"/>
          <w:szCs w:val="24"/>
          <w:lang w:val="sr-Cyrl-CS"/>
        </w:rPr>
        <w:t>стила сам  презентације (Power Р</w:t>
      </w:r>
      <w:r>
        <w:rPr>
          <w:rFonts w:ascii="Times New Roman" w:eastAsia="Calibri" w:hAnsi="Times New Roman" w:cs="Times New Roman"/>
          <w:sz w:val="24"/>
          <w:szCs w:val="24"/>
          <w:lang w:val="sr-Cyrl-CS"/>
        </w:rPr>
        <w:t>oint) на пројектору и рачунару.</w:t>
      </w:r>
    </w:p>
    <w:p w:rsidR="006C49EE" w:rsidRDefault="0043370F"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Такође сам</w:t>
      </w:r>
      <w:r w:rsidR="006C49EE">
        <w:rPr>
          <w:rFonts w:ascii="Times New Roman" w:eastAsia="Calibri" w:hAnsi="Times New Roman" w:cs="Times New Roman"/>
          <w:sz w:val="24"/>
          <w:szCs w:val="24"/>
          <w:lang w:val="sr-Cyrl-CS"/>
        </w:rPr>
        <w:t xml:space="preserve"> оспособила ученике да и они припремају сопствене презентације.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 петом разреду имали смо и теренско истраживање вегетације и прављење хербарске збирке. У осмом разреду организовала сам занимљиве дебате са различитим темама из заштите животне средине.Све предвиђене вежбе сам реализовала.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 су били врло успешни и заинтересовани за рад.</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Извештај о реализацији допунске наставе за школску 2014/15.</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Допунску наставу сам изводила у петом и шестом разреду.</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 петом разреду је одржано 30 часова.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Обухватила сам ученике из непарне смене.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Ученици су на о</w:t>
      </w:r>
      <w:r w:rsidR="0043370F">
        <w:rPr>
          <w:rFonts w:ascii="Times New Roman" w:eastAsia="Calibri" w:hAnsi="Times New Roman" w:cs="Times New Roman"/>
          <w:sz w:val="24"/>
          <w:szCs w:val="24"/>
          <w:lang w:val="sr-Cyrl-CS"/>
        </w:rPr>
        <w:t>вим часовима утврђивали градиво</w:t>
      </w:r>
      <w:r>
        <w:rPr>
          <w:rFonts w:ascii="Times New Roman" w:eastAsia="Calibri" w:hAnsi="Times New Roman" w:cs="Times New Roman"/>
          <w:sz w:val="24"/>
          <w:szCs w:val="24"/>
          <w:lang w:val="sr-Cyrl-CS"/>
        </w:rPr>
        <w:t>, вршена је анализа свих нејасних појмова које су ученици имали.</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Обрадили смо б</w:t>
      </w:r>
      <w:r w:rsidR="0043370F">
        <w:rPr>
          <w:rFonts w:ascii="Times New Roman" w:eastAsia="Calibri" w:hAnsi="Times New Roman" w:cs="Times New Roman"/>
          <w:sz w:val="24"/>
          <w:szCs w:val="24"/>
          <w:lang w:val="sr-Cyrl-CS"/>
        </w:rPr>
        <w:t>иљне органе, царства живих бића</w:t>
      </w:r>
      <w:r>
        <w:rPr>
          <w:rFonts w:ascii="Times New Roman" w:eastAsia="Calibri" w:hAnsi="Times New Roman" w:cs="Times New Roman"/>
          <w:sz w:val="24"/>
          <w:szCs w:val="24"/>
          <w:lang w:val="sr-Cyrl-CS"/>
        </w:rPr>
        <w:t>,разноврсност биљног царства.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Посећеност овим часовима није била велика.</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 шесто</w:t>
      </w:r>
      <w:r w:rsidR="00257CDD">
        <w:rPr>
          <w:rFonts w:ascii="Times New Roman" w:eastAsia="Calibri" w:hAnsi="Times New Roman" w:cs="Times New Roman"/>
          <w:sz w:val="24"/>
          <w:szCs w:val="24"/>
          <w:lang w:val="sr-Cyrl-CS"/>
        </w:rPr>
        <w:t>м разреду сам одржала 30 часова</w:t>
      </w:r>
      <w:r>
        <w:rPr>
          <w:rFonts w:ascii="Times New Roman" w:eastAsia="Calibri" w:hAnsi="Times New Roman" w:cs="Times New Roman"/>
          <w:sz w:val="24"/>
          <w:szCs w:val="24"/>
          <w:lang w:val="sr-Cyrl-CS"/>
        </w:rPr>
        <w:t>.</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Обухваћени су ученици непарне смене.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На овим часовима смо поново прорадили и разјаснили све оне теме и појмове који су ученицима задавали проблеме.</w:t>
      </w:r>
      <w:r w:rsidR="0043370F">
        <w:rPr>
          <w:rFonts w:ascii="Times New Roman" w:eastAsia="Calibri" w:hAnsi="Times New Roman" w:cs="Times New Roman"/>
          <w:sz w:val="24"/>
          <w:szCs w:val="24"/>
          <w:lang w:val="sr-Cyrl-CS"/>
        </w:rPr>
        <w:t xml:space="preserve"> Међутим</w:t>
      </w:r>
      <w:r>
        <w:rPr>
          <w:rFonts w:ascii="Times New Roman" w:eastAsia="Calibri" w:hAnsi="Times New Roman" w:cs="Times New Roman"/>
          <w:sz w:val="24"/>
          <w:szCs w:val="24"/>
          <w:lang w:val="sr-Cyrl-CS"/>
        </w:rPr>
        <w:t>, као и у петом разреду и овде је посећеност била мала.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Извештај о реализацији додатне наставе за школску 2014/15.</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Додатну наставу сам држала у 6. и 8. разреду.</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 6. разред</w:t>
      </w:r>
      <w:r w:rsidR="0043370F">
        <w:rPr>
          <w:rFonts w:ascii="Times New Roman" w:eastAsia="Calibri" w:hAnsi="Times New Roman" w:cs="Times New Roman"/>
          <w:sz w:val="24"/>
          <w:szCs w:val="24"/>
          <w:lang w:val="sr-Cyrl-CS"/>
        </w:rPr>
        <w:t>у било је обухваћено 12 ученика</w:t>
      </w:r>
      <w:r>
        <w:rPr>
          <w:rFonts w:ascii="Times New Roman" w:eastAsia="Calibri" w:hAnsi="Times New Roman" w:cs="Times New Roman"/>
          <w:sz w:val="24"/>
          <w:szCs w:val="24"/>
          <w:lang w:val="sr-Cyrl-CS"/>
        </w:rPr>
        <w:t>.</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Одржано је 30 часова.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Часови су обухватали додатни рад са заинтересованим и вредним ученицима.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Одрађене су следеће теме: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праживотиње, сунђери, дупљари, црви,зглавкари, бодљокошци, кичмењаци.</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Ученици су били на школском општинском и градском такмичењу.</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Постигли су завидне резултате.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 8.</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разреду одржала сам 30 часова.десет ученика непарне смене је било обухваћено овим обликом наставе.Одрађене су следеће теме: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еволуција, екологија –основни појмови, популација, биоценоза, екосистем, биоми, сукцесија, разноврсност екосистема, водени , копнени екосистеми....</w:t>
      </w:r>
    </w:p>
    <w:p w:rsidR="006C49EE" w:rsidRDefault="0043370F"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Ученици су били на школском</w:t>
      </w:r>
      <w:r w:rsidR="006C49EE">
        <w:rPr>
          <w:rFonts w:ascii="Times New Roman" w:eastAsia="Calibri" w:hAnsi="Times New Roman" w:cs="Times New Roman"/>
          <w:sz w:val="24"/>
          <w:szCs w:val="24"/>
          <w:lang w:val="sr-Cyrl-CS"/>
        </w:rPr>
        <w:t>, општинском и граском такмичењу и постигли су завидне успехе.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Све ученике похваљујем!</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Извештај о раду разредног старешине за школску 2014/15.</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Одржала сам 34 часа одељенског старешине и одељенске заједнице.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Били смо вредни, добро организовани и врло успешни током целе школске године.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Најбоље резултате су постигли на пробном тесту.</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Највећи просек имају у осмом разреду.</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20 уч</w:t>
      </w:r>
      <w:r w:rsidR="0043370F">
        <w:rPr>
          <w:rFonts w:ascii="Times New Roman" w:eastAsia="Calibri" w:hAnsi="Times New Roman" w:cs="Times New Roman"/>
          <w:sz w:val="24"/>
          <w:szCs w:val="24"/>
          <w:lang w:val="sr-Cyrl-CS"/>
        </w:rPr>
        <w:t>еника је постигло одличан успех</w:t>
      </w:r>
      <w:r>
        <w:rPr>
          <w:rFonts w:ascii="Times New Roman" w:eastAsia="Calibri" w:hAnsi="Times New Roman" w:cs="Times New Roman"/>
          <w:sz w:val="24"/>
          <w:szCs w:val="24"/>
          <w:lang w:val="sr-Cyrl-CS"/>
        </w:rPr>
        <w:t>, 6  ученика је врло добро и један добар.</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Ученик У.П. нам је дошао у децембру месецу из 8/4.</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 xml:space="preserve">Ученик је добро </w:t>
      </w:r>
      <w:r w:rsidR="0043370F">
        <w:rPr>
          <w:rFonts w:ascii="Times New Roman" w:eastAsia="Calibri" w:hAnsi="Times New Roman" w:cs="Times New Roman"/>
          <w:sz w:val="24"/>
          <w:szCs w:val="24"/>
          <w:lang w:val="sr-Cyrl-CS"/>
        </w:rPr>
        <w:t>прихваћен</w:t>
      </w:r>
      <w:r>
        <w:rPr>
          <w:rFonts w:ascii="Times New Roman" w:eastAsia="Calibri" w:hAnsi="Times New Roman" w:cs="Times New Roman"/>
          <w:sz w:val="24"/>
          <w:szCs w:val="24"/>
          <w:lang w:val="sr-Cyrl-CS"/>
        </w:rPr>
        <w:t>, успео је да поправи општи успех и успешно заврши осми разред.</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Сви ученици имају примерно владање.</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Били смо активни на професионалној орјентацији.</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Одржали смо више занимљивих радионица из овог прогама. У гостима су нам били родитељи различитих занимања који су представили своја занимања ученицима.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Посетили смо сајам образовања у организацији општине Звездара.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Говорили смо о бројним актуелним темама, нпр. болестима зависности, малолетничкој деликвенцији, пубертету, адолесценцији, насиљу.</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Узели смо учеш</w:t>
      </w:r>
      <w:r w:rsidR="0043370F">
        <w:rPr>
          <w:rFonts w:ascii="Times New Roman" w:eastAsia="Calibri" w:hAnsi="Times New Roman" w:cs="Times New Roman"/>
          <w:sz w:val="24"/>
          <w:szCs w:val="24"/>
          <w:lang w:val="sr-Cyrl-CS"/>
        </w:rPr>
        <w:t>ће у хуманитарној акцији „Чеп у џеп“</w:t>
      </w:r>
      <w:r>
        <w:rPr>
          <w:rFonts w:ascii="Times New Roman" w:eastAsia="Calibri" w:hAnsi="Times New Roman" w:cs="Times New Roman"/>
          <w:sz w:val="24"/>
          <w:szCs w:val="24"/>
          <w:lang w:val="sr-Cyrl-CS"/>
        </w:rPr>
        <w:t xml:space="preserve"> као и у акцијама Црвеног крста. Дечаци су постали волонтери Црвеног крста Звездаре.</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Такође су ученици узели уч</w:t>
      </w:r>
      <w:r w:rsidR="0043370F">
        <w:rPr>
          <w:rFonts w:ascii="Times New Roman" w:eastAsia="Calibri" w:hAnsi="Times New Roman" w:cs="Times New Roman"/>
          <w:sz w:val="24"/>
          <w:szCs w:val="24"/>
          <w:lang w:val="sr-Cyrl-CS"/>
        </w:rPr>
        <w:t>ешће у свим школским приредбама</w:t>
      </w:r>
      <w:r>
        <w:rPr>
          <w:rFonts w:ascii="Times New Roman" w:eastAsia="Calibri" w:hAnsi="Times New Roman" w:cs="Times New Roman"/>
          <w:sz w:val="24"/>
          <w:szCs w:val="24"/>
          <w:lang w:val="sr-Cyrl-CS"/>
        </w:rPr>
        <w:t>, где су на најбољи начин представили нашу школу.</w:t>
      </w:r>
    </w:p>
    <w:p w:rsidR="006C49EE" w:rsidRDefault="006C49EE"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Одржала сам осам родитељских састанака.</w:t>
      </w:r>
      <w:r w:rsidR="00257CDD" w:rsidRPr="00257CDD">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Сарадњ</w:t>
      </w:r>
      <w:r w:rsidR="0043370F">
        <w:rPr>
          <w:rFonts w:ascii="Times New Roman" w:eastAsia="Calibri" w:hAnsi="Times New Roman" w:cs="Times New Roman"/>
          <w:sz w:val="24"/>
          <w:szCs w:val="24"/>
          <w:lang w:val="sr-Cyrl-CS"/>
        </w:rPr>
        <w:t>а са родитељима је била одлична</w:t>
      </w:r>
      <w:r w:rsidR="00715BE4">
        <w:rPr>
          <w:rFonts w:ascii="Times New Roman" w:eastAsia="Calibri" w:hAnsi="Times New Roman" w:cs="Times New Roman"/>
          <w:sz w:val="24"/>
          <w:szCs w:val="24"/>
          <w:lang w:val="sr-Cyrl-CS"/>
        </w:rPr>
        <w:t>.</w:t>
      </w:r>
    </w:p>
    <w:p w:rsidR="006C49EE" w:rsidRDefault="006C49EE" w:rsidP="00551BCF">
      <w:pPr>
        <w:spacing w:after="0"/>
        <w:ind w:left="0" w:firstLine="0"/>
        <w:jc w:val="both"/>
        <w:rPr>
          <w:rFonts w:ascii="Times New Roman" w:eastAsia="Calibri" w:hAnsi="Times New Roman" w:cs="Times New Roman"/>
          <w:sz w:val="24"/>
          <w:szCs w:val="24"/>
          <w:lang w:val="sr-Cyrl-CS"/>
        </w:rPr>
      </w:pPr>
    </w:p>
    <w:p w:rsidR="006C49EE" w:rsidRDefault="006C49EE" w:rsidP="002C7DE5">
      <w:pPr>
        <w:spacing w:after="0"/>
        <w:ind w:left="0" w:firstLine="0"/>
        <w:jc w:val="right"/>
        <w:rPr>
          <w:rFonts w:ascii="Times New Roman" w:eastAsia="Calibri" w:hAnsi="Times New Roman" w:cs="Times New Roman"/>
          <w:sz w:val="24"/>
          <w:szCs w:val="24"/>
        </w:rPr>
      </w:pPr>
      <w:r>
        <w:rPr>
          <w:rFonts w:ascii="Times New Roman" w:eastAsia="Calibri" w:hAnsi="Times New Roman" w:cs="Times New Roman"/>
          <w:sz w:val="24"/>
          <w:szCs w:val="24"/>
          <w:lang w:val="sr-Cyrl-CS"/>
        </w:rPr>
        <w:t>Предметни наставник Јелена Стефановић</w:t>
      </w:r>
    </w:p>
    <w:p w:rsidR="004B5874" w:rsidRPr="004B5874" w:rsidRDefault="004B5874" w:rsidP="002C7DE5">
      <w:pPr>
        <w:spacing w:after="0"/>
        <w:ind w:left="0" w:firstLine="0"/>
        <w:jc w:val="right"/>
        <w:rPr>
          <w:rFonts w:ascii="Times New Roman" w:eastAsia="Calibri" w:hAnsi="Times New Roman" w:cs="Times New Roman"/>
          <w:sz w:val="24"/>
          <w:szCs w:val="24"/>
        </w:rPr>
      </w:pPr>
    </w:p>
    <w:p w:rsidR="006C49EE" w:rsidRPr="006C49EE" w:rsidRDefault="006C49EE" w:rsidP="00551BCF">
      <w:pPr>
        <w:spacing w:after="0"/>
        <w:ind w:left="0" w:firstLine="0"/>
        <w:jc w:val="both"/>
        <w:rPr>
          <w:rFonts w:ascii="Times New Roman" w:hAnsi="Times New Roman"/>
          <w:sz w:val="24"/>
          <w:szCs w:val="24"/>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b/>
          <w:sz w:val="24"/>
          <w:szCs w:val="24"/>
          <w:u w:val="single"/>
          <w:lang w:val="sr-Cyrl-CS"/>
        </w:rPr>
        <w:lastRenderedPageBreak/>
        <w:t>Извештај о одржаној припремној настави за предмет биологија ученике осмог разреда</w:t>
      </w:r>
    </w:p>
    <w:p w:rsidR="006C49EE" w:rsidRDefault="006C49EE" w:rsidP="00551BCF">
      <w:pPr>
        <w:spacing w:after="0"/>
        <w:jc w:val="both"/>
        <w:rPr>
          <w:rFonts w:ascii="Times New Roman" w:hAnsi="Times New Roman"/>
          <w:b/>
          <w:sz w:val="24"/>
          <w:szCs w:val="24"/>
          <w:u w:val="single"/>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 xml:space="preserve">Водила сам припремну наставу за ученике осмог разреда у парној смени. Одржано </w:t>
      </w:r>
      <w:r w:rsidR="00CF442F">
        <w:rPr>
          <w:rFonts w:ascii="Times New Roman" w:hAnsi="Times New Roman"/>
          <w:sz w:val="24"/>
          <w:szCs w:val="24"/>
          <w:lang w:val="sr-Cyrl-CS"/>
        </w:rPr>
        <w:t>је  25 часова</w:t>
      </w:r>
      <w:r>
        <w:rPr>
          <w:rFonts w:ascii="Times New Roman" w:hAnsi="Times New Roman"/>
          <w:sz w:val="24"/>
          <w:szCs w:val="24"/>
          <w:lang w:val="sr-Cyrl-CS"/>
        </w:rPr>
        <w:t>. Припремна настава се одвијала четвртком као седми час.</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На овим часовима ученици су се подсетили градива биологије од 5-8 разреда. Следеће теме су обрађиване: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-од ћелије до организма</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-животни процеси</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-вируси, бактерије и протисти</w:t>
      </w:r>
    </w:p>
    <w:p w:rsidR="006C49EE" w:rsidRDefault="00CF442F"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-алге</w:t>
      </w:r>
      <w:r w:rsidR="006C49EE">
        <w:rPr>
          <w:rFonts w:ascii="Times New Roman" w:hAnsi="Times New Roman"/>
          <w:sz w:val="24"/>
          <w:szCs w:val="24"/>
          <w:lang w:val="sr-Cyrl-CS"/>
        </w:rPr>
        <w:t>, мах</w:t>
      </w:r>
      <w:r>
        <w:rPr>
          <w:rFonts w:ascii="Times New Roman" w:hAnsi="Times New Roman"/>
          <w:sz w:val="24"/>
          <w:szCs w:val="24"/>
          <w:lang w:val="sr-Cyrl-CS"/>
        </w:rPr>
        <w:t>овине</w:t>
      </w:r>
      <w:r w:rsidR="006C49EE">
        <w:rPr>
          <w:rFonts w:ascii="Times New Roman" w:hAnsi="Times New Roman"/>
          <w:sz w:val="24"/>
          <w:szCs w:val="24"/>
          <w:lang w:val="sr-Cyrl-CS"/>
        </w:rPr>
        <w:t xml:space="preserve">, папратнице </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 скривеносеменице и голосеменице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-биљни органи и вегетативно размножавање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-бескичмењаци и кичмењаци</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-паразитске болести</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-генетика и еволуција</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-органски системи човека са еволуцијом</w:t>
      </w:r>
    </w:p>
    <w:p w:rsidR="006C49EE" w:rsidRDefault="006C49EE" w:rsidP="00551BCF">
      <w:pPr>
        <w:spacing w:after="0"/>
        <w:ind w:left="0" w:firstLine="0"/>
        <w:jc w:val="both"/>
        <w:rPr>
          <w:rFonts w:ascii="Times New Roman" w:hAnsi="Times New Roman"/>
          <w:sz w:val="24"/>
          <w:szCs w:val="24"/>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Ученици су на овим часовима вежбали задатке из више збирки које је одобрило Министарство просвете.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Посећеност овим часовима није била уједначена.У почетку ( октобар ме</w:t>
      </w:r>
      <w:r w:rsidR="00CF442F">
        <w:rPr>
          <w:rFonts w:ascii="Times New Roman" w:hAnsi="Times New Roman"/>
          <w:sz w:val="24"/>
          <w:szCs w:val="24"/>
          <w:lang w:val="sr-Cyrl-CS"/>
        </w:rPr>
        <w:t>сец  ) је посећеност била слаба, али при крају ( април</w:t>
      </w:r>
      <w:r>
        <w:rPr>
          <w:rFonts w:ascii="Times New Roman" w:hAnsi="Times New Roman"/>
          <w:sz w:val="24"/>
          <w:szCs w:val="24"/>
          <w:lang w:val="sr-Cyrl-CS"/>
        </w:rPr>
        <w:t>, мај  месец) се број ученика повећавао.Било је и оних који никада нису били на овим часовима.Ученици нису озбиљно схватили при</w:t>
      </w:r>
      <w:r w:rsidR="00CF442F">
        <w:rPr>
          <w:rFonts w:ascii="Times New Roman" w:hAnsi="Times New Roman"/>
          <w:sz w:val="24"/>
          <w:szCs w:val="24"/>
          <w:lang w:val="sr-Cyrl-CS"/>
        </w:rPr>
        <w:t>премну наставу и њене предности</w:t>
      </w:r>
      <w:r>
        <w:rPr>
          <w:rFonts w:ascii="Times New Roman" w:hAnsi="Times New Roman"/>
          <w:sz w:val="24"/>
          <w:szCs w:val="24"/>
          <w:lang w:val="sr-Cyrl-CS"/>
        </w:rPr>
        <w:t xml:space="preserve">. </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Наставници ће детаљно ан</w:t>
      </w:r>
      <w:r w:rsidR="00CF442F">
        <w:rPr>
          <w:rFonts w:ascii="Times New Roman" w:hAnsi="Times New Roman"/>
          <w:sz w:val="24"/>
          <w:szCs w:val="24"/>
          <w:lang w:val="sr-Cyrl-CS"/>
        </w:rPr>
        <w:t>ализирати резултате мале матуре</w:t>
      </w:r>
      <w:r>
        <w:rPr>
          <w:rFonts w:ascii="Times New Roman" w:hAnsi="Times New Roman"/>
          <w:sz w:val="24"/>
          <w:szCs w:val="24"/>
          <w:lang w:val="sr-Cyrl-CS"/>
        </w:rPr>
        <w:t>.  У складу са резултатима  донеће одређене закључке  који ће утицати на  план припремне на</w:t>
      </w:r>
      <w:r w:rsidR="00CF442F">
        <w:rPr>
          <w:rFonts w:ascii="Times New Roman" w:hAnsi="Times New Roman"/>
          <w:sz w:val="24"/>
          <w:szCs w:val="24"/>
          <w:lang w:val="sr-Cyrl-CS"/>
        </w:rPr>
        <w:t>ставе за следећу школску годину</w:t>
      </w:r>
      <w:r>
        <w:rPr>
          <w:rFonts w:ascii="Times New Roman" w:hAnsi="Times New Roman"/>
          <w:sz w:val="24"/>
          <w:szCs w:val="24"/>
          <w:lang w:val="sr-Cyrl-CS"/>
        </w:rPr>
        <w:t>.</w:t>
      </w:r>
    </w:p>
    <w:p w:rsidR="006C49EE" w:rsidRPr="006C49EE" w:rsidRDefault="006C49EE" w:rsidP="00551BCF">
      <w:pPr>
        <w:spacing w:after="0"/>
        <w:ind w:left="0" w:firstLine="0"/>
        <w:jc w:val="both"/>
        <w:rPr>
          <w:rFonts w:ascii="Times New Roman" w:hAnsi="Times New Roman"/>
          <w:sz w:val="24"/>
          <w:szCs w:val="24"/>
          <w:lang w:val="sr-Cyrl-CS"/>
        </w:rPr>
      </w:pPr>
      <w:r w:rsidRPr="006C49EE">
        <w:rPr>
          <w:rFonts w:ascii="Times New Roman" w:hAnsi="Times New Roman"/>
          <w:sz w:val="24"/>
          <w:szCs w:val="24"/>
          <w:lang w:val="sr-Cyrl-CS"/>
        </w:rPr>
        <w:t>Извештај о реализацији пред</w:t>
      </w:r>
      <w:r w:rsidR="00CF442F">
        <w:rPr>
          <w:rFonts w:ascii="Times New Roman" w:hAnsi="Times New Roman"/>
          <w:sz w:val="24"/>
          <w:szCs w:val="24"/>
          <w:lang w:val="sr-Cyrl-CS"/>
        </w:rPr>
        <w:t>мета биологије за школску  2014</w:t>
      </w:r>
      <w:r w:rsidRPr="006C49EE">
        <w:rPr>
          <w:rFonts w:ascii="Times New Roman" w:hAnsi="Times New Roman"/>
          <w:sz w:val="24"/>
          <w:szCs w:val="24"/>
          <w:lang w:val="sr-Cyrl-CS"/>
        </w:rPr>
        <w:t>/2015.</w:t>
      </w:r>
    </w:p>
    <w:p w:rsidR="006C49EE" w:rsidRPr="006C49EE" w:rsidRDefault="006C49EE" w:rsidP="00551BCF">
      <w:pPr>
        <w:spacing w:after="0"/>
        <w:ind w:left="0" w:firstLine="0"/>
        <w:jc w:val="both"/>
        <w:rPr>
          <w:rFonts w:ascii="Times New Roman" w:hAnsi="Times New Roman"/>
          <w:sz w:val="24"/>
          <w:szCs w:val="24"/>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Наставу биологије сам изводила у следећим одељењима:</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 xml:space="preserve"> 6/1, 6/2, 6/4, 6/6,7/2, 7/4, 7/6,8/2, 8/4 ,8/6.</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Наставу сам изводила по прописаном  плану и</w:t>
      </w:r>
      <w:r w:rsidR="00CF442F">
        <w:rPr>
          <w:rFonts w:ascii="Times New Roman" w:hAnsi="Times New Roman"/>
          <w:sz w:val="24"/>
          <w:szCs w:val="24"/>
          <w:lang w:val="sr-Cyrl-CS"/>
        </w:rPr>
        <w:t xml:space="preserve"> програму Министарства просвете</w:t>
      </w:r>
      <w:r>
        <w:rPr>
          <w:rFonts w:ascii="Times New Roman" w:hAnsi="Times New Roman"/>
          <w:sz w:val="24"/>
          <w:szCs w:val="24"/>
          <w:lang w:val="sr-Cyrl-CS"/>
        </w:rPr>
        <w:t>, а у складу са стандардима за наставу биологије.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Ученици су користили одобрене уџбенике биологије. У шестом разреду користио се уџбеник  Биг</w:t>
      </w:r>
      <w:r w:rsidR="00CF442F">
        <w:rPr>
          <w:rFonts w:ascii="Times New Roman" w:hAnsi="Times New Roman"/>
          <w:sz w:val="24"/>
          <w:szCs w:val="24"/>
          <w:lang w:val="sr-Cyrl-CS"/>
        </w:rPr>
        <w:t>за , у седмом Завод за уџбенике</w:t>
      </w:r>
      <w:r>
        <w:rPr>
          <w:rFonts w:ascii="Times New Roman" w:hAnsi="Times New Roman"/>
          <w:sz w:val="24"/>
          <w:szCs w:val="24"/>
          <w:lang w:val="sr-Cyrl-CS"/>
        </w:rPr>
        <w:t>, а у осмом  Логоса.</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За извођење наставе користила сам кабинет биологије, као и сва наставна с</w:t>
      </w:r>
      <w:r w:rsidR="00CF442F">
        <w:rPr>
          <w:rFonts w:ascii="Times New Roman" w:hAnsi="Times New Roman"/>
          <w:sz w:val="24"/>
          <w:szCs w:val="24"/>
          <w:lang w:val="sr-Cyrl-CS"/>
        </w:rPr>
        <w:t>редства која имамо</w:t>
      </w:r>
      <w:r>
        <w:rPr>
          <w:rFonts w:ascii="Times New Roman" w:hAnsi="Times New Roman"/>
          <w:sz w:val="24"/>
          <w:szCs w:val="24"/>
          <w:lang w:val="sr-Cyrl-CS"/>
        </w:rPr>
        <w:t xml:space="preserve">. </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Комбиновал</w:t>
      </w:r>
      <w:r w:rsidR="00CF442F">
        <w:rPr>
          <w:rFonts w:ascii="Times New Roman" w:hAnsi="Times New Roman"/>
          <w:sz w:val="24"/>
          <w:szCs w:val="24"/>
          <w:lang w:val="sr-Cyrl-CS"/>
        </w:rPr>
        <w:t>а сам различите наставне методе</w:t>
      </w:r>
      <w:r>
        <w:rPr>
          <w:rFonts w:ascii="Times New Roman" w:hAnsi="Times New Roman"/>
          <w:sz w:val="24"/>
          <w:szCs w:val="24"/>
          <w:lang w:val="sr-Cyrl-CS"/>
        </w:rPr>
        <w:t>.Трудила с</w:t>
      </w:r>
      <w:r w:rsidR="00CF442F">
        <w:rPr>
          <w:rFonts w:ascii="Times New Roman" w:hAnsi="Times New Roman"/>
          <w:sz w:val="24"/>
          <w:szCs w:val="24"/>
          <w:lang w:val="sr-Cyrl-CS"/>
        </w:rPr>
        <w:t>ам се да настава буде занимљива, креативна и активна</w:t>
      </w:r>
      <w:r>
        <w:rPr>
          <w:rFonts w:ascii="Times New Roman" w:hAnsi="Times New Roman"/>
          <w:sz w:val="24"/>
          <w:szCs w:val="24"/>
          <w:lang w:val="sr-Cyrl-CS"/>
        </w:rPr>
        <w:t>.Кори</w:t>
      </w:r>
      <w:r w:rsidR="00CF442F">
        <w:rPr>
          <w:rFonts w:ascii="Times New Roman" w:hAnsi="Times New Roman"/>
          <w:sz w:val="24"/>
          <w:szCs w:val="24"/>
          <w:lang w:val="sr-Cyrl-CS"/>
        </w:rPr>
        <w:t>стила сам  презентације (Power Р</w:t>
      </w:r>
      <w:r>
        <w:rPr>
          <w:rFonts w:ascii="Times New Roman" w:hAnsi="Times New Roman"/>
          <w:sz w:val="24"/>
          <w:szCs w:val="24"/>
          <w:lang w:val="sr-Cyrl-CS"/>
        </w:rPr>
        <w:t>oint) на пројектору и рачунару.</w:t>
      </w:r>
    </w:p>
    <w:p w:rsidR="006C49EE" w:rsidRDefault="00CF442F"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Такође сам</w:t>
      </w:r>
      <w:r w:rsidR="006C49EE">
        <w:rPr>
          <w:rFonts w:ascii="Times New Roman" w:hAnsi="Times New Roman"/>
          <w:sz w:val="24"/>
          <w:szCs w:val="24"/>
          <w:lang w:val="sr-Cyrl-CS"/>
        </w:rPr>
        <w:t xml:space="preserve"> оспособила ученике да и они припремају сопствене презентације.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осмом разреду организовала сам занимљиве дебате са различитим темама из заштите животне средине.Све предвиђене вежбе сам реализовала.</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Ученици су били врло успешни и заинтересовани за рад.</w:t>
      </w:r>
    </w:p>
    <w:p w:rsidR="00163E33" w:rsidRDefault="00163E33" w:rsidP="00551BCF">
      <w:pPr>
        <w:spacing w:after="0"/>
        <w:ind w:left="0" w:firstLine="0"/>
        <w:jc w:val="both"/>
        <w:rPr>
          <w:rFonts w:ascii="Times New Roman" w:hAnsi="Times New Roman"/>
          <w:sz w:val="24"/>
          <w:szCs w:val="24"/>
          <w:lang w:val="sr-Cyrl-CS"/>
        </w:rPr>
      </w:pPr>
    </w:p>
    <w:p w:rsidR="006C49EE" w:rsidRPr="006C49EE" w:rsidRDefault="006C49EE" w:rsidP="00551BCF">
      <w:pPr>
        <w:spacing w:after="0"/>
        <w:ind w:left="0" w:firstLine="0"/>
        <w:jc w:val="both"/>
        <w:rPr>
          <w:rFonts w:ascii="Times New Roman" w:hAnsi="Times New Roman"/>
          <w:sz w:val="24"/>
          <w:szCs w:val="24"/>
          <w:lang w:val="sr-Cyrl-CS"/>
        </w:rPr>
      </w:pPr>
      <w:r w:rsidRPr="006C49EE">
        <w:rPr>
          <w:rFonts w:ascii="Times New Roman" w:hAnsi="Times New Roman"/>
          <w:sz w:val="24"/>
          <w:szCs w:val="24"/>
          <w:lang w:val="sr-Cyrl-CS"/>
        </w:rPr>
        <w:t>Извештај о реализацији допунске наставе за школску 2014/15.</w:t>
      </w:r>
    </w:p>
    <w:p w:rsidR="006C49EE" w:rsidRDefault="006C49EE" w:rsidP="00551BCF">
      <w:pPr>
        <w:spacing w:after="0"/>
        <w:ind w:left="0" w:firstLine="0"/>
        <w:jc w:val="both"/>
        <w:rPr>
          <w:rFonts w:ascii="Times New Roman" w:hAnsi="Times New Roman"/>
          <w:sz w:val="24"/>
          <w:szCs w:val="24"/>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Допунску наставу сам изводила у шестом,</w:t>
      </w:r>
      <w:r w:rsidR="004B5874">
        <w:rPr>
          <w:rFonts w:ascii="Times New Roman" w:hAnsi="Times New Roman"/>
          <w:sz w:val="24"/>
          <w:szCs w:val="24"/>
        </w:rPr>
        <w:t xml:space="preserve"> </w:t>
      </w:r>
      <w:r>
        <w:rPr>
          <w:rFonts w:ascii="Times New Roman" w:hAnsi="Times New Roman"/>
          <w:sz w:val="24"/>
          <w:szCs w:val="24"/>
          <w:lang w:val="sr-Cyrl-CS"/>
        </w:rPr>
        <w:t>седмом и осмом разреду.</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lastRenderedPageBreak/>
        <w:t>У шестом  разреду је одржано 30 часова.</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Обухватила сам ученике из парне смене.</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Ученици су на о</w:t>
      </w:r>
      <w:r w:rsidR="00163E33">
        <w:rPr>
          <w:rFonts w:ascii="Times New Roman" w:hAnsi="Times New Roman"/>
          <w:sz w:val="24"/>
          <w:szCs w:val="24"/>
          <w:lang w:val="sr-Cyrl-CS"/>
        </w:rPr>
        <w:t>вим часовима утврђивали градиво</w:t>
      </w:r>
      <w:r>
        <w:rPr>
          <w:rFonts w:ascii="Times New Roman" w:hAnsi="Times New Roman"/>
          <w:sz w:val="24"/>
          <w:szCs w:val="24"/>
          <w:lang w:val="sr-Cyrl-CS"/>
        </w:rPr>
        <w:t>, вршена је анализа свих нејасних појмова које су у</w:t>
      </w:r>
      <w:r w:rsidR="00163E33">
        <w:rPr>
          <w:rFonts w:ascii="Times New Roman" w:hAnsi="Times New Roman"/>
          <w:sz w:val="24"/>
          <w:szCs w:val="24"/>
          <w:lang w:val="sr-Cyrl-CS"/>
        </w:rPr>
        <w:t>ченици имали</w:t>
      </w:r>
      <w:r>
        <w:rPr>
          <w:rFonts w:ascii="Times New Roman" w:hAnsi="Times New Roman"/>
          <w:sz w:val="24"/>
          <w:szCs w:val="24"/>
          <w:lang w:val="sr-Cyrl-CS"/>
        </w:rPr>
        <w:t>.</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седмом</w:t>
      </w:r>
      <w:r w:rsidR="00163E33">
        <w:rPr>
          <w:rFonts w:ascii="Times New Roman" w:hAnsi="Times New Roman"/>
          <w:sz w:val="24"/>
          <w:szCs w:val="24"/>
          <w:lang w:val="sr-Cyrl-CS"/>
        </w:rPr>
        <w:t xml:space="preserve">  разреду сам одржала 30 часова</w:t>
      </w:r>
      <w:r>
        <w:rPr>
          <w:rFonts w:ascii="Times New Roman" w:hAnsi="Times New Roman"/>
          <w:sz w:val="24"/>
          <w:szCs w:val="24"/>
          <w:lang w:val="sr-Cyrl-CS"/>
        </w:rPr>
        <w:t>.</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Обухваћени су ученици парне смене.</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На овим часовима смо поново прорадили и разјаснили све оне теме и појмове који су ученицима задавали проблеме.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осмом</w:t>
      </w:r>
      <w:r w:rsidR="00163E33">
        <w:rPr>
          <w:rFonts w:ascii="Times New Roman" w:hAnsi="Times New Roman"/>
          <w:sz w:val="24"/>
          <w:szCs w:val="24"/>
          <w:lang w:val="sr-Cyrl-CS"/>
        </w:rPr>
        <w:t xml:space="preserve">  разреду сам одржала 20 часова</w:t>
      </w:r>
      <w:r>
        <w:rPr>
          <w:rFonts w:ascii="Times New Roman" w:hAnsi="Times New Roman"/>
          <w:sz w:val="24"/>
          <w:szCs w:val="24"/>
          <w:lang w:val="sr-Cyrl-CS"/>
        </w:rPr>
        <w:t>.</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Обухваћени су ученици парне смене.</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На овим часовима смо поново прорадили и разјаснили све оне теме и појмове који су ученицима задавали проблеме.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Посећеност у свим разредима је била слаба.</w:t>
      </w:r>
    </w:p>
    <w:p w:rsidR="006C49EE" w:rsidRDefault="006C49EE" w:rsidP="00551BCF">
      <w:pPr>
        <w:spacing w:after="0"/>
        <w:ind w:left="0" w:firstLine="0"/>
        <w:jc w:val="both"/>
        <w:rPr>
          <w:rFonts w:ascii="Times New Roman" w:hAnsi="Times New Roman"/>
          <w:sz w:val="24"/>
          <w:szCs w:val="24"/>
          <w:lang w:val="sr-Cyrl-CS"/>
        </w:rPr>
      </w:pPr>
    </w:p>
    <w:p w:rsidR="006C49EE" w:rsidRPr="006C49EE" w:rsidRDefault="006C49EE" w:rsidP="00551BCF">
      <w:pPr>
        <w:spacing w:after="0"/>
        <w:ind w:left="0" w:firstLine="0"/>
        <w:jc w:val="both"/>
        <w:rPr>
          <w:rFonts w:ascii="Times New Roman" w:hAnsi="Times New Roman"/>
          <w:sz w:val="24"/>
          <w:szCs w:val="24"/>
          <w:lang w:val="sr-Cyrl-CS"/>
        </w:rPr>
      </w:pPr>
      <w:r w:rsidRPr="006C49EE">
        <w:rPr>
          <w:rFonts w:ascii="Times New Roman" w:hAnsi="Times New Roman"/>
          <w:sz w:val="24"/>
          <w:szCs w:val="24"/>
          <w:lang w:val="sr-Cyrl-CS"/>
        </w:rPr>
        <w:t xml:space="preserve"> Извештај о реализацији додатне наставе за школску 2014/15.</w:t>
      </w:r>
    </w:p>
    <w:p w:rsidR="006C49EE" w:rsidRDefault="006C49EE" w:rsidP="00551BCF">
      <w:pPr>
        <w:spacing w:after="0"/>
        <w:ind w:left="0" w:firstLine="0"/>
        <w:jc w:val="both"/>
        <w:rPr>
          <w:rFonts w:ascii="Times New Roman" w:hAnsi="Times New Roman"/>
          <w:sz w:val="24"/>
          <w:szCs w:val="24"/>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Додатну наставу сам држала у 6. и 8. разреду.</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6. разред</w:t>
      </w:r>
      <w:r w:rsidR="00163E33">
        <w:rPr>
          <w:rFonts w:ascii="Times New Roman" w:hAnsi="Times New Roman"/>
          <w:sz w:val="24"/>
          <w:szCs w:val="24"/>
          <w:lang w:val="sr-Cyrl-CS"/>
        </w:rPr>
        <w:t>у било је обухваћено 12 ученика</w:t>
      </w:r>
      <w:r>
        <w:rPr>
          <w:rFonts w:ascii="Times New Roman" w:hAnsi="Times New Roman"/>
          <w:sz w:val="24"/>
          <w:szCs w:val="24"/>
          <w:lang w:val="sr-Cyrl-CS"/>
        </w:rPr>
        <w:t>.</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Одржано је 30 часова.</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Часови су обухватали додатни рад са заинтересованим и вредним ученицима.</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Одрађене су следеће теме:праживотиње, сунђери, дупљари, црви,зглавкари, бодљокошци, кичмењаци.</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Ученици су били на школском општинском и градском такмичењу.</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Постигли су завидне резултате.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8.</w:t>
      </w:r>
      <w:r w:rsidR="00257CDD" w:rsidRPr="00257CDD">
        <w:rPr>
          <w:rFonts w:ascii="Times New Roman" w:hAnsi="Times New Roman"/>
          <w:sz w:val="24"/>
          <w:szCs w:val="24"/>
          <w:lang w:val="sr-Cyrl-CS"/>
        </w:rPr>
        <w:t xml:space="preserve"> </w:t>
      </w:r>
      <w:r>
        <w:rPr>
          <w:rFonts w:ascii="Times New Roman" w:hAnsi="Times New Roman"/>
          <w:sz w:val="24"/>
          <w:szCs w:val="24"/>
          <w:lang w:val="sr-Cyrl-CS"/>
        </w:rPr>
        <w:t>разреду одржала сам 30 часова.</w:t>
      </w:r>
      <w:r w:rsidR="00163E33">
        <w:rPr>
          <w:rFonts w:ascii="Times New Roman" w:hAnsi="Times New Roman"/>
          <w:sz w:val="24"/>
          <w:szCs w:val="24"/>
          <w:lang w:val="sr-Cyrl-CS"/>
        </w:rPr>
        <w:t xml:space="preserve"> Д</w:t>
      </w:r>
      <w:r>
        <w:rPr>
          <w:rFonts w:ascii="Times New Roman" w:hAnsi="Times New Roman"/>
          <w:sz w:val="24"/>
          <w:szCs w:val="24"/>
          <w:lang w:val="sr-Cyrl-CS"/>
        </w:rPr>
        <w:t>есет ученика парне смене је било обухваћено овим обликом наставе.Одрађене су следеће теме:еволуција, екологија –основни појмови, популација, биоценоза, екосистем, биоми, сукцесија, разноврсност екосистема, водени , копнени екосистеми....</w:t>
      </w:r>
    </w:p>
    <w:p w:rsidR="006C49EE" w:rsidRDefault="00163E33"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Ученици су били на школском</w:t>
      </w:r>
      <w:r w:rsidR="006C49EE">
        <w:rPr>
          <w:rFonts w:ascii="Times New Roman" w:hAnsi="Times New Roman"/>
          <w:sz w:val="24"/>
          <w:szCs w:val="24"/>
          <w:lang w:val="sr-Cyrl-CS"/>
        </w:rPr>
        <w:t>, општинском и градском такмичењу и постигли су завидне успехе.</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Све ученике похваљујем!</w:t>
      </w:r>
    </w:p>
    <w:p w:rsidR="006C49EE" w:rsidRDefault="006C49EE" w:rsidP="00551BCF">
      <w:pPr>
        <w:spacing w:after="0"/>
        <w:ind w:left="0" w:firstLine="0"/>
        <w:jc w:val="both"/>
        <w:rPr>
          <w:rFonts w:ascii="Times New Roman" w:hAnsi="Times New Roman"/>
          <w:sz w:val="24"/>
          <w:szCs w:val="24"/>
          <w:lang w:val="sr-Cyrl-CS"/>
        </w:rPr>
      </w:pPr>
    </w:p>
    <w:p w:rsidR="006C49EE" w:rsidRPr="006C49EE" w:rsidRDefault="006C49EE" w:rsidP="00551BCF">
      <w:pPr>
        <w:spacing w:after="0"/>
        <w:ind w:left="0" w:firstLine="0"/>
        <w:jc w:val="both"/>
        <w:rPr>
          <w:rFonts w:ascii="Times New Roman" w:hAnsi="Times New Roman"/>
          <w:sz w:val="24"/>
          <w:szCs w:val="24"/>
          <w:lang w:val="sr-Cyrl-CS"/>
        </w:rPr>
      </w:pPr>
      <w:r w:rsidRPr="006C49EE">
        <w:rPr>
          <w:rFonts w:ascii="Times New Roman" w:hAnsi="Times New Roman"/>
          <w:sz w:val="24"/>
          <w:szCs w:val="24"/>
          <w:lang w:val="sr-Cyrl-CS"/>
        </w:rPr>
        <w:t>Извештај о раду разредног старешине за школску 2014/15.</w:t>
      </w:r>
    </w:p>
    <w:p w:rsidR="006C49EE" w:rsidRDefault="006C49EE" w:rsidP="00551BCF">
      <w:pPr>
        <w:spacing w:after="0"/>
        <w:ind w:left="0" w:firstLine="0"/>
        <w:jc w:val="both"/>
        <w:rPr>
          <w:rFonts w:ascii="Times New Roman" w:hAnsi="Times New Roman"/>
          <w:sz w:val="24"/>
          <w:szCs w:val="24"/>
          <w:lang w:val="sr-Cyrl-CS"/>
        </w:rPr>
      </w:pP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Одржала сам 34 часа одељенског старешине и одељенске заједнице. На часовима одељенског старешине углавном смо разговарали о проблемима у разреду. Организовала сам састанке родитеља и проблематичне деце. Углавном су то били састанци са мајком Ралевић Стефана и Огњановић Луке. Ова два ученика осми разред су завршили са оценом из владања добар 3.</w:t>
      </w:r>
    </w:p>
    <w:p w:rsidR="006C49EE" w:rsidRDefault="006C49EE"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Били смо активни на професионалној орјентацији.Одржали смо више занимљивих радионица из овог прогама. У гостима су нам били родитељи различитих занимања који су представили своја занимања ученицима.Посетили смо сајам образовања у организацији општине Звездара.Говорили смо о бројним актуелним темама, нпр. болестима зависности, малолетничкој деликвенцији, пубертету, адолесценцији, насиљу.Узели смо у</w:t>
      </w:r>
      <w:r w:rsidR="00163E33">
        <w:rPr>
          <w:rFonts w:ascii="Times New Roman" w:hAnsi="Times New Roman"/>
          <w:sz w:val="24"/>
          <w:szCs w:val="24"/>
          <w:lang w:val="sr-Cyrl-CS"/>
        </w:rPr>
        <w:t>чешће у хуманитарној акцији „Ч</w:t>
      </w:r>
      <w:r>
        <w:rPr>
          <w:rFonts w:ascii="Times New Roman" w:hAnsi="Times New Roman"/>
          <w:sz w:val="24"/>
          <w:szCs w:val="24"/>
          <w:lang w:val="sr-Cyrl-CS"/>
        </w:rPr>
        <w:t>еп у џеп</w:t>
      </w:r>
      <w:r w:rsidR="00163E33">
        <w:rPr>
          <w:rFonts w:ascii="Times New Roman" w:hAnsi="Times New Roman"/>
          <w:sz w:val="24"/>
          <w:szCs w:val="24"/>
          <w:lang w:val="sr-Cyrl-CS"/>
        </w:rPr>
        <w:t>“</w:t>
      </w:r>
      <w:r>
        <w:rPr>
          <w:rFonts w:ascii="Times New Roman" w:hAnsi="Times New Roman"/>
          <w:sz w:val="24"/>
          <w:szCs w:val="24"/>
          <w:lang w:val="sr-Cyrl-CS"/>
        </w:rPr>
        <w:t>. Одржала сам осам родитељских састанака.Сарадњ</w:t>
      </w:r>
      <w:r w:rsidR="00163E33">
        <w:rPr>
          <w:rFonts w:ascii="Times New Roman" w:hAnsi="Times New Roman"/>
          <w:sz w:val="24"/>
          <w:szCs w:val="24"/>
          <w:lang w:val="sr-Cyrl-CS"/>
        </w:rPr>
        <w:t>а са родитељима је била одлична</w:t>
      </w:r>
      <w:r>
        <w:rPr>
          <w:rFonts w:ascii="Times New Roman" w:hAnsi="Times New Roman"/>
          <w:sz w:val="24"/>
          <w:szCs w:val="24"/>
          <w:lang w:val="sr-Cyrl-CS"/>
        </w:rPr>
        <w:t>.</w:t>
      </w:r>
    </w:p>
    <w:p w:rsidR="006C49EE" w:rsidRDefault="006C49EE" w:rsidP="00551BCF">
      <w:pPr>
        <w:spacing w:after="0"/>
        <w:ind w:left="0" w:firstLine="0"/>
        <w:jc w:val="both"/>
        <w:rPr>
          <w:rFonts w:ascii="Times New Roman" w:hAnsi="Times New Roman"/>
          <w:sz w:val="24"/>
          <w:szCs w:val="24"/>
          <w:lang w:val="sr-Cyrl-CS"/>
        </w:rPr>
      </w:pPr>
    </w:p>
    <w:p w:rsidR="00790FDA" w:rsidRDefault="006C49EE" w:rsidP="002C7DE5">
      <w:pPr>
        <w:spacing w:after="0"/>
        <w:ind w:left="0" w:firstLine="0"/>
        <w:jc w:val="right"/>
        <w:rPr>
          <w:rFonts w:ascii="Times New Roman" w:hAnsi="Times New Roman"/>
          <w:sz w:val="24"/>
          <w:szCs w:val="24"/>
        </w:rPr>
      </w:pPr>
      <w:r>
        <w:rPr>
          <w:rFonts w:ascii="Times New Roman" w:hAnsi="Times New Roman"/>
          <w:sz w:val="24"/>
          <w:szCs w:val="24"/>
          <w:lang w:val="sr-Cyrl-CS"/>
        </w:rPr>
        <w:t>Пр</w:t>
      </w:r>
      <w:r w:rsidR="00163E33">
        <w:rPr>
          <w:rFonts w:ascii="Times New Roman" w:hAnsi="Times New Roman"/>
          <w:sz w:val="24"/>
          <w:szCs w:val="24"/>
          <w:lang w:val="sr-Cyrl-CS"/>
        </w:rPr>
        <w:t>едметни наставник Невенка Јовић</w:t>
      </w:r>
    </w:p>
    <w:p w:rsidR="001D28F0" w:rsidRDefault="001D28F0" w:rsidP="002C7DE5">
      <w:pPr>
        <w:spacing w:after="0"/>
        <w:ind w:left="0" w:firstLine="0"/>
        <w:jc w:val="right"/>
        <w:rPr>
          <w:rFonts w:ascii="Times New Roman" w:hAnsi="Times New Roman"/>
          <w:sz w:val="24"/>
          <w:szCs w:val="24"/>
        </w:rPr>
      </w:pPr>
    </w:p>
    <w:p w:rsidR="001D28F0" w:rsidRDefault="001D28F0" w:rsidP="002C7DE5">
      <w:pPr>
        <w:spacing w:after="0"/>
        <w:ind w:left="0" w:firstLine="0"/>
        <w:jc w:val="right"/>
        <w:rPr>
          <w:rFonts w:ascii="Times New Roman" w:hAnsi="Times New Roman"/>
          <w:sz w:val="24"/>
          <w:szCs w:val="24"/>
        </w:rPr>
      </w:pPr>
    </w:p>
    <w:p w:rsidR="001D28F0" w:rsidRDefault="001D28F0" w:rsidP="002C7DE5">
      <w:pPr>
        <w:spacing w:after="0"/>
        <w:ind w:left="0" w:firstLine="0"/>
        <w:jc w:val="right"/>
        <w:rPr>
          <w:rFonts w:ascii="Times New Roman" w:hAnsi="Times New Roman"/>
          <w:sz w:val="24"/>
          <w:szCs w:val="24"/>
        </w:rPr>
      </w:pPr>
    </w:p>
    <w:p w:rsidR="001D28F0" w:rsidRDefault="001D28F0" w:rsidP="002C7DE5">
      <w:pPr>
        <w:spacing w:after="0"/>
        <w:ind w:left="0" w:firstLine="0"/>
        <w:jc w:val="right"/>
        <w:rPr>
          <w:rFonts w:ascii="Times New Roman" w:hAnsi="Times New Roman"/>
          <w:sz w:val="24"/>
          <w:szCs w:val="24"/>
        </w:rPr>
      </w:pPr>
    </w:p>
    <w:p w:rsidR="001D28F0" w:rsidRDefault="001D28F0" w:rsidP="002C7DE5">
      <w:pPr>
        <w:spacing w:after="0"/>
        <w:ind w:left="0" w:firstLine="0"/>
        <w:jc w:val="right"/>
        <w:rPr>
          <w:rFonts w:ascii="Times New Roman" w:hAnsi="Times New Roman"/>
          <w:sz w:val="24"/>
          <w:szCs w:val="24"/>
        </w:rPr>
      </w:pPr>
    </w:p>
    <w:p w:rsidR="001D28F0" w:rsidRDefault="001D28F0" w:rsidP="002C7DE5">
      <w:pPr>
        <w:spacing w:after="0"/>
        <w:ind w:left="0" w:firstLine="0"/>
        <w:jc w:val="right"/>
        <w:rPr>
          <w:rFonts w:ascii="Times New Roman" w:hAnsi="Times New Roman"/>
          <w:sz w:val="24"/>
          <w:szCs w:val="24"/>
        </w:rPr>
      </w:pPr>
    </w:p>
    <w:p w:rsidR="001D28F0" w:rsidRDefault="001D28F0" w:rsidP="002C7DE5">
      <w:pPr>
        <w:spacing w:after="0"/>
        <w:ind w:left="0" w:firstLine="0"/>
        <w:jc w:val="right"/>
        <w:rPr>
          <w:rFonts w:ascii="Times New Roman" w:hAnsi="Times New Roman"/>
          <w:sz w:val="24"/>
          <w:szCs w:val="24"/>
        </w:rPr>
      </w:pPr>
    </w:p>
    <w:p w:rsidR="001D28F0" w:rsidRPr="001D28F0" w:rsidRDefault="001D28F0" w:rsidP="002C7DE5">
      <w:pPr>
        <w:spacing w:after="0"/>
        <w:ind w:left="0" w:firstLine="0"/>
        <w:jc w:val="right"/>
        <w:rPr>
          <w:rFonts w:ascii="Times New Roman" w:hAnsi="Times New Roman"/>
          <w:sz w:val="24"/>
          <w:szCs w:val="24"/>
        </w:rPr>
      </w:pPr>
    </w:p>
    <w:p w:rsidR="006C49EE" w:rsidRDefault="006C49EE" w:rsidP="00551BCF">
      <w:pPr>
        <w:spacing w:after="0"/>
        <w:ind w:left="0" w:firstLine="0"/>
        <w:jc w:val="both"/>
        <w:rPr>
          <w:rFonts w:ascii="Times New Roman" w:hAnsi="Times New Roman"/>
          <w:sz w:val="24"/>
          <w:szCs w:val="24"/>
          <w:lang w:val="sr-Cyrl-CS"/>
        </w:rPr>
      </w:pPr>
    </w:p>
    <w:p w:rsidR="006C49EE" w:rsidRPr="00790FDA" w:rsidRDefault="006C49EE" w:rsidP="00551BCF">
      <w:pPr>
        <w:spacing w:after="0"/>
        <w:ind w:left="0" w:firstLine="0"/>
        <w:jc w:val="both"/>
        <w:rPr>
          <w:rFonts w:ascii="Times New Roman" w:eastAsia="Calibri" w:hAnsi="Times New Roman" w:cs="Times New Roman"/>
          <w:b/>
          <w:sz w:val="24"/>
          <w:szCs w:val="24"/>
          <w:u w:val="single"/>
          <w:lang w:val="sr-Cyrl-CS"/>
        </w:rPr>
      </w:pPr>
      <w:r w:rsidRPr="00790FDA">
        <w:rPr>
          <w:rFonts w:ascii="Times New Roman" w:eastAsia="Calibri" w:hAnsi="Times New Roman" w:cs="Times New Roman"/>
          <w:b/>
          <w:sz w:val="24"/>
          <w:szCs w:val="24"/>
          <w:u w:val="single"/>
          <w:lang w:val="sr-Cyrl-CS"/>
        </w:rPr>
        <w:lastRenderedPageBreak/>
        <w:t>Извештај о раду предметног наставника у току школске 2014/2015. године</w:t>
      </w:r>
    </w:p>
    <w:p w:rsidR="006C49EE" w:rsidRPr="006C49EE" w:rsidRDefault="006C49EE" w:rsidP="00551BCF">
      <w:pPr>
        <w:spacing w:after="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Школске 2014/2015. године  наставу биологије сам изводила у следећим одељењима: </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51, 52, 54, 56, 58, 71, 73, 75, 77 и </w:t>
      </w:r>
      <w:bookmarkStart w:id="28" w:name="OLE_LINK1"/>
      <w:bookmarkStart w:id="29" w:name="OLE_LINK2"/>
      <w:bookmarkStart w:id="30" w:name="OLE_LINK3"/>
      <w:r w:rsidRPr="006C49EE">
        <w:rPr>
          <w:rFonts w:ascii="Times New Roman" w:eastAsia="Calibri" w:hAnsi="Times New Roman" w:cs="Times New Roman"/>
          <w:sz w:val="24"/>
          <w:szCs w:val="24"/>
          <w:lang w:val="sr-Cyrl-CS"/>
        </w:rPr>
        <w:t>7</w:t>
      </w:r>
      <w:bookmarkEnd w:id="28"/>
      <w:bookmarkEnd w:id="29"/>
      <w:bookmarkEnd w:id="30"/>
      <w:r w:rsidRPr="006C49EE">
        <w:rPr>
          <w:rFonts w:ascii="Times New Roman" w:eastAsia="Calibri" w:hAnsi="Times New Roman" w:cs="Times New Roman"/>
          <w:sz w:val="24"/>
          <w:szCs w:val="24"/>
          <w:lang w:val="sr-Cyrl-CS"/>
        </w:rPr>
        <w:t>8.</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Настава је релизована по прописаном плану и програму Министарства просвете. Ученици су користили уџбеник издавачке куће „Завод за уџбенике Београд“.</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1. Редовна настава (72 часа)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2C7DE5">
      <w:pPr>
        <w:spacing w:after="0"/>
        <w:ind w:left="0" w:firstLine="0"/>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Сви часови редовне наставе су у потпуности реализовани. Наставу сам изводила у складу са прописаним образовним стандардима за наставу билогије за основну школу. Ученици су били веома активни на часовима и трудили су се да прошире своја знања користећи јако пуно додатну литературу, енциклопедије и интернет. </w:t>
      </w:r>
      <w:r w:rsidRPr="006C49EE">
        <w:rPr>
          <w:rFonts w:ascii="Times New Roman" w:eastAsia="Calibri" w:hAnsi="Times New Roman" w:cs="Times New Roman"/>
          <w:sz w:val="24"/>
          <w:szCs w:val="24"/>
          <w:lang w:val="sr-Cyrl-CS"/>
        </w:rPr>
        <w:br/>
        <w:t>Ученици су били јако заинересовани за практичну наставу. Реализовала сам све вежбе п</w:t>
      </w:r>
      <w:r w:rsidR="006C5959">
        <w:rPr>
          <w:rFonts w:ascii="Times New Roman" w:eastAsia="Calibri" w:hAnsi="Times New Roman" w:cs="Times New Roman"/>
          <w:sz w:val="24"/>
          <w:szCs w:val="24"/>
          <w:lang w:val="sr-Cyrl-CS"/>
        </w:rPr>
        <w:t xml:space="preserve">редвиђене планом и програмом. </w:t>
      </w:r>
      <w:r w:rsidR="006C5959">
        <w:rPr>
          <w:rFonts w:ascii="Times New Roman" w:eastAsia="Calibri" w:hAnsi="Times New Roman" w:cs="Times New Roman"/>
          <w:sz w:val="24"/>
          <w:szCs w:val="24"/>
          <w:lang w:val="sr-Cyrl-CS"/>
        </w:rPr>
        <w:br/>
      </w:r>
      <w:r w:rsidRPr="006C49EE">
        <w:rPr>
          <w:rFonts w:ascii="Times New Roman" w:eastAsia="Calibri" w:hAnsi="Times New Roman" w:cs="Times New Roman"/>
          <w:sz w:val="24"/>
          <w:szCs w:val="24"/>
          <w:lang w:val="sr-Cyrl-CS"/>
        </w:rPr>
        <w:t>Ученици су сарађивали у процесу наставе и задовољна сам њиховим усвојеним знањем.</w:t>
      </w:r>
    </w:p>
    <w:p w:rsidR="006C49EE" w:rsidRPr="006C49EE" w:rsidRDefault="006C49EE" w:rsidP="002C7DE5">
      <w:pPr>
        <w:spacing w:after="0"/>
        <w:ind w:left="0" w:firstLine="0"/>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Посећивала са часове своје колегинице Јелене Стефановић као и она моје. Учествовала сам у раду школског актива биолога као и у раду општинског и градског актива билога. </w:t>
      </w:r>
      <w:r w:rsidRPr="006C49EE">
        <w:rPr>
          <w:rFonts w:ascii="Times New Roman" w:eastAsia="Calibri" w:hAnsi="Times New Roman" w:cs="Times New Roman"/>
          <w:sz w:val="24"/>
          <w:szCs w:val="24"/>
          <w:lang w:val="sr-Cyrl-CS"/>
        </w:rPr>
        <w:br/>
      </w:r>
    </w:p>
    <w:p w:rsidR="006C49EE" w:rsidRPr="006C49EE" w:rsidRDefault="006C49EE" w:rsidP="002C7DE5">
      <w:pPr>
        <w:spacing w:after="0"/>
        <w:ind w:left="0" w:firstLine="0"/>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2. Допунска настава (36 часова)</w:t>
      </w:r>
      <w:r w:rsidRPr="006C49EE">
        <w:rPr>
          <w:rFonts w:ascii="Times New Roman" w:eastAsia="Calibri" w:hAnsi="Times New Roman" w:cs="Times New Roman"/>
          <w:sz w:val="24"/>
          <w:szCs w:val="24"/>
          <w:lang w:val="sr-Cyrl-CS"/>
        </w:rPr>
        <w:br/>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Допунску наставу сам држала једном недељно  за ученике петог разреда. Обрађене наставне теме: </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Увод у биологију</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Особине живих бића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Царство биљака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Разноврсност биљака, значај и заштита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Царство гљива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BA5581"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Циљ допунске наставе је био да се ученицима који нису овладали садржајем биологије омогући лакше укључивање у редовни васипно-образовни процес како и да им се развију самосталност и тачност у раду. </w:t>
      </w:r>
    </w:p>
    <w:p w:rsidR="00BA5581" w:rsidRDefault="00BA5581"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Ученици који су посећивали допунску наставу су:</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А.П.</w:t>
      </w:r>
      <w:r w:rsidR="006C49EE" w:rsidRPr="006C49EE">
        <w:rPr>
          <w:rFonts w:ascii="Times New Roman" w:eastAsia="Calibri" w:hAnsi="Times New Roman" w:cs="Times New Roman"/>
          <w:sz w:val="24"/>
          <w:szCs w:val="24"/>
          <w:lang w:val="sr-Cyrl-CS"/>
        </w:rPr>
        <w:t xml:space="preserve"> 58</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У.Ц.</w:t>
      </w:r>
      <w:r w:rsidR="006C49EE" w:rsidRPr="006C49EE">
        <w:rPr>
          <w:rFonts w:ascii="Times New Roman" w:eastAsia="Calibri" w:hAnsi="Times New Roman" w:cs="Times New Roman"/>
          <w:sz w:val="24"/>
          <w:szCs w:val="24"/>
          <w:lang w:val="sr-Cyrl-CS"/>
        </w:rPr>
        <w:t xml:space="preserve"> 58</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С.Ћ.</w:t>
      </w:r>
      <w:r w:rsidR="006C49EE" w:rsidRPr="006C49EE">
        <w:rPr>
          <w:rFonts w:ascii="Times New Roman" w:eastAsia="Calibri" w:hAnsi="Times New Roman" w:cs="Times New Roman"/>
          <w:sz w:val="24"/>
          <w:szCs w:val="24"/>
          <w:lang w:val="sr-Cyrl-CS"/>
        </w:rPr>
        <w:t xml:space="preserve"> 52</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Ш.Б.</w:t>
      </w:r>
      <w:r w:rsidR="006C49EE" w:rsidRPr="006C49EE">
        <w:rPr>
          <w:rFonts w:ascii="Times New Roman" w:eastAsia="Calibri" w:hAnsi="Times New Roman" w:cs="Times New Roman"/>
          <w:sz w:val="24"/>
          <w:szCs w:val="24"/>
          <w:lang w:val="sr-Cyrl-CS"/>
        </w:rPr>
        <w:t xml:space="preserve"> 51</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М.М.</w:t>
      </w:r>
      <w:r w:rsidR="006C49EE" w:rsidRPr="006C49EE">
        <w:rPr>
          <w:rFonts w:ascii="Times New Roman" w:eastAsia="Calibri" w:hAnsi="Times New Roman" w:cs="Times New Roman"/>
          <w:sz w:val="24"/>
          <w:szCs w:val="24"/>
          <w:lang w:val="sr-Cyrl-CS"/>
        </w:rPr>
        <w:t xml:space="preserve"> 54</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К.И.</w:t>
      </w:r>
      <w:r w:rsidR="006C49EE" w:rsidRPr="006C49EE">
        <w:rPr>
          <w:rFonts w:ascii="Times New Roman" w:eastAsia="Calibri" w:hAnsi="Times New Roman" w:cs="Times New Roman"/>
          <w:sz w:val="24"/>
          <w:szCs w:val="24"/>
          <w:lang w:val="sr-Cyrl-CS"/>
        </w:rPr>
        <w:t xml:space="preserve"> 54</w:t>
      </w:r>
    </w:p>
    <w:p w:rsidR="006C49EE" w:rsidRPr="006C49EE" w:rsidRDefault="00BA5581" w:rsidP="00551BCF">
      <w:pPr>
        <w:spacing w:after="0"/>
        <w:ind w:left="0" w:firstLine="0"/>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А.В.</w:t>
      </w:r>
      <w:r w:rsidR="006C49EE" w:rsidRPr="006C49EE">
        <w:rPr>
          <w:rFonts w:ascii="Times New Roman" w:eastAsia="Calibri" w:hAnsi="Times New Roman" w:cs="Times New Roman"/>
          <w:sz w:val="24"/>
          <w:szCs w:val="24"/>
          <w:lang w:val="sr-Cyrl-CS"/>
        </w:rPr>
        <w:t xml:space="preserve"> 54</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Наставне јединице које су се обрађивале и утврђивале на овим часовима исте су као и у радовној настави. </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lastRenderedPageBreak/>
        <w:t>Код ученика који су посећивали часове допунске наставе примећено је побољшање у успеху.</w:t>
      </w:r>
    </w:p>
    <w:p w:rsidR="006C49EE" w:rsidRPr="006C49EE" w:rsidRDefault="006C49EE" w:rsidP="00551BCF">
      <w:pPr>
        <w:tabs>
          <w:tab w:val="left" w:pos="956"/>
        </w:tabs>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3. Додатна настава (93 часа)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Додатна наствава се одржавала једном недељно а у другом полугодишту и чешће. Додатну наставу сам организовала за ученике који су на редновној настави показивали изузетно занимање за биологију. Циљ додатне наставе је проширивање и продубљивање знања ученика као и развијање способности и вештина ученика према њиховим интересовањима, као и развијање такмичарског духа. </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На овим часовима ученици су се припремали за такмичење ученика основних школа у организацији Министарства просвете Републике Србије и Српског биолошког друштва.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3. 1 Додатна настава  за пети разред (43 часова)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 xml:space="preserve">Обрађене наставне теме: </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Увод у биологију</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Особине живих бића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Царство биљака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Разноврсност биљака, значај и заштита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Царство гљива</w:t>
      </w: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p>
    <w:p w:rsidR="006C49EE" w:rsidRPr="006C49EE" w:rsidRDefault="006C49EE" w:rsidP="00551BCF">
      <w:pPr>
        <w:spacing w:after="0"/>
        <w:ind w:left="0" w:firstLine="0"/>
        <w:jc w:val="both"/>
        <w:rPr>
          <w:rFonts w:ascii="Times New Roman" w:eastAsia="Calibri" w:hAnsi="Times New Roman" w:cs="Times New Roman"/>
          <w:sz w:val="24"/>
          <w:szCs w:val="24"/>
          <w:lang w:val="sr-Cyrl-CS"/>
        </w:rPr>
      </w:pPr>
      <w:r w:rsidRPr="006C49EE">
        <w:rPr>
          <w:rFonts w:ascii="Times New Roman" w:eastAsia="Calibri" w:hAnsi="Times New Roman" w:cs="Times New Roman"/>
          <w:sz w:val="24"/>
          <w:szCs w:val="24"/>
          <w:lang w:val="sr-Cyrl-CS"/>
        </w:rPr>
        <w:t>Додатну наставу посећивало је 25 ученика петог разреда. Ученици који су освојили дипломе:</w:t>
      </w:r>
    </w:p>
    <w:p w:rsidR="006C49EE" w:rsidRPr="006C49EE" w:rsidRDefault="006C49EE" w:rsidP="00551BCF">
      <w:pPr>
        <w:spacing w:after="0"/>
        <w:ind w:left="0" w:firstLine="0"/>
        <w:jc w:val="both"/>
        <w:rPr>
          <w:rFonts w:ascii="Times New Roman" w:hAnsi="Times New Roman"/>
          <w:sz w:val="24"/>
          <w:szCs w:val="24"/>
          <w:lang w:val="sr-Cyrl-CS"/>
        </w:rPr>
      </w:pPr>
    </w:p>
    <w:tbl>
      <w:tblPr>
        <w:tblW w:w="0" w:type="auto"/>
        <w:jc w:val="center"/>
        <w:tblLook w:val="04A0"/>
      </w:tblPr>
      <w:tblGrid>
        <w:gridCol w:w="2234"/>
        <w:gridCol w:w="611"/>
        <w:gridCol w:w="2328"/>
        <w:gridCol w:w="1980"/>
        <w:gridCol w:w="2393"/>
      </w:tblGrid>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Ученик</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Раз.</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bookmarkStart w:id="31" w:name="OLE_LINK4"/>
            <w:bookmarkStart w:id="32" w:name="OLE_LINK5"/>
            <w:bookmarkStart w:id="33" w:name="OLE_LINK6"/>
            <w:r w:rsidRPr="006662EE">
              <w:rPr>
                <w:rFonts w:ascii="Times New Roman" w:hAnsi="Times New Roman"/>
                <w:sz w:val="24"/>
                <w:szCs w:val="24"/>
                <w:lang w:val="sr-Cyrl-CS"/>
              </w:rPr>
              <w:t>Ранг н</w:t>
            </w:r>
            <w:r w:rsidRPr="006662EE">
              <w:rPr>
                <w:rFonts w:ascii="Times New Roman" w:eastAsia="Calibri" w:hAnsi="Times New Roman" w:cs="Times New Roman"/>
                <w:sz w:val="24"/>
                <w:szCs w:val="24"/>
                <w:lang w:val="sr-Cyrl-CS"/>
              </w:rPr>
              <w:t xml:space="preserve">a општинском </w:t>
            </w:r>
            <w:bookmarkEnd w:id="31"/>
            <w:bookmarkEnd w:id="32"/>
            <w:bookmarkEnd w:id="33"/>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 xml:space="preserve">Ранг </w:t>
            </w:r>
            <w:r w:rsidRPr="006662EE">
              <w:rPr>
                <w:rFonts w:ascii="Times New Roman" w:hAnsi="Times New Roman"/>
                <w:sz w:val="24"/>
                <w:szCs w:val="24"/>
                <w:lang w:val="sr-Cyrl-CS"/>
              </w:rPr>
              <w:t>н</w:t>
            </w:r>
            <w:r w:rsidRPr="006662EE">
              <w:rPr>
                <w:rFonts w:ascii="Times New Roman" w:eastAsia="Calibri" w:hAnsi="Times New Roman" w:cs="Times New Roman"/>
                <w:sz w:val="24"/>
                <w:szCs w:val="24"/>
                <w:lang w:val="sr-Cyrl-CS"/>
              </w:rPr>
              <w:t>a градском</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 xml:space="preserve">Ранг </w:t>
            </w:r>
            <w:r w:rsidRPr="006662EE">
              <w:rPr>
                <w:rFonts w:ascii="Times New Roman" w:hAnsi="Times New Roman"/>
                <w:sz w:val="24"/>
                <w:szCs w:val="24"/>
                <w:lang w:val="sr-Cyrl-CS"/>
              </w:rPr>
              <w:t>н</w:t>
            </w:r>
            <w:r w:rsidRPr="006662EE">
              <w:rPr>
                <w:rFonts w:ascii="Times New Roman" w:eastAsia="Calibri" w:hAnsi="Times New Roman" w:cs="Times New Roman"/>
                <w:sz w:val="24"/>
                <w:szCs w:val="24"/>
                <w:lang w:val="sr-Cyrl-CS"/>
              </w:rPr>
              <w:t>a републичком</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Ирена Савић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 xml:space="preserve">Нема за пети </w:t>
            </w:r>
            <w:r w:rsidR="005B3462" w:rsidRPr="006662EE">
              <w:rPr>
                <w:rFonts w:ascii="Times New Roman" w:hAnsi="Times New Roman"/>
                <w:sz w:val="24"/>
                <w:szCs w:val="24"/>
                <w:lang w:val="sr-Cyrl-CS"/>
              </w:rPr>
              <w:t>р.</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Немања Недић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 xml:space="preserve">Нема за пети </w:t>
            </w:r>
            <w:r w:rsidR="005B3462" w:rsidRPr="006662EE">
              <w:rPr>
                <w:rFonts w:ascii="Times New Roman" w:hAnsi="Times New Roman"/>
                <w:sz w:val="24"/>
                <w:szCs w:val="24"/>
                <w:lang w:val="sr-Cyrl-CS"/>
              </w:rPr>
              <w:t>р.</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Никола Мишковић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 xml:space="preserve">Нема за пети </w:t>
            </w:r>
            <w:r w:rsidR="005B3462" w:rsidRPr="006662EE">
              <w:rPr>
                <w:rFonts w:ascii="Times New Roman" w:hAnsi="Times New Roman"/>
                <w:sz w:val="24"/>
                <w:szCs w:val="24"/>
                <w:lang w:val="sr-Cyrl-CS"/>
              </w:rPr>
              <w:t>р.</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Даница Раденковић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III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Нема за пети</w:t>
            </w:r>
            <w:r w:rsidR="005B3462" w:rsidRPr="006662EE">
              <w:rPr>
                <w:rFonts w:ascii="Times New Roman" w:hAnsi="Times New Roman"/>
                <w:sz w:val="24"/>
                <w:szCs w:val="24"/>
                <w:lang w:val="sr-Cyrl-CS"/>
              </w:rPr>
              <w:t xml:space="preserve"> р.</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Јована Витас</w:t>
            </w:r>
          </w:p>
        </w:tc>
        <w:tc>
          <w:tcPr>
            <w:tcW w:w="0" w:type="auto"/>
            <w:tcBorders>
              <w:top w:val="single" w:sz="8" w:space="0" w:color="auto"/>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6662EE" w:rsidRDefault="009A6842" w:rsidP="00551BCF">
            <w:pPr>
              <w:spacing w:after="0"/>
              <w:ind w:left="0" w:firstLine="0"/>
              <w:jc w:val="both"/>
              <w:rPr>
                <w:rFonts w:ascii="Times New Roman" w:eastAsia="Calibri" w:hAnsi="Times New Roman" w:cs="Times New Roman"/>
                <w:sz w:val="24"/>
                <w:szCs w:val="24"/>
                <w:lang w:val="sr-Cyrl-CS"/>
              </w:rPr>
            </w:pPr>
            <w:r w:rsidRPr="006662EE">
              <w:rPr>
                <w:rFonts w:ascii="Times New Roman" w:eastAsia="Calibri" w:hAnsi="Times New Roman" w:cs="Times New Roman"/>
                <w:sz w:val="24"/>
                <w:szCs w:val="24"/>
                <w:lang w:val="sr-Cyrl-CS"/>
              </w:rPr>
              <w:t>Нема за пети</w:t>
            </w:r>
            <w:r w:rsidR="005B3462" w:rsidRPr="006662EE">
              <w:rPr>
                <w:rFonts w:ascii="Times New Roman" w:hAnsi="Times New Roman"/>
                <w:sz w:val="24"/>
                <w:szCs w:val="24"/>
                <w:lang w:val="sr-Cyrl-CS"/>
              </w:rPr>
              <w:t xml:space="preserve"> р.</w:t>
            </w:r>
          </w:p>
        </w:tc>
      </w:tr>
      <w:tr w:rsidR="009A6842" w:rsidTr="005B3462">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Милица Павловић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5-6</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nil"/>
              <w:left w:val="nil"/>
              <w:bottom w:val="single" w:sz="8" w:space="0" w:color="auto"/>
              <w:right w:val="single" w:sz="8" w:space="0" w:color="auto"/>
            </w:tcBorders>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c>
          <w:tcPr>
            <w:tcW w:w="0" w:type="auto"/>
            <w:tcBorders>
              <w:top w:val="nil"/>
              <w:left w:val="nil"/>
              <w:bottom w:val="single" w:sz="8" w:space="0" w:color="auto"/>
              <w:right w:val="single" w:sz="8" w:space="0" w:color="auto"/>
            </w:tcBorders>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Нема за пети</w:t>
            </w:r>
            <w:r w:rsidR="005B3462">
              <w:rPr>
                <w:rFonts w:ascii="Times New Roman" w:hAnsi="Times New Roman"/>
                <w:sz w:val="24"/>
                <w:szCs w:val="24"/>
                <w:lang w:val="sr-Cyrl-CS"/>
              </w:rPr>
              <w:t xml:space="preserve"> р.</w:t>
            </w:r>
          </w:p>
        </w:tc>
      </w:tr>
      <w:tr w:rsidR="009A6842" w:rsidTr="005B3462">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Милица Панчић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5-4</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nil"/>
              <w:left w:val="nil"/>
              <w:bottom w:val="single" w:sz="8" w:space="0" w:color="auto"/>
              <w:right w:val="single" w:sz="8" w:space="0" w:color="auto"/>
            </w:tcBorders>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c>
          <w:tcPr>
            <w:tcW w:w="0" w:type="auto"/>
            <w:tcBorders>
              <w:top w:val="nil"/>
              <w:left w:val="nil"/>
              <w:bottom w:val="single" w:sz="8" w:space="0" w:color="auto"/>
              <w:right w:val="single" w:sz="8" w:space="0" w:color="auto"/>
            </w:tcBorders>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Нема за пети</w:t>
            </w:r>
            <w:r w:rsidR="005B3462">
              <w:rPr>
                <w:rFonts w:ascii="Times New Roman" w:hAnsi="Times New Roman"/>
                <w:sz w:val="24"/>
                <w:szCs w:val="24"/>
                <w:lang w:val="sr-Cyrl-CS"/>
              </w:rPr>
              <w:t xml:space="preserve"> р.</w:t>
            </w:r>
          </w:p>
        </w:tc>
      </w:tr>
      <w:tr w:rsidR="009A6842" w:rsidTr="005B3462">
        <w:trPr>
          <w:trHeight w:val="330"/>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Јована Мишковић</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5-2</w:t>
            </w:r>
          </w:p>
        </w:tc>
        <w:tc>
          <w:tcPr>
            <w:tcW w:w="0" w:type="auto"/>
            <w:tcBorders>
              <w:top w:val="nil"/>
              <w:left w:val="nil"/>
              <w:bottom w:val="single" w:sz="8" w:space="0" w:color="auto"/>
              <w:right w:val="single" w:sz="8" w:space="0" w:color="auto"/>
            </w:tcBorders>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III</w:t>
            </w:r>
          </w:p>
        </w:tc>
        <w:tc>
          <w:tcPr>
            <w:tcW w:w="0" w:type="auto"/>
            <w:tcBorders>
              <w:top w:val="nil"/>
              <w:left w:val="nil"/>
              <w:bottom w:val="single" w:sz="8" w:space="0" w:color="auto"/>
              <w:right w:val="single" w:sz="8" w:space="0" w:color="auto"/>
            </w:tcBorders>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c>
          <w:tcPr>
            <w:tcW w:w="0" w:type="auto"/>
            <w:tcBorders>
              <w:top w:val="nil"/>
              <w:left w:val="nil"/>
              <w:bottom w:val="single" w:sz="8" w:space="0" w:color="auto"/>
              <w:right w:val="single" w:sz="8" w:space="0" w:color="auto"/>
            </w:tcBorders>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Нема за пети</w:t>
            </w:r>
            <w:r w:rsidR="005B3462">
              <w:rPr>
                <w:rFonts w:ascii="Times New Roman" w:hAnsi="Times New Roman"/>
                <w:sz w:val="24"/>
                <w:szCs w:val="24"/>
                <w:lang w:val="sr-Cyrl-CS"/>
              </w:rPr>
              <w:t xml:space="preserve"> р.</w:t>
            </w:r>
          </w:p>
        </w:tc>
      </w:tr>
    </w:tbl>
    <w:p w:rsidR="004E1B67" w:rsidRDefault="004E1B67" w:rsidP="00551BCF">
      <w:pPr>
        <w:spacing w:after="0"/>
        <w:ind w:left="0" w:firstLine="0"/>
        <w:jc w:val="both"/>
        <w:rPr>
          <w:rFonts w:ascii="Times New Roman" w:hAnsi="Times New Roman" w:cs="Times New Roman"/>
          <w:bCs/>
          <w:sz w:val="24"/>
          <w:szCs w:val="24"/>
          <w:lang w:val="ru-RU"/>
        </w:rPr>
      </w:pP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3. 2 Додатна настава  за седми разред (50 часова)</w:t>
      </w: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 xml:space="preserve">Обрађене наставне теме: </w:t>
      </w: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Порекло и развој људске врсте</w:t>
      </w: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Грађа човечијег тела</w:t>
      </w: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Репреодуктивно здравље</w:t>
      </w: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p>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Додатну наставу посећивало је 18 ученика седмог разреда. Ученици који су освојили дипломе:</w:t>
      </w:r>
    </w:p>
    <w:p w:rsidR="009A6842" w:rsidRDefault="009A6842" w:rsidP="00551BCF">
      <w:pPr>
        <w:spacing w:after="0"/>
        <w:ind w:left="0" w:firstLine="0"/>
        <w:jc w:val="both"/>
        <w:rPr>
          <w:rFonts w:ascii="Times New Roman" w:hAnsi="Times New Roman"/>
          <w:sz w:val="24"/>
          <w:szCs w:val="24"/>
        </w:rPr>
      </w:pPr>
    </w:p>
    <w:p w:rsidR="001D28F0" w:rsidRDefault="001D28F0" w:rsidP="00551BCF">
      <w:pPr>
        <w:spacing w:after="0"/>
        <w:ind w:left="0" w:firstLine="0"/>
        <w:jc w:val="both"/>
        <w:rPr>
          <w:rFonts w:ascii="Times New Roman" w:hAnsi="Times New Roman"/>
          <w:sz w:val="24"/>
          <w:szCs w:val="24"/>
        </w:rPr>
      </w:pPr>
    </w:p>
    <w:p w:rsidR="001D28F0" w:rsidRPr="001D28F0" w:rsidRDefault="001D28F0" w:rsidP="00551BCF">
      <w:pPr>
        <w:spacing w:after="0"/>
        <w:ind w:left="0" w:firstLine="0"/>
        <w:jc w:val="both"/>
        <w:rPr>
          <w:rFonts w:ascii="Times New Roman" w:hAnsi="Times New Roman"/>
          <w:sz w:val="24"/>
          <w:szCs w:val="24"/>
        </w:rPr>
      </w:pPr>
    </w:p>
    <w:tbl>
      <w:tblPr>
        <w:tblW w:w="0" w:type="auto"/>
        <w:jc w:val="center"/>
        <w:tblLook w:val="04A0"/>
      </w:tblPr>
      <w:tblGrid>
        <w:gridCol w:w="2335"/>
        <w:gridCol w:w="611"/>
        <w:gridCol w:w="2328"/>
        <w:gridCol w:w="1980"/>
        <w:gridCol w:w="2393"/>
      </w:tblGrid>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lastRenderedPageBreak/>
              <w:t>Ученик</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Раз.</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 xml:space="preserve">Ранг </w:t>
            </w:r>
            <w:r w:rsidR="005B3462">
              <w:rPr>
                <w:rFonts w:ascii="Times New Roman" w:hAnsi="Times New Roman"/>
                <w:sz w:val="24"/>
                <w:szCs w:val="24"/>
                <w:lang w:val="sr-Cyrl-CS"/>
              </w:rPr>
              <w:t>н</w:t>
            </w:r>
            <w:r w:rsidRPr="009A6842">
              <w:rPr>
                <w:rFonts w:ascii="Times New Roman" w:eastAsia="Calibri" w:hAnsi="Times New Roman" w:cs="Times New Roman"/>
                <w:sz w:val="24"/>
                <w:szCs w:val="24"/>
                <w:lang w:val="sr-Cyrl-CS"/>
              </w:rPr>
              <w:t xml:space="preserve">a општинском </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 xml:space="preserve">Ранг </w:t>
            </w:r>
            <w:r w:rsidR="005B3462">
              <w:rPr>
                <w:rFonts w:ascii="Times New Roman" w:hAnsi="Times New Roman"/>
                <w:sz w:val="24"/>
                <w:szCs w:val="24"/>
                <w:lang w:val="sr-Cyrl-CS"/>
              </w:rPr>
              <w:t>н</w:t>
            </w:r>
            <w:r w:rsidRPr="009A6842">
              <w:rPr>
                <w:rFonts w:ascii="Times New Roman" w:eastAsia="Calibri" w:hAnsi="Times New Roman" w:cs="Times New Roman"/>
                <w:sz w:val="24"/>
                <w:szCs w:val="24"/>
                <w:lang w:val="sr-Cyrl-CS"/>
              </w:rPr>
              <w:t>a градском</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 xml:space="preserve">Ранг </w:t>
            </w:r>
            <w:r w:rsidR="005B3462">
              <w:rPr>
                <w:rFonts w:ascii="Times New Roman" w:hAnsi="Times New Roman"/>
                <w:sz w:val="24"/>
                <w:szCs w:val="24"/>
                <w:lang w:val="sr-Cyrl-CS"/>
              </w:rPr>
              <w:t>н</w:t>
            </w:r>
            <w:r w:rsidRPr="009A6842">
              <w:rPr>
                <w:rFonts w:ascii="Times New Roman" w:eastAsia="Calibri" w:hAnsi="Times New Roman" w:cs="Times New Roman"/>
                <w:sz w:val="24"/>
                <w:szCs w:val="24"/>
                <w:lang w:val="sr-Cyrl-CS"/>
              </w:rPr>
              <w:t>a републичком</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Милица Величковић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похвала</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Кристина Поповић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похвала</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Алекса Ђурђевић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III</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Дуња Величковић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похвала</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Анђела Јовановић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похвала</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Катарина Пејовић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w:t>
            </w:r>
          </w:p>
        </w:tc>
        <w:tc>
          <w:tcPr>
            <w:tcW w:w="0" w:type="auto"/>
            <w:tcBorders>
              <w:top w:val="single" w:sz="8" w:space="0" w:color="auto"/>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похвала</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Захарије Бошковић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7-3</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III</w:t>
            </w:r>
          </w:p>
        </w:tc>
        <w:tc>
          <w:tcPr>
            <w:tcW w:w="0" w:type="auto"/>
            <w:tcBorders>
              <w:top w:val="nil"/>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c>
          <w:tcPr>
            <w:tcW w:w="0" w:type="auto"/>
            <w:tcBorders>
              <w:top w:val="nil"/>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r>
      <w:tr w:rsidR="009A6842" w:rsidTr="006662EE">
        <w:trPr>
          <w:trHeight w:val="33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Филип Симовић</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7-7</w:t>
            </w:r>
          </w:p>
        </w:tc>
        <w:tc>
          <w:tcPr>
            <w:tcW w:w="0" w:type="auto"/>
            <w:tcBorders>
              <w:top w:val="nil"/>
              <w:left w:val="nil"/>
              <w:bottom w:val="single" w:sz="8" w:space="0" w:color="auto"/>
              <w:right w:val="single" w:sz="8" w:space="0" w:color="auto"/>
            </w:tcBorders>
            <w:shd w:val="clear" w:color="auto" w:fill="auto"/>
            <w:noWrap/>
            <w:vAlign w:val="center"/>
            <w:hideMark/>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III</w:t>
            </w:r>
          </w:p>
        </w:tc>
        <w:tc>
          <w:tcPr>
            <w:tcW w:w="0" w:type="auto"/>
            <w:tcBorders>
              <w:top w:val="nil"/>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c>
          <w:tcPr>
            <w:tcW w:w="0" w:type="auto"/>
            <w:tcBorders>
              <w:top w:val="nil"/>
              <w:left w:val="nil"/>
              <w:bottom w:val="single" w:sz="8" w:space="0" w:color="auto"/>
              <w:right w:val="single" w:sz="8" w:space="0" w:color="auto"/>
            </w:tcBorders>
            <w:shd w:val="clear" w:color="auto" w:fill="auto"/>
          </w:tcPr>
          <w:p w:rsidR="009A6842" w:rsidRPr="009A6842" w:rsidRDefault="009A6842" w:rsidP="00551BCF">
            <w:pPr>
              <w:spacing w:after="0"/>
              <w:ind w:left="0" w:firstLine="0"/>
              <w:jc w:val="both"/>
              <w:rPr>
                <w:rFonts w:ascii="Times New Roman" w:eastAsia="Calibri" w:hAnsi="Times New Roman" w:cs="Times New Roman"/>
                <w:sz w:val="24"/>
                <w:szCs w:val="24"/>
                <w:lang w:val="sr-Cyrl-CS"/>
              </w:rPr>
            </w:pPr>
            <w:r w:rsidRPr="009A6842">
              <w:rPr>
                <w:rFonts w:ascii="Times New Roman" w:eastAsia="Calibri" w:hAnsi="Times New Roman" w:cs="Times New Roman"/>
                <w:sz w:val="24"/>
                <w:szCs w:val="24"/>
                <w:lang w:val="sr-Cyrl-CS"/>
              </w:rPr>
              <w:t>-</w:t>
            </w:r>
          </w:p>
        </w:tc>
      </w:tr>
    </w:tbl>
    <w:p w:rsidR="009A6842" w:rsidRDefault="009A6842" w:rsidP="00551BCF">
      <w:pPr>
        <w:spacing w:after="0"/>
        <w:ind w:left="0" w:firstLine="0"/>
        <w:jc w:val="both"/>
        <w:rPr>
          <w:rFonts w:ascii="Times New Roman" w:hAnsi="Times New Roman"/>
          <w:sz w:val="24"/>
          <w:szCs w:val="24"/>
          <w:lang w:val="sr-Cyrl-CS"/>
        </w:rPr>
      </w:pP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4. Семинари и стручна предавања</w:t>
      </w: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Безбедност ученика у школским објектима, Београд 15. и 16.11.2014. (16 бодова)</w:t>
      </w: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Аутистични спектар, хиперактивност, дислексија и друге сметње – стратегије,  Београд 21. и 22.2.2015. (16 бодова)</w:t>
      </w: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Оцена, самопроцена и формативно оцењивање, Београд, 15.3.2015. (8 бодова)</w:t>
      </w: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Предавање – васпитањем без казне и награде до смањења насиља у породици , Београд 25.11.2014. (2 бода)</w:t>
      </w: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Презентације уџбеника билогије (Логос, Едука, Клет)</w:t>
      </w:r>
    </w:p>
    <w:p w:rsidR="00357786" w:rsidRPr="00357786" w:rsidRDefault="00357786" w:rsidP="00551BCF">
      <w:pPr>
        <w:spacing w:after="0"/>
        <w:ind w:left="0" w:firstLine="0"/>
        <w:jc w:val="both"/>
        <w:rPr>
          <w:rFonts w:ascii="Times New Roman" w:eastAsia="Calibri" w:hAnsi="Times New Roman" w:cs="Times New Roman"/>
          <w:sz w:val="24"/>
          <w:szCs w:val="24"/>
          <w:lang w:val="sr-Cyrl-CS"/>
        </w:rPr>
      </w:pPr>
    </w:p>
    <w:p w:rsidR="00357786" w:rsidRDefault="00357786" w:rsidP="00C225E4">
      <w:pPr>
        <w:spacing w:after="0"/>
        <w:ind w:left="0" w:firstLine="0"/>
        <w:jc w:val="right"/>
        <w:rPr>
          <w:rFonts w:ascii="Times New Roman" w:eastAsia="Calibri" w:hAnsi="Times New Roman" w:cs="Times New Roman"/>
          <w:sz w:val="24"/>
          <w:szCs w:val="24"/>
          <w:lang w:val="sr-Cyrl-CS"/>
        </w:rPr>
      </w:pPr>
      <w:r w:rsidRPr="00357786">
        <w:rPr>
          <w:rFonts w:ascii="Times New Roman" w:eastAsia="Calibri" w:hAnsi="Times New Roman" w:cs="Times New Roman"/>
          <w:sz w:val="24"/>
          <w:szCs w:val="24"/>
          <w:lang w:val="sr-Cyrl-CS"/>
        </w:rPr>
        <w:t>Предметни наставник: Ирена Даниловић</w:t>
      </w:r>
    </w:p>
    <w:p w:rsidR="002B22E6" w:rsidRDefault="00257CDD" w:rsidP="00551BCF">
      <w:pPr>
        <w:pStyle w:val="Heading1"/>
        <w:jc w:val="both"/>
        <w:rPr>
          <w:lang w:val="sr-Cyrl-CS"/>
        </w:rPr>
      </w:pPr>
      <w:bookmarkStart w:id="34" w:name="_Toc429660331"/>
      <w:r>
        <w:rPr>
          <w:lang w:val="sr-Cyrl-CS"/>
        </w:rPr>
        <w:t>1</w:t>
      </w:r>
      <w:r w:rsidRPr="00257CDD">
        <w:rPr>
          <w:lang w:val="sr-Cyrl-CS"/>
        </w:rPr>
        <w:t>4</w:t>
      </w:r>
      <w:r w:rsidR="002B22E6">
        <w:rPr>
          <w:lang w:val="sr-Cyrl-CS"/>
        </w:rPr>
        <w:t xml:space="preserve">. </w:t>
      </w:r>
      <w:r w:rsidR="00790FDA">
        <w:rPr>
          <w:lang w:val="sr-Cyrl-CS"/>
        </w:rPr>
        <w:t>ГОДИШЊИ  ИЗВЕШТАЈ РАДА ПРЕДМЕТА ЛИКОВАНЕ КУЛТУРЕ</w:t>
      </w:r>
      <w:bookmarkEnd w:id="34"/>
    </w:p>
    <w:p w:rsidR="00790FDA" w:rsidRPr="002B22E6" w:rsidRDefault="00790FDA" w:rsidP="00551BCF">
      <w:pPr>
        <w:spacing w:after="0"/>
        <w:ind w:left="0" w:firstLine="0"/>
        <w:jc w:val="both"/>
        <w:rPr>
          <w:rFonts w:ascii="Times New Roman" w:hAnsi="Times New Roman" w:cs="Times New Roman"/>
          <w:sz w:val="24"/>
          <w:szCs w:val="24"/>
          <w:lang w:val="sr-Cyrl-CS"/>
        </w:rPr>
      </w:pP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У  овој  школској  години  настава  ликовне  културе  одвијала  се  у  следећим  одељењима:5/2,4,6,8; 6/1,2,4,6; 7/2,4,6,8; 8/2,4,6.</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Часови  су  реализовани  по  предвиђеном  плану  и  програму  у  оквиру  ког  су  ученициучествовали  на  бројним  ликовним  конкурсима  и  посетили  више  музјеа  и  галерије.На  ликовном  конкурсу  „17.Дечије  васкршње  чаролије“  (градско  такмичење) награде  су  освојиле  следеће  ученице:</w:t>
      </w:r>
    </w:p>
    <w:p w:rsidR="002B22E6" w:rsidRPr="002B22E6" w:rsidRDefault="00661B33"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Прво  место</w:t>
      </w:r>
      <w:r w:rsidR="002B22E6" w:rsidRPr="002B22E6">
        <w:rPr>
          <w:rFonts w:ascii="Times New Roman" w:hAnsi="Times New Roman"/>
          <w:sz w:val="24"/>
          <w:szCs w:val="24"/>
          <w:lang w:val="sr-Cyrl-CS"/>
        </w:rPr>
        <w:t>,Јелена  Пиљак  5/4 (награда  летовање)</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Друго  место  Софија  Јовановић  5/4</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Друго  место  Лана  Живковић  5/4</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Друго  место  Ана  Вулетић  5/4</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Просеци по одељењима:</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5/2 4,97</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5/4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5/6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5/8 4,96</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6/1 4,96</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6/2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6/4 4,90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6/6 4,96</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lastRenderedPageBreak/>
        <w:t>7/4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7/6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7/8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8/2 5,00</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8/4 4,96</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8/6 5,00</w:t>
      </w:r>
    </w:p>
    <w:p w:rsidR="002B22E6" w:rsidRPr="002B22E6" w:rsidRDefault="002B22E6" w:rsidP="00551BCF">
      <w:pPr>
        <w:spacing w:after="0"/>
        <w:ind w:left="0" w:firstLine="0"/>
        <w:jc w:val="both"/>
        <w:rPr>
          <w:rFonts w:ascii="Times New Roman" w:hAnsi="Times New Roman"/>
          <w:sz w:val="24"/>
          <w:szCs w:val="24"/>
          <w:lang w:val="sr-Cyrl-CS"/>
        </w:rPr>
      </w:pP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 xml:space="preserve">      По  плану  је  одржана  и  надокнада  часова  за  период  од  19.2.  2015 .  до  24.4.2015.године.</w:t>
      </w:r>
    </w:p>
    <w:p w:rsidR="002B22E6" w:rsidRPr="002B22E6" w:rsidRDefault="002B22E6" w:rsidP="00551BCF">
      <w:pPr>
        <w:spacing w:after="0"/>
        <w:ind w:left="0" w:firstLine="0"/>
        <w:jc w:val="both"/>
        <w:rPr>
          <w:rFonts w:ascii="Times New Roman" w:hAnsi="Times New Roman"/>
          <w:sz w:val="24"/>
          <w:szCs w:val="24"/>
          <w:lang w:val="sr-Cyrl-CS"/>
        </w:rPr>
      </w:pP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ИЗВЕШТАЈ  О  РАДУ  ОДЕЉЕЊСКОГ</w:t>
      </w:r>
      <w:r w:rsidR="00793644">
        <w:rPr>
          <w:rFonts w:ascii="Times New Roman" w:hAnsi="Times New Roman"/>
          <w:sz w:val="24"/>
          <w:szCs w:val="24"/>
          <w:lang w:val="sr-Cyrl-CS"/>
        </w:rPr>
        <w:t xml:space="preserve">  СТАРЕШИНЕ </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У  одељењу  5/4  има  11  дечека  и  17  девојчица.Часови  одељењког  старешине  и  одељењске  заједнице  одржани  су  по  предвиђеном  плану  и  програму  и  у  потпуности  су  реализовани.</w:t>
      </w:r>
      <w:r w:rsidR="00257CDD" w:rsidRPr="00257CDD">
        <w:rPr>
          <w:rFonts w:ascii="Times New Roman" w:hAnsi="Times New Roman"/>
          <w:sz w:val="24"/>
          <w:szCs w:val="24"/>
          <w:lang w:val="sr-Cyrl-CS"/>
        </w:rPr>
        <w:t xml:space="preserve"> </w:t>
      </w:r>
      <w:r w:rsidRPr="002B22E6">
        <w:rPr>
          <w:rFonts w:ascii="Times New Roman" w:hAnsi="Times New Roman"/>
          <w:sz w:val="24"/>
          <w:szCs w:val="24"/>
          <w:lang w:val="sr-Cyrl-CS"/>
        </w:rPr>
        <w:t>Што  се  тиче  тематских  садржаја  тежиште  је  било  на  развијању  другарства,</w:t>
      </w:r>
      <w:r w:rsidR="00257CDD" w:rsidRPr="00257CDD">
        <w:rPr>
          <w:rFonts w:ascii="Times New Roman" w:hAnsi="Times New Roman"/>
          <w:sz w:val="24"/>
          <w:szCs w:val="24"/>
          <w:lang w:val="sr-Cyrl-CS"/>
        </w:rPr>
        <w:t xml:space="preserve"> </w:t>
      </w:r>
      <w:r w:rsidRPr="002B22E6">
        <w:rPr>
          <w:rFonts w:ascii="Times New Roman" w:hAnsi="Times New Roman"/>
          <w:sz w:val="24"/>
          <w:szCs w:val="24"/>
          <w:lang w:val="sr-Cyrl-CS"/>
        </w:rPr>
        <w:t>толеранције,</w:t>
      </w:r>
      <w:r w:rsidR="00257CDD" w:rsidRPr="00257CDD">
        <w:rPr>
          <w:rFonts w:ascii="Times New Roman" w:hAnsi="Times New Roman"/>
          <w:sz w:val="24"/>
          <w:szCs w:val="24"/>
          <w:lang w:val="sr-Cyrl-CS"/>
        </w:rPr>
        <w:t xml:space="preserve"> </w:t>
      </w:r>
      <w:r w:rsidRPr="002B22E6">
        <w:rPr>
          <w:rFonts w:ascii="Times New Roman" w:hAnsi="Times New Roman"/>
          <w:sz w:val="24"/>
          <w:szCs w:val="24"/>
          <w:lang w:val="sr-Cyrl-CS"/>
        </w:rPr>
        <w:t>хуманости  и  регулисању  дисциплине  као  и  адаптација  на  предметну  наставу (о  свему  овом  опширније  налази  се  у  педагошкој  документацији  одељењског  старешине).</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Током  ове  школске  године  ,ученици  су  били  активни  уче</w:t>
      </w:r>
      <w:r w:rsidR="00257CDD">
        <w:rPr>
          <w:rFonts w:ascii="Times New Roman" w:hAnsi="Times New Roman"/>
          <w:sz w:val="24"/>
          <w:szCs w:val="24"/>
          <w:lang w:val="sr-Cyrl-CS"/>
        </w:rPr>
        <w:t xml:space="preserve">сници  већег  броја  радионица </w:t>
      </w:r>
      <w:r w:rsidRPr="002B22E6">
        <w:rPr>
          <w:rFonts w:ascii="Times New Roman" w:hAnsi="Times New Roman"/>
          <w:sz w:val="24"/>
          <w:szCs w:val="24"/>
          <w:lang w:val="sr-Cyrl-CS"/>
        </w:rPr>
        <w:t>:</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Хуманитарна  акција „Чеп  у  џеп“  у  корелацији  са  наствницима  грађ</w:t>
      </w:r>
      <w:r w:rsidR="00793644">
        <w:rPr>
          <w:rFonts w:ascii="Times New Roman" w:hAnsi="Times New Roman"/>
          <w:sz w:val="24"/>
          <w:szCs w:val="24"/>
          <w:lang w:val="sr-Cyrl-CS"/>
        </w:rPr>
        <w:t>анског  васпитања  и  биологије.</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Учешће  на  школском  вашару  на  иницијативу  Вршњачког  тима</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Радионица „Кад  не  постоје  правила...“ ,</w:t>
      </w:r>
      <w:r w:rsidR="00257CDD" w:rsidRPr="00257CDD">
        <w:rPr>
          <w:rFonts w:ascii="Times New Roman" w:hAnsi="Times New Roman"/>
          <w:sz w:val="24"/>
          <w:szCs w:val="24"/>
          <w:lang w:val="sr-Cyrl-CS"/>
        </w:rPr>
        <w:t xml:space="preserve"> </w:t>
      </w:r>
      <w:r w:rsidRPr="002B22E6">
        <w:rPr>
          <w:rFonts w:ascii="Times New Roman" w:hAnsi="Times New Roman"/>
          <w:sz w:val="24"/>
          <w:szCs w:val="24"/>
          <w:lang w:val="sr-Cyrl-CS"/>
        </w:rPr>
        <w:t>тема  „Корупција“  у  корелацији  са грађанским  васпитањем</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Радионица  ваннаставне  активности  Огледни  час</w:t>
      </w:r>
    </w:p>
    <w:p w:rsidR="002B22E6" w:rsidRPr="002B22E6" w:rsidRDefault="00793644"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Акција  Вршњачког  тима  „</w:t>
      </w:r>
      <w:r w:rsidR="002B22E6" w:rsidRPr="002B22E6">
        <w:rPr>
          <w:rFonts w:ascii="Times New Roman" w:hAnsi="Times New Roman"/>
          <w:sz w:val="24"/>
          <w:szCs w:val="24"/>
          <w:lang w:val="sr-Cyrl-CS"/>
        </w:rPr>
        <w:t>Недељ</w:t>
      </w:r>
      <w:r w:rsidR="00951EB3">
        <w:rPr>
          <w:rFonts w:ascii="Times New Roman" w:hAnsi="Times New Roman"/>
          <w:sz w:val="24"/>
          <w:szCs w:val="24"/>
          <w:lang w:val="sr-Cyrl-CS"/>
        </w:rPr>
        <w:t>а</w:t>
      </w:r>
      <w:r w:rsidR="00257CDD">
        <w:rPr>
          <w:rFonts w:ascii="Times New Roman" w:hAnsi="Times New Roman"/>
          <w:sz w:val="24"/>
          <w:szCs w:val="24"/>
          <w:lang w:val="sr-Cyrl-CS"/>
        </w:rPr>
        <w:t xml:space="preserve">   лепих  речи“ </w:t>
      </w:r>
      <w:r w:rsidR="002B22E6" w:rsidRPr="002B22E6">
        <w:rPr>
          <w:rFonts w:ascii="Times New Roman" w:hAnsi="Times New Roman"/>
          <w:sz w:val="24"/>
          <w:szCs w:val="24"/>
          <w:lang w:val="sr-Cyrl-CS"/>
        </w:rPr>
        <w:t>,</w:t>
      </w:r>
      <w:r w:rsidR="00257CDD" w:rsidRPr="00257CDD">
        <w:rPr>
          <w:rFonts w:ascii="Times New Roman" w:hAnsi="Times New Roman"/>
          <w:sz w:val="24"/>
          <w:szCs w:val="24"/>
          <w:lang w:val="sr-Cyrl-CS"/>
        </w:rPr>
        <w:t xml:space="preserve"> </w:t>
      </w:r>
      <w:r w:rsidR="002B22E6" w:rsidRPr="002B22E6">
        <w:rPr>
          <w:rFonts w:ascii="Times New Roman" w:hAnsi="Times New Roman"/>
          <w:sz w:val="24"/>
          <w:szCs w:val="24"/>
          <w:lang w:val="sr-Cyrl-CS"/>
        </w:rPr>
        <w:t>прво  место  у  школи,</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Радионица  „Како  да  побољшам  понашање  и  дисциплину?“</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Дани  Београда  у  корелацији  са  музичком  културом</w:t>
      </w:r>
    </w:p>
    <w:p w:rsidR="002B22E6" w:rsidRPr="002B22E6" w:rsidRDefault="002B22E6" w:rsidP="00551BCF">
      <w:pPr>
        <w:spacing w:after="0"/>
        <w:ind w:left="0" w:firstLine="0"/>
        <w:jc w:val="both"/>
        <w:rPr>
          <w:rFonts w:ascii="Times New Roman" w:hAnsi="Times New Roman"/>
          <w:sz w:val="24"/>
          <w:szCs w:val="24"/>
          <w:lang w:val="sr-Cyrl-CS"/>
        </w:rPr>
      </w:pPr>
      <w:r w:rsidRPr="002B22E6">
        <w:rPr>
          <w:rFonts w:ascii="Times New Roman" w:hAnsi="Times New Roman"/>
          <w:sz w:val="24"/>
          <w:szCs w:val="24"/>
          <w:lang w:val="sr-Cyrl-CS"/>
        </w:rPr>
        <w:t>Поред  редовних  часова  одељењског  старешине  ученици  су  често  позивани  на  индивидуалне  разговоре  и  били  под  појачаним  предагошким  надзором.</w:t>
      </w:r>
    </w:p>
    <w:p w:rsidR="002B22E6" w:rsidRDefault="002B22E6" w:rsidP="00551BCF">
      <w:pPr>
        <w:spacing w:after="0"/>
        <w:ind w:left="0" w:firstLine="0"/>
        <w:jc w:val="both"/>
        <w:rPr>
          <w:rFonts w:ascii="Times New Roman" w:hAnsi="Times New Roman" w:cs="Times New Roman"/>
          <w:sz w:val="24"/>
          <w:szCs w:val="24"/>
          <w:lang w:val="sr-Cyrl-CS"/>
        </w:rPr>
      </w:pPr>
    </w:p>
    <w:p w:rsidR="00357786" w:rsidRDefault="002B22E6" w:rsidP="002C7DE5">
      <w:pPr>
        <w:spacing w:after="0"/>
        <w:ind w:left="0" w:firstLine="0"/>
        <w:jc w:val="right"/>
        <w:rPr>
          <w:rFonts w:ascii="Times New Roman" w:hAnsi="Times New Roman" w:cs="Times New Roman"/>
          <w:sz w:val="24"/>
          <w:szCs w:val="24"/>
        </w:rPr>
      </w:pPr>
      <w:r>
        <w:rPr>
          <w:rFonts w:ascii="Times New Roman" w:hAnsi="Times New Roman" w:cs="Times New Roman"/>
          <w:sz w:val="24"/>
          <w:szCs w:val="24"/>
          <w:lang w:val="sr-Cyrl-CS"/>
        </w:rPr>
        <w:t>Председник актива</w:t>
      </w:r>
      <w:r w:rsidR="00D5385A">
        <w:rPr>
          <w:rFonts w:ascii="Times New Roman" w:hAnsi="Times New Roman" w:cs="Times New Roman"/>
          <w:sz w:val="24"/>
          <w:szCs w:val="24"/>
          <w:lang w:val="sr-Cyrl-CS"/>
        </w:rPr>
        <w:t xml:space="preserve"> ликовне  културе </w:t>
      </w:r>
      <w:r w:rsidR="00257CDD" w:rsidRPr="00257CDD">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Љубица Р</w:t>
      </w:r>
      <w:r w:rsidRPr="002B22E6">
        <w:rPr>
          <w:rFonts w:ascii="Times New Roman" w:hAnsi="Times New Roman" w:cs="Times New Roman"/>
          <w:sz w:val="24"/>
          <w:szCs w:val="24"/>
          <w:lang w:val="sr-Cyrl-CS"/>
        </w:rPr>
        <w:t>адојковић</w:t>
      </w: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Default="001D28F0" w:rsidP="002C7DE5">
      <w:pPr>
        <w:spacing w:after="0"/>
        <w:ind w:left="0" w:firstLine="0"/>
        <w:jc w:val="right"/>
        <w:rPr>
          <w:rFonts w:ascii="Times New Roman" w:hAnsi="Times New Roman" w:cs="Times New Roman"/>
          <w:sz w:val="24"/>
          <w:szCs w:val="24"/>
        </w:rPr>
      </w:pPr>
    </w:p>
    <w:p w:rsidR="001D28F0" w:rsidRPr="001D28F0" w:rsidRDefault="001D28F0" w:rsidP="002C7DE5">
      <w:pPr>
        <w:spacing w:after="0"/>
        <w:ind w:left="0" w:firstLine="0"/>
        <w:jc w:val="right"/>
        <w:rPr>
          <w:rFonts w:ascii="Times New Roman" w:hAnsi="Times New Roman" w:cs="Times New Roman"/>
          <w:sz w:val="24"/>
          <w:szCs w:val="24"/>
        </w:rPr>
      </w:pPr>
    </w:p>
    <w:p w:rsidR="002B22E6" w:rsidRDefault="002B22E6" w:rsidP="00551BCF">
      <w:pPr>
        <w:spacing w:after="0"/>
        <w:ind w:left="0" w:firstLine="0"/>
        <w:jc w:val="both"/>
        <w:rPr>
          <w:rFonts w:ascii="Times New Roman" w:hAnsi="Times New Roman" w:cs="Times New Roman"/>
          <w:sz w:val="24"/>
          <w:szCs w:val="24"/>
          <w:lang w:val="sr-Cyrl-CS"/>
        </w:rPr>
      </w:pPr>
    </w:p>
    <w:p w:rsidR="009526AA" w:rsidRDefault="009526AA" w:rsidP="00551BCF">
      <w:pPr>
        <w:pStyle w:val="Heading1"/>
        <w:jc w:val="both"/>
        <w:rPr>
          <w:lang w:val="sr-Cyrl-CS"/>
        </w:rPr>
      </w:pPr>
      <w:bookmarkStart w:id="35" w:name="_Toc429660332"/>
      <w:r w:rsidRPr="009526AA">
        <w:rPr>
          <w:lang w:val="sr-Cyrl-CS"/>
        </w:rPr>
        <w:lastRenderedPageBreak/>
        <w:t>1</w:t>
      </w:r>
      <w:r w:rsidR="00257CDD" w:rsidRPr="00257CDD">
        <w:rPr>
          <w:lang w:val="sr-Cyrl-CS"/>
        </w:rPr>
        <w:t>5</w:t>
      </w:r>
      <w:r w:rsidRPr="009526AA">
        <w:rPr>
          <w:lang w:val="sr-Cyrl-CS"/>
        </w:rPr>
        <w:t>. ИЗВЕШТАЈ  О  РЕАЛИЗАЦИЈИ  ПЛАНА  И  ПРОГРАМА  ЗА  МУЗИЧКУ  КУЛТУРУ</w:t>
      </w:r>
      <w:bookmarkEnd w:id="35"/>
    </w:p>
    <w:p w:rsidR="00790FDA" w:rsidRPr="009526AA" w:rsidRDefault="00790FDA" w:rsidP="00551BCF">
      <w:pPr>
        <w:spacing w:after="0"/>
        <w:ind w:left="0" w:firstLine="0"/>
        <w:jc w:val="both"/>
        <w:rPr>
          <w:rFonts w:ascii="Times New Roman" w:hAnsi="Times New Roman" w:cs="Times New Roman"/>
          <w:b/>
          <w:sz w:val="24"/>
          <w:szCs w:val="24"/>
          <w:lang w:val="sr-Cyrl-CS"/>
        </w:rPr>
      </w:pPr>
    </w:p>
    <w:p w:rsidR="009526AA" w:rsidRPr="009526AA" w:rsidRDefault="009526AA" w:rsidP="00551BCF">
      <w:pPr>
        <w:spacing w:after="0"/>
        <w:ind w:left="0" w:firstLine="0"/>
        <w:jc w:val="both"/>
        <w:rPr>
          <w:rFonts w:ascii="Times New Roman" w:hAnsi="Times New Roman" w:cs="Times New Roman"/>
          <w:sz w:val="24"/>
          <w:szCs w:val="24"/>
          <w:lang w:val="sr-Cyrl-CS"/>
        </w:rPr>
      </w:pPr>
      <w:r w:rsidRPr="009526AA">
        <w:rPr>
          <w:rFonts w:ascii="Times New Roman" w:hAnsi="Times New Roman" w:cs="Times New Roman"/>
          <w:sz w:val="24"/>
          <w:szCs w:val="24"/>
          <w:lang w:val="sr-Cyrl-CS"/>
        </w:rPr>
        <w:t xml:space="preserve">У  узрастима  од  петог  до  осмог  разреда  музичку  културу  су  предавале  наставнице  музичке  културе  Снежана  Васић  и  Наташа  Вељковић.Сви  часови  су  реализовани  у  складу  са  предвиђеним  Планом  и  програмом  које  је  предложило  Министарство  просвете.Часови  су  углавном  по  броју  свуда  реализовани  са  мањим  одступањем  до  два  часа  толеранције </w:t>
      </w:r>
      <w:r w:rsidR="00A10B14">
        <w:rPr>
          <w:rFonts w:ascii="Times New Roman" w:hAnsi="Times New Roman" w:cs="Times New Roman"/>
          <w:sz w:val="24"/>
          <w:szCs w:val="24"/>
          <w:lang w:val="sr-Cyrl-CS"/>
        </w:rPr>
        <w:t xml:space="preserve"> због  специфичности  распореда</w:t>
      </w:r>
      <w:r w:rsidRPr="009526AA">
        <w:rPr>
          <w:rFonts w:ascii="Times New Roman" w:hAnsi="Times New Roman" w:cs="Times New Roman"/>
          <w:sz w:val="24"/>
          <w:szCs w:val="24"/>
          <w:lang w:val="sr-Cyrl-CS"/>
        </w:rPr>
        <w:t>.У  петим  разредима  реализовано  је  70  до  72  часа  у  шестим  и  седмим  од  34  до  36  часа  и  у  осмим  разредима  реализовано  је  до  34  часа.</w:t>
      </w:r>
    </w:p>
    <w:p w:rsidR="00790FDA" w:rsidRPr="00715BE4" w:rsidRDefault="009526AA" w:rsidP="00551BCF">
      <w:pPr>
        <w:spacing w:after="0"/>
        <w:ind w:left="0" w:firstLine="0"/>
        <w:jc w:val="both"/>
        <w:rPr>
          <w:rFonts w:ascii="Times New Roman" w:hAnsi="Times New Roman" w:cs="Times New Roman"/>
          <w:sz w:val="24"/>
          <w:szCs w:val="24"/>
          <w:lang w:val="sr-Cyrl-CS"/>
        </w:rPr>
      </w:pPr>
      <w:r w:rsidRPr="009526AA">
        <w:rPr>
          <w:rFonts w:ascii="Times New Roman" w:hAnsi="Times New Roman" w:cs="Times New Roman"/>
          <w:sz w:val="24"/>
          <w:szCs w:val="24"/>
          <w:lang w:val="sr-Cyrl-CS"/>
        </w:rPr>
        <w:t>Сви  ученици  су  успешно  савладали  предвиђено  градиво  у  складу  са  својим  могућностима   по  стандардима  и  нивоима.</w:t>
      </w:r>
    </w:p>
    <w:p w:rsidR="00762D3D" w:rsidRPr="00762D3D" w:rsidRDefault="00257CDD" w:rsidP="00551BCF">
      <w:pPr>
        <w:pStyle w:val="Heading1"/>
        <w:jc w:val="both"/>
        <w:rPr>
          <w:lang w:val="sr-Cyrl-CS"/>
        </w:rPr>
      </w:pPr>
      <w:bookmarkStart w:id="36" w:name="_Toc429660333"/>
      <w:r>
        <w:rPr>
          <w:lang w:val="sr-Cyrl-CS"/>
        </w:rPr>
        <w:t>1</w:t>
      </w:r>
      <w:r>
        <w:t>6</w:t>
      </w:r>
      <w:r w:rsidR="00762D3D">
        <w:rPr>
          <w:lang w:val="sr-Cyrl-CS"/>
        </w:rPr>
        <w:t xml:space="preserve">. </w:t>
      </w:r>
      <w:r w:rsidR="00762D3D" w:rsidRPr="00762D3D">
        <w:rPr>
          <w:lang w:val="sr-Cyrl-CS"/>
        </w:rPr>
        <w:t>ИЗВЕШТАЈАКТИВА ИНФОРМАТИКЕ И РАЧУНАРСТВА</w:t>
      </w:r>
      <w:bookmarkEnd w:id="36"/>
    </w:p>
    <w:p w:rsidR="00762D3D" w:rsidRPr="00762D3D" w:rsidRDefault="00762D3D" w:rsidP="00551BCF">
      <w:pPr>
        <w:spacing w:after="0"/>
        <w:ind w:left="0" w:firstLine="0"/>
        <w:jc w:val="both"/>
        <w:rPr>
          <w:rFonts w:ascii="Times New Roman" w:hAnsi="Times New Roman" w:cs="Times New Roman"/>
          <w:sz w:val="24"/>
          <w:szCs w:val="24"/>
          <w:lang w:val="sr-Cyrl-CS"/>
        </w:rPr>
      </w:pP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У школској 2014/2015. години часови информатике и рачунарства су реализовани сходно плану и програму. Није било значајнијих одступања. Ваннаставне активности су у потпуности реализиване. Наставници су уредно похађали семинаре и друге видове стручног усавршавања, што се може утврдити из записника стучних већа и сертификата које су добијали по њиховом завршетку.</w:t>
      </w:r>
    </w:p>
    <w:p w:rsidR="005D5CE1" w:rsidRDefault="005D5CE1" w:rsidP="00551BCF">
      <w:pPr>
        <w:spacing w:after="0"/>
        <w:ind w:left="0" w:firstLine="0"/>
        <w:jc w:val="both"/>
        <w:rPr>
          <w:rFonts w:ascii="Times New Roman" w:hAnsi="Times New Roman" w:cs="Times New Roman"/>
          <w:sz w:val="24"/>
          <w:szCs w:val="24"/>
          <w:lang w:val="sr-Cyrl-CS"/>
        </w:rPr>
      </w:pP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Похађани семинари, саветовања и конференције:</w:t>
      </w:r>
    </w:p>
    <w:p w:rsidR="00762D3D" w:rsidRPr="00EA0E3A" w:rsidRDefault="00762D3D" w:rsidP="00551BCF">
      <w:pPr>
        <w:spacing w:after="0"/>
        <w:ind w:left="0"/>
        <w:jc w:val="both"/>
        <w:rPr>
          <w:rFonts w:ascii="Times New Roman" w:hAnsi="Times New Roman" w:cs="Times New Roman"/>
          <w:b/>
          <w:sz w:val="24"/>
          <w:szCs w:val="24"/>
          <w:lang w:val="sr-Cyrl-CS"/>
        </w:rPr>
      </w:pPr>
      <w:r w:rsidRPr="00EA0E3A">
        <w:rPr>
          <w:rFonts w:ascii="Times New Roman" w:hAnsi="Times New Roman" w:cs="Times New Roman"/>
          <w:b/>
          <w:sz w:val="24"/>
          <w:szCs w:val="24"/>
          <w:lang w:val="sr-Cyrl-CS"/>
        </w:rPr>
        <w:t>Емилија Тодоровић:</w:t>
      </w: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- 18.10.2014. - 3 сата</w:t>
      </w: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Међународно такмичење из рачунарске и информатичке писмености „Дабар“ зашколску 2014/2015. годину</w:t>
      </w: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- 6.12.2014. – 1 сат</w:t>
      </w:r>
    </w:p>
    <w:p w:rsidR="00762D3D" w:rsidRPr="00762D3D" w:rsidRDefault="005D5CE1"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762D3D" w:rsidRPr="00762D3D">
        <w:rPr>
          <w:rFonts w:ascii="Times New Roman" w:hAnsi="Times New Roman" w:cs="Times New Roman"/>
          <w:sz w:val="24"/>
          <w:szCs w:val="24"/>
          <w:lang w:val="sr-Cyrl-CS"/>
        </w:rPr>
        <w:t>Моодле и Андроидплатформа у огранизацији</w:t>
      </w:r>
      <w:r>
        <w:rPr>
          <w:rFonts w:ascii="Times New Roman" w:hAnsi="Times New Roman" w:cs="Times New Roman"/>
          <w:sz w:val="24"/>
          <w:szCs w:val="24"/>
          <w:lang w:val="sr-Cyrl-CS"/>
        </w:rPr>
        <w:t xml:space="preserve"> и релизацији такмичења ученика“</w:t>
      </w: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„Модели комуникације у онлајн окружењу“  (К4, П10, кат. бр. 240, бр. бодова 24) је електронски семинар који је трајао од 19. јануарадо 15. марта 2015.</w:t>
      </w: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Одељењски старешина/васпитач у дому као посредник у конфликтима уч</w:t>
      </w:r>
      <w:r w:rsidR="005D5CE1">
        <w:rPr>
          <w:rFonts w:ascii="Times New Roman" w:hAnsi="Times New Roman" w:cs="Times New Roman"/>
          <w:sz w:val="24"/>
          <w:szCs w:val="24"/>
          <w:lang w:val="sr-Cyrl-CS"/>
        </w:rPr>
        <w:t>еника</w:t>
      </w:r>
      <w:r w:rsidR="005D5CE1">
        <w:rPr>
          <w:rFonts w:ascii="Times New Roman" w:hAnsi="Times New Roman" w:cs="Times New Roman"/>
          <w:sz w:val="24"/>
          <w:szCs w:val="24"/>
          <w:lang w:val="sr-Cyrl-CS"/>
        </w:rPr>
        <w:tab/>
        <w:t>51 (К3, П6)</w:t>
      </w:r>
      <w:r w:rsidR="005D5CE1">
        <w:rPr>
          <w:rFonts w:ascii="Times New Roman" w:hAnsi="Times New Roman" w:cs="Times New Roman"/>
          <w:sz w:val="24"/>
          <w:szCs w:val="24"/>
          <w:lang w:val="sr-Cyrl-CS"/>
        </w:rPr>
        <w:tab/>
        <w:t xml:space="preserve">16б. </w:t>
      </w:r>
      <w:r w:rsidRPr="00762D3D">
        <w:rPr>
          <w:rFonts w:ascii="Times New Roman" w:hAnsi="Times New Roman" w:cs="Times New Roman"/>
          <w:sz w:val="24"/>
          <w:szCs w:val="24"/>
          <w:lang w:val="sr-Cyrl-CS"/>
        </w:rPr>
        <w:t>20. и 21.12.2014.</w:t>
      </w:r>
    </w:p>
    <w:p w:rsidR="00762D3D" w:rsidRPr="00762D3D" w:rsidRDefault="00762D3D" w:rsidP="00551BCF">
      <w:pPr>
        <w:spacing w:after="0"/>
        <w:ind w:left="0" w:firstLine="0"/>
        <w:jc w:val="both"/>
        <w:rPr>
          <w:rFonts w:ascii="Times New Roman" w:hAnsi="Times New Roman" w:cs="Times New Roman"/>
          <w:sz w:val="24"/>
          <w:szCs w:val="24"/>
          <w:lang w:val="sr-Cyrl-CS"/>
        </w:rPr>
      </w:pPr>
      <w:r w:rsidRPr="00762D3D">
        <w:rPr>
          <w:rFonts w:ascii="Times New Roman" w:hAnsi="Times New Roman" w:cs="Times New Roman"/>
          <w:sz w:val="24"/>
          <w:szCs w:val="24"/>
          <w:lang w:val="sr-Cyrl-CS"/>
        </w:rPr>
        <w:t>Адолесцент и специфични стилови контакта у породици – обука з</w:t>
      </w:r>
      <w:r w:rsidR="00A10B14">
        <w:rPr>
          <w:rFonts w:ascii="Times New Roman" w:hAnsi="Times New Roman" w:cs="Times New Roman"/>
          <w:sz w:val="24"/>
          <w:szCs w:val="24"/>
          <w:lang w:val="sr-Cyrl-CS"/>
        </w:rPr>
        <w:t xml:space="preserve">а рад са ученицима и родитељима </w:t>
      </w:r>
      <w:r w:rsidRPr="00762D3D">
        <w:rPr>
          <w:rFonts w:ascii="Times New Roman" w:hAnsi="Times New Roman" w:cs="Times New Roman"/>
          <w:sz w:val="24"/>
          <w:szCs w:val="24"/>
          <w:lang w:val="sr-Cyrl-CS"/>
        </w:rPr>
        <w:t>19 (К3, П1)</w:t>
      </w:r>
      <w:r w:rsidRPr="00762D3D">
        <w:rPr>
          <w:rFonts w:ascii="Times New Roman" w:hAnsi="Times New Roman" w:cs="Times New Roman"/>
          <w:sz w:val="24"/>
          <w:szCs w:val="24"/>
          <w:lang w:val="sr-Cyrl-CS"/>
        </w:rPr>
        <w:tab/>
        <w:t>8 б. - 19.1.2015.</w:t>
      </w:r>
    </w:p>
    <w:p w:rsidR="00762D3D" w:rsidRPr="007F245E" w:rsidRDefault="00762D3D" w:rsidP="00551BCF">
      <w:pPr>
        <w:spacing w:after="0"/>
        <w:ind w:left="0" w:firstLine="0"/>
        <w:jc w:val="both"/>
        <w:rPr>
          <w:rFonts w:ascii="Times New Roman" w:hAnsi="Times New Roman" w:cs="Times New Roman"/>
          <w:b/>
          <w:sz w:val="24"/>
          <w:szCs w:val="24"/>
        </w:rPr>
      </w:pPr>
      <w:r w:rsidRPr="007F245E">
        <w:rPr>
          <w:rFonts w:ascii="Times New Roman" w:hAnsi="Times New Roman" w:cs="Times New Roman"/>
          <w:b/>
          <w:sz w:val="24"/>
          <w:szCs w:val="24"/>
        </w:rPr>
        <w:t>Иван Стојановић:</w:t>
      </w:r>
    </w:p>
    <w:p w:rsidR="00762D3D" w:rsidRPr="00577FC6" w:rsidRDefault="00762D3D" w:rsidP="00765EB6">
      <w:pPr>
        <w:numPr>
          <w:ilvl w:val="0"/>
          <w:numId w:val="12"/>
        </w:numPr>
        <w:spacing w:after="0" w:line="240" w:lineRule="auto"/>
        <w:jc w:val="both"/>
        <w:rPr>
          <w:rFonts w:ascii="Times New Roman" w:eastAsia="Times New Roman" w:hAnsi="Times New Roman" w:cs="Times New Roman"/>
          <w:sz w:val="24"/>
          <w:szCs w:val="24"/>
          <w:lang w:val="sr-Cyrl-CS"/>
        </w:rPr>
      </w:pPr>
      <w:r w:rsidRPr="00577FC6">
        <w:rPr>
          <w:rFonts w:ascii="Times New Roman" w:eastAsia="Times New Roman" w:hAnsi="Times New Roman" w:cs="Times New Roman"/>
          <w:sz w:val="24"/>
          <w:szCs w:val="24"/>
          <w:lang w:val="sr-Cyrl-CS"/>
        </w:rPr>
        <w:t>„Мудл и андроид платформа у организацији и реализацији такмичења ученика“ – 1 бод, сусрет</w:t>
      </w:r>
    </w:p>
    <w:p w:rsidR="00762D3D" w:rsidRPr="00577FC6" w:rsidRDefault="00762D3D" w:rsidP="00765EB6">
      <w:pPr>
        <w:numPr>
          <w:ilvl w:val="0"/>
          <w:numId w:val="12"/>
        </w:numPr>
        <w:spacing w:after="0" w:line="240" w:lineRule="auto"/>
        <w:jc w:val="both"/>
        <w:rPr>
          <w:rFonts w:ascii="Times New Roman" w:eastAsia="Times New Roman" w:hAnsi="Times New Roman" w:cs="Times New Roman"/>
          <w:sz w:val="24"/>
          <w:szCs w:val="24"/>
          <w:lang w:val="sr-Cyrl-CS"/>
        </w:rPr>
      </w:pPr>
      <w:r w:rsidRPr="00577FC6">
        <w:rPr>
          <w:rFonts w:ascii="Times New Roman" w:eastAsia="Times New Roman" w:hAnsi="Times New Roman" w:cs="Times New Roman"/>
          <w:sz w:val="24"/>
          <w:szCs w:val="24"/>
          <w:lang w:val="sr-Cyrl-CS"/>
        </w:rPr>
        <w:t>„Безбедност ученика у школским објектима“ – 16 бодова, семинар</w:t>
      </w:r>
    </w:p>
    <w:p w:rsidR="00762D3D" w:rsidRPr="00577FC6" w:rsidRDefault="00762D3D" w:rsidP="00765EB6">
      <w:pPr>
        <w:numPr>
          <w:ilvl w:val="0"/>
          <w:numId w:val="12"/>
        </w:numPr>
        <w:spacing w:after="0" w:line="240" w:lineRule="auto"/>
        <w:jc w:val="both"/>
        <w:rPr>
          <w:rFonts w:ascii="Times New Roman" w:eastAsia="Times New Roman" w:hAnsi="Times New Roman" w:cs="Times New Roman"/>
          <w:sz w:val="24"/>
          <w:szCs w:val="24"/>
          <w:lang w:val="sr-Cyrl-CS"/>
        </w:rPr>
      </w:pPr>
      <w:r w:rsidRPr="00577FC6">
        <w:rPr>
          <w:rFonts w:ascii="Times New Roman" w:eastAsia="Times New Roman" w:hAnsi="Times New Roman" w:cs="Times New Roman"/>
          <w:sz w:val="24"/>
          <w:szCs w:val="24"/>
          <w:lang w:val="sr-Cyrl-CS"/>
        </w:rPr>
        <w:t>„Адолесцент и специфични стилови контакта у породици – обука за рад са ученицима и родитељима“ – 8 бодова, семинар</w:t>
      </w:r>
    </w:p>
    <w:p w:rsidR="00762D3D" w:rsidRPr="00577FC6" w:rsidRDefault="00762D3D" w:rsidP="00765EB6">
      <w:pPr>
        <w:numPr>
          <w:ilvl w:val="0"/>
          <w:numId w:val="12"/>
        </w:numPr>
        <w:spacing w:after="0" w:line="240" w:lineRule="auto"/>
        <w:jc w:val="both"/>
        <w:rPr>
          <w:rFonts w:ascii="Times New Roman" w:eastAsia="Times New Roman" w:hAnsi="Times New Roman" w:cs="Times New Roman"/>
          <w:sz w:val="24"/>
          <w:szCs w:val="24"/>
          <w:lang w:val="sr-Cyrl-CS"/>
        </w:rPr>
      </w:pPr>
      <w:r w:rsidRPr="00577FC6">
        <w:rPr>
          <w:rFonts w:ascii="Times New Roman" w:eastAsia="Times New Roman" w:hAnsi="Times New Roman" w:cs="Times New Roman"/>
          <w:sz w:val="24"/>
          <w:szCs w:val="24"/>
          <w:lang w:val="sr-Cyrl-CS"/>
        </w:rPr>
        <w:t>„Модели комуникације у онлајн окружењу“ – 24 сата, семинар</w:t>
      </w:r>
    </w:p>
    <w:p w:rsidR="00762D3D" w:rsidRPr="00577FC6" w:rsidRDefault="00762D3D" w:rsidP="00765EB6">
      <w:pPr>
        <w:numPr>
          <w:ilvl w:val="0"/>
          <w:numId w:val="12"/>
        </w:numPr>
        <w:spacing w:after="0" w:line="240" w:lineRule="auto"/>
        <w:jc w:val="both"/>
        <w:rPr>
          <w:rFonts w:ascii="Times New Roman" w:eastAsia="Times New Roman" w:hAnsi="Times New Roman" w:cs="Times New Roman"/>
          <w:sz w:val="24"/>
          <w:szCs w:val="24"/>
          <w:lang w:val="sr-Cyrl-CS"/>
        </w:rPr>
      </w:pPr>
      <w:r w:rsidRPr="00577FC6">
        <w:rPr>
          <w:rFonts w:ascii="Times New Roman" w:eastAsia="Times New Roman" w:hAnsi="Times New Roman" w:cs="Times New Roman"/>
          <w:sz w:val="24"/>
          <w:szCs w:val="24"/>
          <w:lang w:val="sr-Cyrl-CS"/>
        </w:rPr>
        <w:t>„Флеш анимације 1“ – 24 бода, семинар</w:t>
      </w:r>
    </w:p>
    <w:p w:rsidR="00762D3D" w:rsidRPr="00577FC6" w:rsidRDefault="00762D3D" w:rsidP="00765EB6">
      <w:pPr>
        <w:numPr>
          <w:ilvl w:val="0"/>
          <w:numId w:val="12"/>
        </w:numPr>
        <w:spacing w:after="0" w:line="240" w:lineRule="auto"/>
        <w:jc w:val="both"/>
        <w:rPr>
          <w:rFonts w:ascii="Times New Roman" w:eastAsia="Times New Roman" w:hAnsi="Times New Roman" w:cs="Times New Roman"/>
          <w:sz w:val="24"/>
          <w:szCs w:val="24"/>
          <w:lang w:val="sr-Cyrl-CS"/>
        </w:rPr>
      </w:pPr>
      <w:r w:rsidRPr="00577FC6">
        <w:rPr>
          <w:rFonts w:ascii="Times New Roman" w:eastAsia="Times New Roman" w:hAnsi="Times New Roman" w:cs="Times New Roman"/>
          <w:sz w:val="24"/>
          <w:szCs w:val="24"/>
          <w:lang w:val="sr-Cyrl-CS"/>
        </w:rPr>
        <w:t>„Флеш анимације 2“ – 24 бода, семинар</w:t>
      </w:r>
    </w:p>
    <w:p w:rsidR="00762D3D" w:rsidRDefault="00762D3D"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Pr="00762D3D" w:rsidRDefault="001D28F0" w:rsidP="00551BCF">
      <w:pPr>
        <w:spacing w:after="0"/>
        <w:ind w:left="0" w:firstLine="0"/>
        <w:jc w:val="both"/>
        <w:rPr>
          <w:rFonts w:ascii="Times New Roman" w:hAnsi="Times New Roman" w:cs="Times New Roman"/>
          <w:sz w:val="24"/>
          <w:szCs w:val="24"/>
        </w:rPr>
      </w:pPr>
    </w:p>
    <w:p w:rsidR="00762D3D" w:rsidRDefault="00762D3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Такмичења</w:t>
      </w:r>
    </w:p>
    <w:p w:rsidR="00762D3D" w:rsidRPr="007F245E" w:rsidRDefault="00762D3D" w:rsidP="00765EB6">
      <w:pPr>
        <w:pStyle w:val="ListParagraph"/>
        <w:numPr>
          <w:ilvl w:val="0"/>
          <w:numId w:val="11"/>
        </w:numPr>
        <w:spacing w:after="0"/>
        <w:jc w:val="both"/>
        <w:rPr>
          <w:rFonts w:ascii="Times New Roman" w:hAnsi="Times New Roman" w:cs="Times New Roman"/>
          <w:sz w:val="24"/>
          <w:szCs w:val="24"/>
        </w:rPr>
      </w:pPr>
      <w:r w:rsidRPr="007F245E">
        <w:rPr>
          <w:rFonts w:ascii="Times New Roman" w:hAnsi="Times New Roman" w:cs="Times New Roman"/>
          <w:sz w:val="24"/>
          <w:szCs w:val="24"/>
        </w:rPr>
        <w:t>Сви</w:t>
      </w:r>
      <w:r w:rsidR="00257CDD">
        <w:rPr>
          <w:rFonts w:ascii="Times New Roman" w:hAnsi="Times New Roman" w:cs="Times New Roman"/>
          <w:sz w:val="24"/>
          <w:szCs w:val="24"/>
          <w:lang w:val="en-US"/>
        </w:rPr>
        <w:t xml:space="preserve"> </w:t>
      </w:r>
      <w:r w:rsidRPr="007F245E">
        <w:rPr>
          <w:rFonts w:ascii="Times New Roman" w:hAnsi="Times New Roman" w:cs="Times New Roman"/>
          <w:sz w:val="24"/>
          <w:szCs w:val="24"/>
        </w:rPr>
        <w:t>ученици</w:t>
      </w:r>
      <w:r w:rsidR="00257CDD">
        <w:rPr>
          <w:rFonts w:ascii="Times New Roman" w:hAnsi="Times New Roman" w:cs="Times New Roman"/>
          <w:sz w:val="24"/>
          <w:szCs w:val="24"/>
          <w:lang w:val="en-US"/>
        </w:rPr>
        <w:t xml:space="preserve"> </w:t>
      </w:r>
      <w:r w:rsidRPr="007F245E">
        <w:rPr>
          <w:rFonts w:ascii="Times New Roman" w:hAnsi="Times New Roman" w:cs="Times New Roman"/>
          <w:sz w:val="24"/>
          <w:szCs w:val="24"/>
        </w:rPr>
        <w:t>су</w:t>
      </w:r>
      <w:r w:rsidR="00257CDD">
        <w:rPr>
          <w:rFonts w:ascii="Times New Roman" w:hAnsi="Times New Roman" w:cs="Times New Roman"/>
          <w:sz w:val="24"/>
          <w:szCs w:val="24"/>
          <w:lang w:val="en-US"/>
        </w:rPr>
        <w:t xml:space="preserve"> </w:t>
      </w:r>
      <w:r w:rsidRPr="007F245E">
        <w:rPr>
          <w:rFonts w:ascii="Times New Roman" w:hAnsi="Times New Roman" w:cs="Times New Roman"/>
          <w:sz w:val="24"/>
          <w:szCs w:val="24"/>
        </w:rPr>
        <w:t>учествовали</w:t>
      </w:r>
      <w:r w:rsidR="00257CDD">
        <w:rPr>
          <w:rFonts w:ascii="Times New Roman" w:hAnsi="Times New Roman" w:cs="Times New Roman"/>
          <w:sz w:val="24"/>
          <w:szCs w:val="24"/>
          <w:lang w:val="en-US"/>
        </w:rPr>
        <w:t xml:space="preserve"> </w:t>
      </w:r>
      <w:r w:rsidRPr="007F245E">
        <w:rPr>
          <w:rFonts w:ascii="Times New Roman" w:hAnsi="Times New Roman" w:cs="Times New Roman"/>
          <w:sz w:val="24"/>
          <w:szCs w:val="24"/>
        </w:rPr>
        <w:t>на</w:t>
      </w:r>
      <w:r w:rsidR="00257CDD">
        <w:rPr>
          <w:rFonts w:ascii="Times New Roman" w:hAnsi="Times New Roman" w:cs="Times New Roman"/>
          <w:sz w:val="24"/>
          <w:szCs w:val="24"/>
          <w:lang w:val="en-US"/>
        </w:rPr>
        <w:t xml:space="preserve"> </w:t>
      </w:r>
      <w:r w:rsidRPr="007F245E">
        <w:rPr>
          <w:rFonts w:ascii="Times New Roman" w:hAnsi="Times New Roman" w:cs="Times New Roman"/>
          <w:sz w:val="24"/>
          <w:szCs w:val="24"/>
        </w:rPr>
        <w:t>такмичењу „Дабар“. На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други</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ниво</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такмичења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пласирали</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су</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се: ИренаСавић 5-8, АнаДамњановић 6-3, ГаћешаОгњен 7-8, ЈанаСтојановић 7-8, ЈованаТадић 8-4.</w:t>
      </w:r>
    </w:p>
    <w:p w:rsidR="00762D3D" w:rsidRPr="007F245E" w:rsidRDefault="00762D3D" w:rsidP="00765EB6">
      <w:pPr>
        <w:pStyle w:val="ListParagraph"/>
        <w:numPr>
          <w:ilvl w:val="0"/>
          <w:numId w:val="11"/>
        </w:numPr>
        <w:spacing w:after="0"/>
        <w:jc w:val="both"/>
        <w:rPr>
          <w:rFonts w:ascii="Times New Roman" w:hAnsi="Times New Roman" w:cs="Times New Roman"/>
          <w:sz w:val="24"/>
          <w:szCs w:val="24"/>
        </w:rPr>
      </w:pPr>
      <w:r w:rsidRPr="007F245E">
        <w:rPr>
          <w:rFonts w:ascii="Times New Roman" w:hAnsi="Times New Roman" w:cs="Times New Roman"/>
          <w:sz w:val="24"/>
          <w:szCs w:val="24"/>
        </w:rPr>
        <w:t>Натакмичење „ТеслаИнфоКуп“ изашлоје 15 ученика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седмог и осмог</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разреда. На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следећи</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ниво</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такмичења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пласирала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су</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се</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два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тима: Стефан</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Бранковић 8-1 и Никола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Букилић 7-4, Лазар</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Арсовић 8-3 и Душан</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Николић 7-4.  Стефан</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Бранковић и Никола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Букилић</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су</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се</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пласирали</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на</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следећи</w:t>
      </w:r>
      <w:r w:rsidR="00257CDD" w:rsidRPr="00257CDD">
        <w:rPr>
          <w:rFonts w:ascii="Times New Roman" w:hAnsi="Times New Roman" w:cs="Times New Roman"/>
          <w:sz w:val="24"/>
          <w:szCs w:val="24"/>
        </w:rPr>
        <w:t xml:space="preserve"> </w:t>
      </w:r>
      <w:r w:rsidRPr="007F245E">
        <w:rPr>
          <w:rFonts w:ascii="Times New Roman" w:hAnsi="Times New Roman" w:cs="Times New Roman"/>
          <w:sz w:val="24"/>
          <w:szCs w:val="24"/>
        </w:rPr>
        <w:t>ниво.</w:t>
      </w:r>
    </w:p>
    <w:p w:rsidR="00762D3D" w:rsidRPr="00762D3D" w:rsidRDefault="00762D3D" w:rsidP="00551BCF">
      <w:pPr>
        <w:spacing w:after="0"/>
        <w:ind w:left="0" w:firstLine="0"/>
        <w:jc w:val="both"/>
        <w:rPr>
          <w:rFonts w:ascii="Times New Roman" w:hAnsi="Times New Roman" w:cs="Times New Roman"/>
          <w:sz w:val="24"/>
          <w:szCs w:val="24"/>
          <w:lang w:val="sr-Cyrl-CS"/>
        </w:rPr>
      </w:pPr>
    </w:p>
    <w:p w:rsidR="00762D3D" w:rsidRDefault="00762D3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Секције</w:t>
      </w:r>
    </w:p>
    <w:p w:rsidR="00762D3D" w:rsidRPr="007F245E" w:rsidRDefault="00762D3D" w:rsidP="00765EB6">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Мултимедијална секција</w:t>
      </w:r>
    </w:p>
    <w:p w:rsidR="00762D3D" w:rsidRDefault="00762D3D" w:rsidP="00765EB6">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Секција програмирања</w:t>
      </w:r>
    </w:p>
    <w:p w:rsidR="00762D3D" w:rsidRDefault="00762D3D" w:rsidP="00551BCF">
      <w:pPr>
        <w:spacing w:after="0"/>
        <w:ind w:left="0" w:firstLine="0"/>
        <w:jc w:val="both"/>
        <w:rPr>
          <w:rFonts w:ascii="Times New Roman" w:hAnsi="Times New Roman" w:cs="Times New Roman"/>
          <w:sz w:val="24"/>
          <w:szCs w:val="24"/>
        </w:rPr>
      </w:pPr>
    </w:p>
    <w:p w:rsidR="00762D3D" w:rsidRDefault="00762D3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Реализовани пројекти:</w:t>
      </w:r>
    </w:p>
    <w:p w:rsidR="00762D3D" w:rsidRPr="007F245E" w:rsidRDefault="00762D3D" w:rsidP="00765EB6">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Недеља</w:t>
      </w:r>
      <w:r w:rsidR="00257CDD">
        <w:rPr>
          <w:rFonts w:ascii="Times New Roman" w:hAnsi="Times New Roman" w:cs="Times New Roman"/>
          <w:sz w:val="24"/>
          <w:szCs w:val="24"/>
          <w:lang w:val="en-US"/>
        </w:rPr>
        <w:t xml:space="preserve"> </w:t>
      </w:r>
      <w:r>
        <w:rPr>
          <w:rFonts w:ascii="Times New Roman" w:hAnsi="Times New Roman" w:cs="Times New Roman"/>
          <w:sz w:val="24"/>
          <w:szCs w:val="24"/>
        </w:rPr>
        <w:t>програмирања - прво полугодишта;</w:t>
      </w:r>
    </w:p>
    <w:p w:rsidR="00762D3D" w:rsidRDefault="00762D3D" w:rsidP="00765EB6">
      <w:pPr>
        <w:pStyle w:val="ListParagraph"/>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Безбедност на Интернету</w:t>
      </w:r>
    </w:p>
    <w:p w:rsidR="00762D3D" w:rsidRDefault="00762D3D" w:rsidP="00551BCF">
      <w:pPr>
        <w:spacing w:after="0"/>
        <w:ind w:left="0" w:firstLine="0"/>
        <w:jc w:val="both"/>
        <w:rPr>
          <w:rFonts w:ascii="Times New Roman" w:hAnsi="Times New Roman" w:cs="Times New Roman"/>
          <w:sz w:val="24"/>
          <w:szCs w:val="24"/>
        </w:rPr>
      </w:pPr>
    </w:p>
    <w:p w:rsidR="00762D3D" w:rsidRDefault="00762D3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Огледни и угледни часови:</w:t>
      </w:r>
    </w:p>
    <w:p w:rsidR="00762D3D" w:rsidRPr="00577FC6" w:rsidRDefault="00762D3D" w:rsidP="00551BCF">
      <w:pPr>
        <w:spacing w:after="0"/>
        <w:ind w:left="0" w:firstLine="0"/>
        <w:jc w:val="both"/>
        <w:rPr>
          <w:rFonts w:ascii="Times New Roman" w:hAnsi="Times New Roman" w:cs="Times New Roman"/>
          <w:b/>
          <w:sz w:val="24"/>
          <w:szCs w:val="24"/>
        </w:rPr>
      </w:pPr>
      <w:r w:rsidRPr="00577FC6">
        <w:rPr>
          <w:rFonts w:ascii="Times New Roman" w:hAnsi="Times New Roman" w:cs="Times New Roman"/>
          <w:b/>
          <w:sz w:val="24"/>
          <w:szCs w:val="24"/>
        </w:rPr>
        <w:t>Емилија Тодоровић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1"/>
        <w:gridCol w:w="1699"/>
        <w:gridCol w:w="2819"/>
        <w:gridCol w:w="2925"/>
      </w:tblGrid>
      <w:tr w:rsidR="00762D3D" w:rsidRPr="00762D3D" w:rsidTr="00762D3D">
        <w:tc>
          <w:tcPr>
            <w:tcW w:w="0" w:type="auto"/>
            <w:shd w:val="clear" w:color="auto" w:fill="auto"/>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Огледни/угледни час</w:t>
            </w:r>
          </w:p>
        </w:tc>
        <w:tc>
          <w:tcPr>
            <w:tcW w:w="0" w:type="auto"/>
            <w:shd w:val="clear" w:color="auto" w:fill="auto"/>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датум реализације</w:t>
            </w:r>
          </w:p>
        </w:tc>
        <w:tc>
          <w:tcPr>
            <w:tcW w:w="0" w:type="auto"/>
            <w:shd w:val="clear" w:color="auto" w:fill="auto"/>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присутни</w:t>
            </w:r>
          </w:p>
        </w:tc>
        <w:tc>
          <w:tcPr>
            <w:tcW w:w="0" w:type="auto"/>
            <w:shd w:val="clear" w:color="auto" w:fill="auto"/>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доказ</w:t>
            </w:r>
          </w:p>
        </w:tc>
      </w:tr>
      <w:tr w:rsidR="00762D3D" w:rsidRPr="007D511E" w:rsidTr="00762D3D">
        <w:tc>
          <w:tcPr>
            <w:tcW w:w="0" w:type="auto"/>
            <w:shd w:val="clear" w:color="auto" w:fill="auto"/>
          </w:tcPr>
          <w:p w:rsidR="00762D3D" w:rsidRPr="00715BE4"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 xml:space="preserve">Израда презентација - </w:t>
            </w:r>
            <w:r w:rsidRPr="00715BE4">
              <w:rPr>
                <w:rFonts w:ascii="Times New Roman" w:hAnsi="Times New Roman"/>
                <w:sz w:val="24"/>
                <w:szCs w:val="24"/>
                <w:lang w:val="sr-Cyrl-CS"/>
              </w:rPr>
              <w:t>Prezi  (ТИО)</w:t>
            </w:r>
          </w:p>
        </w:tc>
        <w:tc>
          <w:tcPr>
            <w:tcW w:w="0" w:type="auto"/>
            <w:shd w:val="clear" w:color="auto" w:fill="auto"/>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27.10.2014.</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Емилија Тодоровић, Ана Танасковић, Радмила Миладиновић</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писана припрема за час, Дневник рада 7-7, записник са седнице стучног већа</w:t>
            </w:r>
          </w:p>
        </w:tc>
      </w:tr>
      <w:tr w:rsidR="00762D3D" w:rsidRPr="007D511E" w:rsidTr="00762D3D">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Табеларни приказ демографских карактеристика света (географија)</w:t>
            </w:r>
          </w:p>
        </w:tc>
        <w:tc>
          <w:tcPr>
            <w:tcW w:w="0" w:type="auto"/>
            <w:shd w:val="clear" w:color="auto" w:fill="auto"/>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27.10.2014.</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Емилија Тодоровић, Бранислава Игњатовић</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Pr>
                <w:rFonts w:ascii="Times New Roman" w:hAnsi="Times New Roman"/>
                <w:sz w:val="24"/>
                <w:szCs w:val="24"/>
                <w:lang w:val="sr-Cyrl-CS"/>
              </w:rPr>
              <w:t xml:space="preserve">писана </w:t>
            </w:r>
            <w:r w:rsidRPr="00762D3D">
              <w:rPr>
                <w:rFonts w:ascii="Times New Roman" w:hAnsi="Times New Roman"/>
                <w:sz w:val="24"/>
                <w:szCs w:val="24"/>
                <w:lang w:val="sr-Cyrl-CS"/>
              </w:rPr>
              <w:t>припрема, Дневник рада 6-2, записник са седнице стучног већа</w:t>
            </w:r>
          </w:p>
        </w:tc>
      </w:tr>
      <w:tr w:rsidR="00762D3D" w:rsidRPr="007D511E" w:rsidTr="00762D3D">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Недеља програмирања - Мој пријатељ робот</w:t>
            </w:r>
          </w:p>
        </w:tc>
        <w:tc>
          <w:tcPr>
            <w:tcW w:w="0" w:type="auto"/>
            <w:shd w:val="clear" w:color="auto" w:fill="auto"/>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17.10. 2014.</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Емилија Тодоровић, Даница Апостолски</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Писана припрема, Дневник рада 4-6, записник са седнице стучног већа</w:t>
            </w:r>
          </w:p>
        </w:tc>
      </w:tr>
      <w:tr w:rsidR="00762D3D" w:rsidRPr="007D511E" w:rsidTr="00762D3D">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Програмирање</w:t>
            </w:r>
          </w:p>
        </w:tc>
        <w:tc>
          <w:tcPr>
            <w:tcW w:w="0" w:type="auto"/>
            <w:shd w:val="clear" w:color="auto" w:fill="auto"/>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13.10.2014.</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Емилија Тодоровић, Милица Бошковић</w:t>
            </w:r>
          </w:p>
        </w:tc>
        <w:tc>
          <w:tcPr>
            <w:tcW w:w="0" w:type="auto"/>
            <w:shd w:val="clear" w:color="auto" w:fill="auto"/>
          </w:tcPr>
          <w:p w:rsidR="00762D3D" w:rsidRPr="00762D3D" w:rsidRDefault="00762D3D" w:rsidP="00715BE4">
            <w:pPr>
              <w:spacing w:after="0"/>
              <w:ind w:left="0" w:firstLine="0"/>
              <w:rPr>
                <w:rFonts w:ascii="Times New Roman" w:hAnsi="Times New Roman"/>
                <w:sz w:val="24"/>
                <w:szCs w:val="24"/>
                <w:lang w:val="sr-Cyrl-CS"/>
              </w:rPr>
            </w:pPr>
            <w:r w:rsidRPr="00762D3D">
              <w:rPr>
                <w:rFonts w:ascii="Times New Roman" w:hAnsi="Times New Roman"/>
                <w:sz w:val="24"/>
                <w:szCs w:val="24"/>
                <w:lang w:val="sr-Cyrl-CS"/>
              </w:rPr>
              <w:t>Писана припрема, Дневник рада 4-8, записник са седнице стучног већа</w:t>
            </w:r>
          </w:p>
        </w:tc>
      </w:tr>
    </w:tbl>
    <w:p w:rsidR="009526AA" w:rsidRDefault="009526AA" w:rsidP="00551BCF">
      <w:pPr>
        <w:spacing w:after="0"/>
        <w:ind w:left="0" w:firstLine="0"/>
        <w:jc w:val="both"/>
        <w:rPr>
          <w:rFonts w:ascii="Times New Roman" w:hAnsi="Times New Roman"/>
          <w:sz w:val="24"/>
          <w:szCs w:val="24"/>
        </w:rPr>
      </w:pPr>
    </w:p>
    <w:p w:rsidR="001D28F0" w:rsidRDefault="001D28F0" w:rsidP="00551BCF">
      <w:pPr>
        <w:spacing w:after="0"/>
        <w:ind w:left="0" w:firstLine="0"/>
        <w:jc w:val="both"/>
        <w:rPr>
          <w:rFonts w:ascii="Times New Roman" w:hAnsi="Times New Roman"/>
          <w:sz w:val="24"/>
          <w:szCs w:val="24"/>
        </w:rPr>
      </w:pPr>
    </w:p>
    <w:p w:rsidR="001D28F0" w:rsidRDefault="001D28F0" w:rsidP="00551BCF">
      <w:pPr>
        <w:spacing w:after="0"/>
        <w:ind w:left="0" w:firstLine="0"/>
        <w:jc w:val="both"/>
        <w:rPr>
          <w:rFonts w:ascii="Times New Roman" w:hAnsi="Times New Roman"/>
          <w:sz w:val="24"/>
          <w:szCs w:val="24"/>
        </w:rPr>
      </w:pPr>
    </w:p>
    <w:p w:rsidR="001D28F0" w:rsidRDefault="001D28F0" w:rsidP="00551BCF">
      <w:pPr>
        <w:spacing w:after="0"/>
        <w:ind w:left="0" w:firstLine="0"/>
        <w:jc w:val="both"/>
        <w:rPr>
          <w:rFonts w:ascii="Times New Roman" w:hAnsi="Times New Roman"/>
          <w:sz w:val="24"/>
          <w:szCs w:val="24"/>
        </w:rPr>
      </w:pPr>
    </w:p>
    <w:p w:rsidR="001D28F0" w:rsidRDefault="001D28F0" w:rsidP="00551BCF">
      <w:pPr>
        <w:spacing w:after="0"/>
        <w:ind w:left="0" w:firstLine="0"/>
        <w:jc w:val="both"/>
        <w:rPr>
          <w:rFonts w:ascii="Times New Roman" w:hAnsi="Times New Roman"/>
          <w:sz w:val="24"/>
          <w:szCs w:val="24"/>
        </w:rPr>
      </w:pPr>
    </w:p>
    <w:p w:rsidR="001D28F0" w:rsidRPr="001D28F0" w:rsidRDefault="001D28F0" w:rsidP="00551BCF">
      <w:pPr>
        <w:spacing w:after="0"/>
        <w:ind w:left="0" w:firstLine="0"/>
        <w:jc w:val="both"/>
        <w:rPr>
          <w:rFonts w:ascii="Times New Roman" w:hAnsi="Times New Roman"/>
          <w:sz w:val="24"/>
          <w:szCs w:val="24"/>
        </w:rPr>
      </w:pPr>
    </w:p>
    <w:p w:rsidR="00762D3D" w:rsidRDefault="00762D3D"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lastRenderedPageBreak/>
        <w:t>Иван Стојановић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2"/>
        <w:gridCol w:w="1971"/>
        <w:gridCol w:w="3407"/>
        <w:gridCol w:w="3024"/>
      </w:tblGrid>
      <w:tr w:rsidR="00762D3D" w:rsidRPr="00762D3D"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Огледни/угледни 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датум реализације</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присутни</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DE4584" w:rsidP="00551BCF">
            <w:pPr>
              <w:spacing w:after="0"/>
              <w:ind w:left="0" w:firstLine="0"/>
              <w:jc w:val="both"/>
              <w:rPr>
                <w:rFonts w:ascii="Times New Roman" w:hAnsi="Times New Roman"/>
                <w:b/>
                <w:sz w:val="24"/>
                <w:szCs w:val="24"/>
                <w:lang w:val="sr-Cyrl-CS"/>
              </w:rPr>
            </w:pPr>
            <w:r w:rsidRPr="00762D3D">
              <w:rPr>
                <w:rFonts w:ascii="Times New Roman" w:hAnsi="Times New Roman"/>
                <w:b/>
                <w:sz w:val="24"/>
                <w:szCs w:val="24"/>
                <w:lang w:val="sr-Cyrl-CS"/>
              </w:rPr>
              <w:t>Д</w:t>
            </w:r>
            <w:r w:rsidR="00762D3D" w:rsidRPr="00762D3D">
              <w:rPr>
                <w:rFonts w:ascii="Times New Roman" w:hAnsi="Times New Roman"/>
                <w:b/>
                <w:sz w:val="24"/>
                <w:szCs w:val="24"/>
                <w:lang w:val="sr-Cyrl-CS"/>
              </w:rPr>
              <w:t>оказ</w:t>
            </w:r>
          </w:p>
        </w:tc>
      </w:tr>
      <w:tr w:rsidR="00762D3D" w:rsidRPr="007D511E"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Угледни 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09.05.2015.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Иван Стојановић, Нада Стоиљковић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Упис у дневник 5/1, припрема за час</w:t>
            </w:r>
          </w:p>
        </w:tc>
      </w:tr>
      <w:tr w:rsidR="00762D3D" w:rsidRPr="007D511E"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Угледни 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05.02.2015.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Иван Стојановић, Александра Малиновић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Упис у дневник 4/5, припрема за час</w:t>
            </w:r>
          </w:p>
        </w:tc>
      </w:tr>
      <w:tr w:rsidR="00762D3D" w:rsidRPr="00762D3D"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Угледни</w:t>
            </w:r>
            <w:r w:rsidR="00257CDD">
              <w:rPr>
                <w:rFonts w:ascii="Times New Roman" w:hAnsi="Times New Roman"/>
                <w:sz w:val="24"/>
                <w:szCs w:val="24"/>
              </w:rPr>
              <w:t xml:space="preserve"> </w:t>
            </w:r>
            <w:r w:rsidRPr="00762D3D">
              <w:rPr>
                <w:rFonts w:ascii="Times New Roman" w:hAnsi="Times New Roman"/>
                <w:sz w:val="24"/>
                <w:szCs w:val="24"/>
              </w:rPr>
              <w:t>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05.02.2015.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Иван Стојановић, Александра Малиновић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 xml:space="preserve">Упис у дневник 4/5, </w:t>
            </w:r>
            <w:r w:rsidRPr="00762D3D">
              <w:rPr>
                <w:rFonts w:ascii="Times New Roman" w:hAnsi="Times New Roman"/>
                <w:sz w:val="24"/>
                <w:szCs w:val="24"/>
                <w:lang w:val="sr-Cyrl-CS"/>
              </w:rPr>
              <w:t>припрема за час</w:t>
            </w:r>
          </w:p>
        </w:tc>
      </w:tr>
      <w:tr w:rsidR="00762D3D" w:rsidRPr="00762D3D"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Угледни</w:t>
            </w:r>
            <w:r w:rsidR="00257CDD">
              <w:rPr>
                <w:rFonts w:ascii="Times New Roman" w:hAnsi="Times New Roman"/>
                <w:sz w:val="24"/>
                <w:szCs w:val="24"/>
              </w:rPr>
              <w:t xml:space="preserve"> </w:t>
            </w:r>
            <w:r w:rsidRPr="00762D3D">
              <w:rPr>
                <w:rFonts w:ascii="Times New Roman" w:hAnsi="Times New Roman"/>
                <w:sz w:val="24"/>
                <w:szCs w:val="24"/>
              </w:rPr>
              <w:t>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14.05.2015.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Иван Стојановић, Александра Малиновић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 xml:space="preserve">Упис у дневник 4/5, </w:t>
            </w:r>
            <w:r w:rsidRPr="00762D3D">
              <w:rPr>
                <w:rFonts w:ascii="Times New Roman" w:hAnsi="Times New Roman"/>
                <w:sz w:val="24"/>
                <w:szCs w:val="24"/>
                <w:lang w:val="sr-Cyrl-CS"/>
              </w:rPr>
              <w:t>припрема за час</w:t>
            </w:r>
          </w:p>
        </w:tc>
      </w:tr>
      <w:tr w:rsidR="00762D3D" w:rsidRPr="007D511E"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Угледни 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16.10.2014.</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Иван Стојановић, Зорица Шкуртић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lang w:val="sr-Cyrl-CS"/>
              </w:rPr>
            </w:pPr>
            <w:r w:rsidRPr="00762D3D">
              <w:rPr>
                <w:rFonts w:ascii="Times New Roman" w:hAnsi="Times New Roman"/>
                <w:sz w:val="24"/>
                <w:szCs w:val="24"/>
                <w:lang w:val="sr-Cyrl-CS"/>
              </w:rPr>
              <w:t>Упис у дневник 4/3, припрема за час</w:t>
            </w:r>
          </w:p>
        </w:tc>
      </w:tr>
      <w:tr w:rsidR="00762D3D" w:rsidRPr="00762D3D"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Угледни</w:t>
            </w:r>
            <w:r w:rsidR="00A61B5D">
              <w:rPr>
                <w:rFonts w:ascii="Times New Roman" w:hAnsi="Times New Roman"/>
                <w:sz w:val="24"/>
                <w:szCs w:val="24"/>
              </w:rPr>
              <w:t xml:space="preserve"> </w:t>
            </w:r>
            <w:r w:rsidRPr="00762D3D">
              <w:rPr>
                <w:rFonts w:ascii="Times New Roman" w:hAnsi="Times New Roman"/>
                <w:sz w:val="24"/>
                <w:szCs w:val="24"/>
              </w:rPr>
              <w:t>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30.04.2015.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Иван Стојановић, Зорица Шкуртић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 xml:space="preserve">Упис у дневник4/3, </w:t>
            </w:r>
            <w:r w:rsidRPr="00762D3D">
              <w:rPr>
                <w:rFonts w:ascii="Times New Roman" w:hAnsi="Times New Roman"/>
                <w:sz w:val="24"/>
                <w:szCs w:val="24"/>
                <w:lang w:val="sr-Cyrl-CS"/>
              </w:rPr>
              <w:t>припрема за час</w:t>
            </w:r>
          </w:p>
        </w:tc>
      </w:tr>
      <w:tr w:rsidR="00762D3D" w:rsidRPr="00762D3D"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Угледни</w:t>
            </w:r>
            <w:r w:rsidR="00A61B5D">
              <w:rPr>
                <w:rFonts w:ascii="Times New Roman" w:hAnsi="Times New Roman"/>
                <w:sz w:val="24"/>
                <w:szCs w:val="24"/>
              </w:rPr>
              <w:t xml:space="preserve"> </w:t>
            </w:r>
            <w:r w:rsidRPr="00762D3D">
              <w:rPr>
                <w:rFonts w:ascii="Times New Roman" w:hAnsi="Times New Roman"/>
                <w:sz w:val="24"/>
                <w:szCs w:val="24"/>
              </w:rPr>
              <w:t>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14.05.2015.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Иван Стојановић, Зорица Шкуртић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 xml:space="preserve">Упис у дневник 4/3, </w:t>
            </w:r>
            <w:r w:rsidRPr="00762D3D">
              <w:rPr>
                <w:rFonts w:ascii="Times New Roman" w:hAnsi="Times New Roman"/>
                <w:sz w:val="24"/>
                <w:szCs w:val="24"/>
                <w:lang w:val="sr-Cyrl-CS"/>
              </w:rPr>
              <w:t>припрема за час</w:t>
            </w:r>
          </w:p>
        </w:tc>
      </w:tr>
      <w:tr w:rsidR="00762D3D" w:rsidRPr="00762D3D" w:rsidTr="00F4194E">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Угледни</w:t>
            </w:r>
            <w:r w:rsidR="00A61B5D">
              <w:rPr>
                <w:rFonts w:ascii="Times New Roman" w:hAnsi="Times New Roman"/>
                <w:sz w:val="24"/>
                <w:szCs w:val="24"/>
              </w:rPr>
              <w:t xml:space="preserve"> </w:t>
            </w:r>
            <w:r w:rsidRPr="00762D3D">
              <w:rPr>
                <w:rFonts w:ascii="Times New Roman" w:hAnsi="Times New Roman"/>
                <w:sz w:val="24"/>
                <w:szCs w:val="24"/>
              </w:rPr>
              <w:t>час</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21.05.2015.</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Иван Стојановић, Зорица Шкуртић</w:t>
            </w:r>
          </w:p>
        </w:tc>
        <w:tc>
          <w:tcPr>
            <w:tcW w:w="0" w:type="auto"/>
            <w:tcBorders>
              <w:top w:val="single" w:sz="4" w:space="0" w:color="auto"/>
              <w:left w:val="single" w:sz="4" w:space="0" w:color="auto"/>
              <w:bottom w:val="single" w:sz="4" w:space="0" w:color="auto"/>
              <w:right w:val="single" w:sz="4" w:space="0" w:color="auto"/>
            </w:tcBorders>
            <w:hideMark/>
          </w:tcPr>
          <w:p w:rsidR="00762D3D" w:rsidRPr="00762D3D" w:rsidRDefault="00762D3D" w:rsidP="00551BCF">
            <w:pPr>
              <w:spacing w:after="0"/>
              <w:ind w:left="0" w:firstLine="0"/>
              <w:jc w:val="both"/>
              <w:rPr>
                <w:rFonts w:ascii="Times New Roman" w:hAnsi="Times New Roman"/>
                <w:sz w:val="24"/>
                <w:szCs w:val="24"/>
              </w:rPr>
            </w:pPr>
            <w:r w:rsidRPr="00762D3D">
              <w:rPr>
                <w:rFonts w:ascii="Times New Roman" w:hAnsi="Times New Roman"/>
                <w:sz w:val="24"/>
                <w:szCs w:val="24"/>
              </w:rPr>
              <w:t xml:space="preserve">Упис у дневник 4/3, </w:t>
            </w:r>
            <w:r w:rsidRPr="00762D3D">
              <w:rPr>
                <w:rFonts w:ascii="Times New Roman" w:hAnsi="Times New Roman"/>
                <w:sz w:val="24"/>
                <w:szCs w:val="24"/>
                <w:lang w:val="sr-Cyrl-CS"/>
              </w:rPr>
              <w:t>припрема за час</w:t>
            </w:r>
          </w:p>
        </w:tc>
      </w:tr>
    </w:tbl>
    <w:p w:rsidR="00762D3D" w:rsidRDefault="00762D3D" w:rsidP="00551BCF">
      <w:pPr>
        <w:spacing w:after="0"/>
        <w:ind w:left="0" w:firstLine="0"/>
        <w:jc w:val="both"/>
        <w:rPr>
          <w:rFonts w:ascii="Times New Roman" w:hAnsi="Times New Roman"/>
          <w:sz w:val="24"/>
          <w:szCs w:val="24"/>
        </w:rPr>
      </w:pPr>
    </w:p>
    <w:p w:rsidR="00762D3D" w:rsidRDefault="00762D3D" w:rsidP="00551BCF">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Остале ваннаставне активности:</w:t>
      </w:r>
    </w:p>
    <w:p w:rsidR="00762D3D"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радна Школском плану за школску 2014/2015. годину;</w:t>
      </w:r>
    </w:p>
    <w:p w:rsidR="00762D3D" w:rsidRPr="0070626E"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радна Извештај школе за школску 2013/2014. годину;</w:t>
      </w:r>
    </w:p>
    <w:p w:rsidR="00762D3D" w:rsidRPr="00577FC6"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рад у тиму за самовредновање школе;</w:t>
      </w:r>
    </w:p>
    <w:p w:rsidR="00762D3D"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рад у тиму за стручно усавршавање;</w:t>
      </w:r>
    </w:p>
    <w:p w:rsidR="00762D3D"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одржавање веб сајта школе;</w:t>
      </w:r>
    </w:p>
    <w:p w:rsidR="00762D3D" w:rsidRPr="00577FC6"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упис осмака у средње школе;</w:t>
      </w:r>
    </w:p>
    <w:p w:rsidR="00762D3D" w:rsidRPr="00577FC6"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унос података са пробног завршног испита;</w:t>
      </w:r>
    </w:p>
    <w:p w:rsidR="00762D3D" w:rsidRPr="00577FC6"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унос података са теста из математике за 4. и 6. разред;</w:t>
      </w:r>
    </w:p>
    <w:p w:rsidR="00762D3D" w:rsidRPr="00D9670F" w:rsidRDefault="00762D3D" w:rsidP="00765EB6">
      <w:pPr>
        <w:pStyle w:val="ListParagraph"/>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израда Ценуса.</w:t>
      </w:r>
    </w:p>
    <w:p w:rsidR="00762D3D" w:rsidRDefault="00762D3D" w:rsidP="00551BCF">
      <w:pPr>
        <w:spacing w:after="0"/>
        <w:jc w:val="both"/>
        <w:rPr>
          <w:rFonts w:ascii="Times New Roman" w:hAnsi="Times New Roman" w:cs="Times New Roman"/>
          <w:sz w:val="24"/>
        </w:rPr>
      </w:pPr>
    </w:p>
    <w:p w:rsidR="00762D3D" w:rsidRPr="00CE51B1" w:rsidRDefault="00762D3D" w:rsidP="002C7DE5">
      <w:pPr>
        <w:spacing w:after="0"/>
        <w:jc w:val="right"/>
        <w:rPr>
          <w:rFonts w:ascii="Times New Roman" w:hAnsi="Times New Roman" w:cs="Times New Roman"/>
          <w:sz w:val="24"/>
        </w:rPr>
      </w:pPr>
      <w:r w:rsidRPr="00CE51B1">
        <w:rPr>
          <w:rFonts w:ascii="Times New Roman" w:hAnsi="Times New Roman" w:cs="Times New Roman"/>
          <w:sz w:val="24"/>
        </w:rPr>
        <w:t>Наставни</w:t>
      </w:r>
      <w:r>
        <w:rPr>
          <w:rFonts w:ascii="Times New Roman" w:hAnsi="Times New Roman" w:cs="Times New Roman"/>
          <w:sz w:val="24"/>
        </w:rPr>
        <w:t>ци</w:t>
      </w:r>
      <w:r w:rsidRPr="00CE51B1">
        <w:rPr>
          <w:rFonts w:ascii="Times New Roman" w:hAnsi="Times New Roman" w:cs="Times New Roman"/>
          <w:sz w:val="24"/>
        </w:rPr>
        <w:t xml:space="preserve"> информатике и рачунарства</w:t>
      </w:r>
    </w:p>
    <w:p w:rsidR="00762D3D" w:rsidRDefault="00762D3D" w:rsidP="002C7DE5">
      <w:pPr>
        <w:spacing w:after="0"/>
        <w:jc w:val="right"/>
        <w:rPr>
          <w:rFonts w:ascii="Times New Roman" w:hAnsi="Times New Roman" w:cs="Times New Roman"/>
          <w:sz w:val="24"/>
        </w:rPr>
      </w:pPr>
      <w:r w:rsidRPr="00CE51B1">
        <w:rPr>
          <w:rFonts w:ascii="Times New Roman" w:hAnsi="Times New Roman" w:cs="Times New Roman"/>
          <w:sz w:val="24"/>
        </w:rPr>
        <w:t>Емилија Тодоровић</w:t>
      </w:r>
    </w:p>
    <w:p w:rsidR="00762D3D" w:rsidRPr="00C31DB1" w:rsidRDefault="00762D3D" w:rsidP="002C7DE5">
      <w:pPr>
        <w:spacing w:after="0"/>
        <w:jc w:val="right"/>
        <w:rPr>
          <w:rFonts w:ascii="Times New Roman" w:hAnsi="Times New Roman" w:cs="Times New Roman"/>
          <w:sz w:val="24"/>
        </w:rPr>
      </w:pPr>
      <w:r>
        <w:rPr>
          <w:rFonts w:ascii="Times New Roman" w:hAnsi="Times New Roman" w:cs="Times New Roman"/>
          <w:sz w:val="24"/>
        </w:rPr>
        <w:t>Иван Стојановић</w:t>
      </w:r>
    </w:p>
    <w:p w:rsidR="00762D3D" w:rsidRDefault="00762D3D"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Pr="001D28F0" w:rsidRDefault="001D28F0" w:rsidP="00551BCF">
      <w:pPr>
        <w:spacing w:after="0"/>
        <w:ind w:left="0" w:firstLine="0"/>
        <w:jc w:val="both"/>
        <w:rPr>
          <w:rFonts w:ascii="Times New Roman" w:hAnsi="Times New Roman" w:cs="Times New Roman"/>
          <w:sz w:val="24"/>
          <w:szCs w:val="24"/>
        </w:rPr>
      </w:pPr>
    </w:p>
    <w:p w:rsidR="00624747" w:rsidRPr="00234BD2" w:rsidRDefault="00A61B5D" w:rsidP="00551BCF">
      <w:pPr>
        <w:pStyle w:val="Heading1"/>
        <w:jc w:val="both"/>
        <w:rPr>
          <w:lang w:val="sr-Cyrl-CS"/>
        </w:rPr>
      </w:pPr>
      <w:bookmarkStart w:id="37" w:name="_Toc429660334"/>
      <w:r>
        <w:rPr>
          <w:lang w:val="sr-Cyrl-CS"/>
        </w:rPr>
        <w:lastRenderedPageBreak/>
        <w:t>1</w:t>
      </w:r>
      <w:r w:rsidRPr="00A61B5D">
        <w:rPr>
          <w:lang w:val="sr-Cyrl-CS"/>
        </w:rPr>
        <w:t>7</w:t>
      </w:r>
      <w:r w:rsidR="00234BD2" w:rsidRPr="00234BD2">
        <w:rPr>
          <w:lang w:val="sr-Cyrl-CS"/>
        </w:rPr>
        <w:t>. ИЗВЕШТАЈ О РАДУ ПСИХОЛОШКО-ПЕДАГОШКЕ СЛУЖБЕ</w:t>
      </w:r>
      <w:bookmarkEnd w:id="37"/>
    </w:p>
    <w:p w:rsidR="00234BD2" w:rsidRDefault="00234BD2" w:rsidP="00551BCF">
      <w:pPr>
        <w:spacing w:after="0"/>
        <w:ind w:firstLine="720"/>
        <w:jc w:val="both"/>
        <w:rPr>
          <w:rFonts w:ascii="Times New Roman" w:hAnsi="Times New Roman" w:cs="Times New Roman"/>
          <w:sz w:val="24"/>
          <w:szCs w:val="24"/>
          <w:lang w:val="sr-Cyrl-CS"/>
        </w:rPr>
      </w:pPr>
    </w:p>
    <w:p w:rsidR="00624747" w:rsidRPr="00624747" w:rsidRDefault="00624747" w:rsidP="007E572B">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Активности које се одвијају током целе школске године:</w:t>
      </w:r>
    </w:p>
    <w:p w:rsidR="00624747" w:rsidRPr="00624747" w:rsidRDefault="00624747" w:rsidP="007E572B">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Израда месечних планова педагога и психолога</w:t>
      </w:r>
    </w:p>
    <w:p w:rsidR="00624747" w:rsidRPr="00624747" w:rsidRDefault="00624747" w:rsidP="007E572B">
      <w:pPr>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Сарадња са наставницима</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Сарадња са наставницима у изради њихових месечних планова рада; инструктивни рад и евалуација током целе школске године.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Ове школске године смо имали велики број нових наставника и учитеља. Они су уведени у посао наставника, давана им је инструктивна педагошка помоћ, праћен је њихов рад и решавани су сви проблеми који су се јављали током школске године.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Током школске године педагог и психолог су обилазиле часове са различитим циљевима – адаптација првака и петака, одељења са проблемима, часови за полагање стручног испита, праћење рада нових наставника, праћење часова одељењске заједнице. Ове школске године је одржан велики број огледних часова са корелацијом између предмета, што је било изузетно занимљиво и корисно, за колеге и ученике.</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Сарадња са ученицима и родитељима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 Сарадња са наставницима и са одељењским старешинама је била константна.  Обављани су групни и појединачни разговори са ученицима који су имали проблеме и остварена је сарадња са родитељима у циљу решавања насталих проблема. Психолог и педагог су се трудили да свака помоћ и интервенција буде благовремена да би се спречила ескалација проблема и да би се проблем решио на оптималан начин.</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Рад психолога и педагога ове године је био нарочито интензиван у оквиру појачаног васпитног рада са ученицима који су показивали проблематично понашање. Може се рећи да је у многим ситуацијама то дало и одређене резултате јер је долазило до промене понашања код неких ученика који су имали дисциплинске проблеме.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Ове школске године се наставило са вођењем васпитно-дисциплинских поступака као мером за корекцију непримереног понашања ученика. Током целе године се са ученицима у васпитно-дисциплинском поступку, њиховим родитељима, одељењским старешинама и осталим наставницима врло интезивно радило.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Има  неколико ученика који су изискивали посебно интензиван рад од стране педагога и психолога и за које су писани посебни Планови подршке. Посебно би издвојили ученика </w:t>
      </w:r>
      <w:r w:rsidR="00A61B5D">
        <w:rPr>
          <w:rFonts w:ascii="Times New Roman" w:hAnsi="Times New Roman" w:cs="Times New Roman"/>
          <w:sz w:val="24"/>
          <w:szCs w:val="24"/>
        </w:rPr>
        <w:t>С. Г.</w:t>
      </w:r>
      <w:r w:rsidRPr="00624747">
        <w:rPr>
          <w:rFonts w:ascii="Times New Roman" w:hAnsi="Times New Roman" w:cs="Times New Roman"/>
          <w:sz w:val="24"/>
          <w:szCs w:val="24"/>
          <w:lang w:val="sr-Cyrl-CS"/>
        </w:rPr>
        <w:t xml:space="preserve">, одељење 7-4. Ученик од петог разреда прави велике дисциплинске проблеме који су се у другом полугодишту седмог разреда интезивирали и умножили. Направљен је план подршке и извештај и мишљење о ученику су у јулу месецу прослеђени Школској управи и ИМЗ-у. (пошто претходни потези, план подршке и рад са </w:t>
      </w:r>
      <w:r w:rsidR="00A61B5D">
        <w:rPr>
          <w:rFonts w:ascii="Times New Roman" w:hAnsi="Times New Roman" w:cs="Times New Roman"/>
          <w:sz w:val="24"/>
          <w:szCs w:val="24"/>
          <w:lang w:val="sr-Cyrl-CS"/>
        </w:rPr>
        <w:t>С. Г.</w:t>
      </w:r>
      <w:r w:rsidRPr="00624747">
        <w:rPr>
          <w:rFonts w:ascii="Times New Roman" w:hAnsi="Times New Roman" w:cs="Times New Roman"/>
          <w:sz w:val="24"/>
          <w:szCs w:val="24"/>
          <w:lang w:val="sr-Cyrl-CS"/>
        </w:rPr>
        <w:t xml:space="preserve"> и родитељима нису донели довољне резултате, били смо принуђени да траж</w:t>
      </w:r>
      <w:r w:rsidR="00A61B5D">
        <w:rPr>
          <w:rFonts w:ascii="Times New Roman" w:hAnsi="Times New Roman" w:cs="Times New Roman"/>
          <w:sz w:val="24"/>
          <w:szCs w:val="24"/>
          <w:lang w:val="sr-Cyrl-CS"/>
        </w:rPr>
        <w:t>имо помоћ у Школској управи, Ми</w:t>
      </w:r>
      <w:r w:rsidRPr="00624747">
        <w:rPr>
          <w:rFonts w:ascii="Times New Roman" w:hAnsi="Times New Roman" w:cs="Times New Roman"/>
          <w:sz w:val="24"/>
          <w:szCs w:val="24"/>
          <w:lang w:val="sr-Cyrl-CS"/>
        </w:rPr>
        <w:t>нистарству просвете. Такође смо имали конференцију случаја у Ц</w:t>
      </w:r>
      <w:r w:rsidR="00A61B5D">
        <w:rPr>
          <w:rFonts w:ascii="Times New Roman" w:hAnsi="Times New Roman" w:cs="Times New Roman"/>
          <w:sz w:val="24"/>
          <w:szCs w:val="24"/>
          <w:lang w:val="sr-Cyrl-CS"/>
        </w:rPr>
        <w:t>ЗСР где су биле присутни предст</w:t>
      </w:r>
      <w:r w:rsidRPr="00624747">
        <w:rPr>
          <w:rFonts w:ascii="Times New Roman" w:hAnsi="Times New Roman" w:cs="Times New Roman"/>
          <w:sz w:val="24"/>
          <w:szCs w:val="24"/>
          <w:lang w:val="sr-Cyrl-CS"/>
        </w:rPr>
        <w:t xml:space="preserve">авници свих институција које су биле укључене у рад са </w:t>
      </w:r>
      <w:r w:rsidR="00A61B5D">
        <w:rPr>
          <w:rFonts w:ascii="Times New Roman" w:hAnsi="Times New Roman" w:cs="Times New Roman"/>
          <w:sz w:val="24"/>
          <w:szCs w:val="24"/>
          <w:lang w:val="sr-Cyrl-CS"/>
        </w:rPr>
        <w:t>С. Г.</w:t>
      </w:r>
      <w:r w:rsidRPr="00624747">
        <w:rPr>
          <w:rFonts w:ascii="Times New Roman" w:hAnsi="Times New Roman" w:cs="Times New Roman"/>
          <w:sz w:val="24"/>
          <w:szCs w:val="24"/>
          <w:lang w:val="sr-Cyrl-CS"/>
        </w:rPr>
        <w:t xml:space="preserve">, као и његови родитељи и сам </w:t>
      </w:r>
      <w:r w:rsidR="00A61B5D">
        <w:rPr>
          <w:rFonts w:ascii="Times New Roman" w:hAnsi="Times New Roman" w:cs="Times New Roman"/>
          <w:sz w:val="24"/>
          <w:szCs w:val="24"/>
          <w:lang w:val="sr-Cyrl-CS"/>
        </w:rPr>
        <w:t>С. Г.</w:t>
      </w:r>
      <w:r w:rsidRPr="00624747">
        <w:rPr>
          <w:rFonts w:ascii="Times New Roman" w:hAnsi="Times New Roman" w:cs="Times New Roman"/>
          <w:sz w:val="24"/>
          <w:szCs w:val="24"/>
          <w:lang w:val="sr-Cyrl-CS"/>
        </w:rPr>
        <w:t>.)</w:t>
      </w:r>
    </w:p>
    <w:p w:rsidR="00624747" w:rsidRDefault="00624747"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Pr="001D28F0" w:rsidRDefault="001D28F0" w:rsidP="00551BCF">
      <w:pPr>
        <w:spacing w:after="0"/>
        <w:ind w:left="0" w:firstLine="0"/>
        <w:jc w:val="both"/>
        <w:rPr>
          <w:rFonts w:ascii="Times New Roman" w:hAnsi="Times New Roman" w:cs="Times New Roman"/>
          <w:sz w:val="24"/>
          <w:szCs w:val="24"/>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lastRenderedPageBreak/>
        <w:t>План прилагођавања и ИОП</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И ове школске године су спровођени План прилагођавања и ИОП за одређене ученике, где смо пратили напредовање ученика и сарађивали са свим учесницима и члановима тима за ИОП. У четвртом разреду, двоје деце је учило по прилагођеном плану. У петом разреду, четворо деце је учило по ИОП-у, док је једна девојчица радила по прилагођеном програму. У осмом разреду један ученик је радио по ИОП-у 2 српски језик, математику и енглески језик, по ИОП-1 физику и хемију и по Плану прилагођавања географију, историју, биологију и немачки језик.</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Током године деца су по потреби ишла на поновну процену у ИРК. Њихово мишљење неопходно је како би деца радила по прилагођеном програму, такође како би деца којјој је потребна помоћ дефектолога добила њихову помоћ. </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Сарадња са спољним стручним сарадницима- логопедом и олигофренологом  </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Спољни стручни сарадници који су значајна помоћ у раду са децом у овој великој школи су извојевани уз предлог и велики труд педагога и психолога. Педагог и психолог су током целе године интензивно сарађивале са њима у избору ученика, прикупљању битних информација, праћењу деце, контакту са родитељима, одељењским старешинама и осталим наставницима.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И ове школске године, настављамо да функционишемо по утврђеном плану са два спољна стручна сарадника-дефектолога.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Њиховим радом је било обухвађено приближно 20 ученика наше школе. Врло је важно напоменути да ми као велика школа имамо потребу за њиховим константним радом и подршком па чак и за повећањем броја стручних сарадника који би радили на васпитним и едукативним проблемима деце.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Због великог броја проблема имамо потребу за повећањем спољних стручних сарадника. Било би добро да се обнови сарадња са специјалним педаогом који је до прошле године успешно сарађивао са нашом школом.</w:t>
      </w:r>
    </w:p>
    <w:p w:rsidR="00624747" w:rsidRDefault="005F6531" w:rsidP="00551BCF">
      <w:pPr>
        <w:tabs>
          <w:tab w:val="left" w:pos="1728"/>
        </w:tabs>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ab/>
      </w:r>
    </w:p>
    <w:p w:rsidR="005F6531" w:rsidRPr="00624747" w:rsidRDefault="005F6531" w:rsidP="00551BCF">
      <w:pPr>
        <w:tabs>
          <w:tab w:val="left" w:pos="1728"/>
        </w:tabs>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 Сарадња са локалном заједницом и стручним установама </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Током целе школске године смо сарађивали са Центром за социјални рад. Имали смо учестали контакт и преписку везано за велики број ученика наше школе.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Сарађивали смо са школским диспанзером и развојним саветовалиштем.</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Такође смо, у вези са неким ученицима , сарађивали са Институтом за ментално здравље, Заводом за психофизиолошке поремећаје и проблематику говора и Клиником за дечју психијатрују. По потрби смо сарађивали са другим школама из којих су ученици дошли код нас или у које су отишли из наше школе.</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Такође смо сарађивали и са СОШ „Бошко Буха“ и са ШООО</w:t>
      </w:r>
      <w:r w:rsidR="00597BF9">
        <w:rPr>
          <w:rFonts w:ascii="Times New Roman" w:hAnsi="Times New Roman" w:cs="Times New Roman"/>
          <w:sz w:val="24"/>
          <w:szCs w:val="24"/>
          <w:lang w:val="sr-Cyrl-CS"/>
        </w:rPr>
        <w:t xml:space="preserve"> „</w:t>
      </w:r>
      <w:r w:rsidRPr="00624747">
        <w:rPr>
          <w:rFonts w:ascii="Times New Roman" w:hAnsi="Times New Roman" w:cs="Times New Roman"/>
          <w:sz w:val="24"/>
          <w:szCs w:val="24"/>
          <w:lang w:val="sr-Cyrl-CS"/>
        </w:rPr>
        <w:t>Браћа Стаменковић“</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Редовно смо похађале састанке стручних сарадника на нивоу општине Звездара.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-Рад у Тимовима и стручним органима</w:t>
      </w:r>
    </w:p>
    <w:p w:rsidR="00624747" w:rsidRDefault="00624747" w:rsidP="00551BCF">
      <w:pPr>
        <w:spacing w:after="0"/>
        <w:ind w:left="0" w:firstLine="0"/>
        <w:jc w:val="both"/>
        <w:rPr>
          <w:rFonts w:ascii="Times New Roman" w:hAnsi="Times New Roman" w:cs="Times New Roman"/>
          <w:sz w:val="24"/>
          <w:szCs w:val="24"/>
        </w:rPr>
      </w:pPr>
    </w:p>
    <w:p w:rsidR="001D28F0" w:rsidRPr="001D28F0" w:rsidRDefault="001D28F0" w:rsidP="00551BCF">
      <w:pPr>
        <w:spacing w:after="0"/>
        <w:ind w:left="0" w:firstLine="0"/>
        <w:jc w:val="both"/>
        <w:rPr>
          <w:rFonts w:ascii="Times New Roman" w:hAnsi="Times New Roman" w:cs="Times New Roman"/>
          <w:sz w:val="24"/>
          <w:szCs w:val="24"/>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lastRenderedPageBreak/>
        <w:t>Током целе школске године педагог и психолог су учествовале у раду два Тима за самовредновање, Тима за заштиту деце од насиља, злостављања и занемаривања, Тиму за инклузију, Тимовима за подршку ученицима, Тиму за ПО, Тиму за развој школског програма, Тиму за развојно планирање. Педагошком колегијуму и свим Одељењским и Наставничким већима. Психолог је координирао тимом за професионалну оријентацију, а педагог тимом за самовредноваљње и тимом за инклузију.</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Учествовали смо на семинарима: Одељењски старешина као посредник у конфликтима ученика, Вештине за адолесценцију- психолог, Безбедност ученика у школи, Аутистични спектар, хиперактивност, дислексија и друге сметње-стратегије, Оцена, самопроцена и формативно оцењивање, Темперамент. Писање пројекта за Холандију, Шведску и Америку- педагог.</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Стручна служба је у циљу праћења рада у школи и реализације програма, као и самог процеса евалуације, сачинила неопходне извештаје и анализе добијених података. Извршено је прегледање документације и дневника рада. Направљена је анализа успеха и дисциплине ученика, утврђен је квалитет процеса рада у школи и све је приложено у оквиру извештаја.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У другом полугодишту текуће школске године дошло је до промене педагога.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Наша школа је била укључена у општи штрајк школа у Србији, од 19. новембра 2014.г. до 24. априла 2015.г. Радили смо са скраћеним радним временом, али смо за то време урадили све послове планиране.</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АВГУСТ</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Наставак тестирања ученика за полазак у школу; уједначавање и формирање одељења првих разреда.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Додатни разговори са родитељима ученика који су се уписали у старије разреде  (углавном из иностранства).</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Психолог је била на семинару Вештине за адолесценте (20-22. 08.- 21 сат)</w:t>
      </w:r>
    </w:p>
    <w:p w:rsidR="00624747" w:rsidRDefault="00624747" w:rsidP="00551BCF">
      <w:pPr>
        <w:spacing w:after="0"/>
        <w:ind w:left="0" w:firstLine="0"/>
        <w:jc w:val="both"/>
        <w:rPr>
          <w:rFonts w:ascii="Times New Roman" w:hAnsi="Times New Roman" w:cs="Times New Roman"/>
          <w:sz w:val="24"/>
          <w:szCs w:val="24"/>
          <w:lang w:val="sr-Cyrl-CS"/>
        </w:rPr>
      </w:pPr>
    </w:p>
    <w:p w:rsidR="005F6531" w:rsidRPr="00624747" w:rsidRDefault="005F6531"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СЕПТЕМБАР </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Праћење адаптације учиника првог разреда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-У школској 2014-15 години, уписан је веома велики број првака. Психолог и педагог су тестирале  више од 200 ученика. Такође су тестирана деца која су се накнадно уписала у школу. Крајем месеца септембра почео је обилазак часова у  одељењима првог разреда. Овим посетама је утврђено да одељења лепо напредују, да се ученици добро прилагођавају на школске обавезе и углавном остварују добар однос са учитељем. Сви учитељи су мотивисани и расположени за рад са првацима и сарадњу са стручном службом. Генерација првака је солидно стартовала у овој школскоj години.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-У оквиру одељењског већа обављен је контакт између учитеља који су претходне године извели четврти разред и одељењских старешина петог разреда који су их преузели. Таакође је обављена и размена информација између педагошко психолошке службе и одељењских старешина.</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-Такође су урађени прелиминарни договори у вези са децом којој је потребан ИОП и члановима који учествују у рад са том децом.</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ОКТОБАР</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 Праћење адаптације учиника петог разреда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Обављена је  посета одељењима ученика петог разреда. У свим одељењима је урађена анкета у склопу процене прилагођавања на предметну наставу. Након обраде података, обављени су разговори са разредним старешинама и појединим наставницима и дате су им инструкције и савети за даљи рад.</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-Тестирање</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Обављено је и поновно тестирање ученика који заостају у учењу да би се утврдило колико су напредовали и да ли им је потребна додатна помоћ или сарадња са стручним установама.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Израда ИОП-а и Планова прилагођавања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 Написани су ИОП-и за три ученика четвртог разреда и једног ученика седмог разреда. Педагог и психолог су биле члан свих Тимова за подршку ученицима.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Написани су Планови прилагођавања за два ученика трећег и једног ученика четвртог разреда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НОВЕМБАР,  ДЕЦЕМБАР, МАРТ, АПРИЛ, МАЈ И ЈУН</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  -  Анализа успеха и владања ученика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Урађени су редовни извештаји са класификационих периода, као и поређењње са успехом у претходним школским годинама.</w:t>
      </w:r>
    </w:p>
    <w:p w:rsidR="005F6531" w:rsidRDefault="005F6531"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ДЕЦЕМБАР</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Психолог је присуствовала семинару одељењских старешина/васпитач у дому као посредник у конфликтима ученика (20-21.12.- 16 сати)</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ЈАНУАР и ФЕБРУАР</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Након анализе успеха ученика на првом полугодишту, посебно је рађено са децом која су показала слаб успех и проблеме у понашању. Било је неколико ученика са изразито лошим успехом и проблемима у учењу са којим се интензивно и комплексно радило до краја школске године на савладавању технике учења и стицања радних навика. Наравно, у сарадњу су били активно укључени и родитељи и о.старешине.</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-Одвијао се појачан васпитн</w:t>
      </w:r>
      <w:r w:rsidR="00206144">
        <w:rPr>
          <w:rFonts w:ascii="Times New Roman" w:hAnsi="Times New Roman" w:cs="Times New Roman"/>
          <w:sz w:val="24"/>
          <w:szCs w:val="24"/>
          <w:lang w:val="sr-Cyrl-CS"/>
        </w:rPr>
        <w:t>и рад са децом која су била у в</w:t>
      </w:r>
      <w:r w:rsidR="00206144" w:rsidRPr="00206144">
        <w:rPr>
          <w:rFonts w:ascii="Times New Roman" w:hAnsi="Times New Roman" w:cs="Times New Roman"/>
          <w:sz w:val="24"/>
          <w:szCs w:val="24"/>
          <w:lang w:val="sr-Cyrl-CS"/>
        </w:rPr>
        <w:t>-</w:t>
      </w:r>
      <w:r w:rsidRPr="00624747">
        <w:rPr>
          <w:rFonts w:ascii="Times New Roman" w:hAnsi="Times New Roman" w:cs="Times New Roman"/>
          <w:sz w:val="24"/>
          <w:szCs w:val="24"/>
          <w:lang w:val="sr-Cyrl-CS"/>
        </w:rPr>
        <w:t xml:space="preserve">д поступку </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Промена педагога</w:t>
      </w:r>
    </w:p>
    <w:p w:rsidR="00624747" w:rsidRPr="00624747" w:rsidRDefault="00330E23"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624747" w:rsidRPr="00624747">
        <w:rPr>
          <w:rFonts w:ascii="Times New Roman" w:hAnsi="Times New Roman" w:cs="Times New Roman"/>
          <w:sz w:val="24"/>
          <w:szCs w:val="24"/>
          <w:lang w:val="sr-Cyrl-CS"/>
        </w:rPr>
        <w:t xml:space="preserve">Договор и комуникација са асистентом са Дефектолошког факултетета у оквиру њеног докторског рада о лонгитудалном испитивању ученика нижих разреда са проблемима у читању и писању. </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ФЕБРУАР и МАРТ</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 Kao и сваке године психолог је у току фебруара и марта одрадила испитивање професионалних интересовања ученика осмих разреда, које се одвијало кроз анкетирање и тестирање интересовања, </w:t>
      </w:r>
      <w:r w:rsidRPr="00624747">
        <w:rPr>
          <w:rFonts w:ascii="Times New Roman" w:hAnsi="Times New Roman" w:cs="Times New Roman"/>
          <w:sz w:val="24"/>
          <w:szCs w:val="24"/>
          <w:lang w:val="sr-Cyrl-CS"/>
        </w:rPr>
        <w:lastRenderedPageBreak/>
        <w:t>тестирање специфичних и општих способности и психолошко-професионално саветовање  ученка на основу претходних података, али и кроз разговоре са родитељима и наставницима.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АПРИЛ, МАЈ и ЈУН</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-Тестирање првака, појачан васпитни рад, рад на дисциплинским проблемима</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xml:space="preserve">Поред тестирања првака, којих је било пуно, као и сваке године, било је пуно васпитних и дисциплинских проблема  где је морало да се интервенише одмах и да се прецизно испланирају даљи кораци. </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МАЈ и ЈУН</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Завршни испит за осми разред</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Педагог и психолог су биле део комисије за шифровање на завршном испиту за осми разред.</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ЈУН и ЈУЛ</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Тестирање првака и почетни радови на формирању одељења првог разреда</w:t>
      </w:r>
    </w:p>
    <w:p w:rsidR="00624747" w:rsidRPr="00624747" w:rsidRDefault="00624747" w:rsidP="00551BCF">
      <w:pPr>
        <w:spacing w:after="0"/>
        <w:ind w:left="0" w:firstLine="0"/>
        <w:jc w:val="both"/>
        <w:rPr>
          <w:rFonts w:ascii="Times New Roman" w:hAnsi="Times New Roman" w:cs="Times New Roman"/>
          <w:sz w:val="24"/>
          <w:szCs w:val="24"/>
          <w:lang w:val="sr-Cyrl-CS"/>
        </w:rPr>
      </w:pPr>
      <w:r w:rsidRPr="00624747">
        <w:rPr>
          <w:rFonts w:ascii="Times New Roman" w:hAnsi="Times New Roman" w:cs="Times New Roman"/>
          <w:sz w:val="24"/>
          <w:szCs w:val="24"/>
          <w:lang w:val="sr-Cyrl-CS"/>
        </w:rPr>
        <w:t>- Извештаји о раду</w:t>
      </w:r>
    </w:p>
    <w:p w:rsidR="00624747" w:rsidRPr="00624747" w:rsidRDefault="00624747" w:rsidP="00551BCF">
      <w:pPr>
        <w:spacing w:after="0"/>
        <w:ind w:left="0" w:firstLine="0"/>
        <w:jc w:val="both"/>
        <w:rPr>
          <w:rFonts w:ascii="Times New Roman" w:hAnsi="Times New Roman" w:cs="Times New Roman"/>
          <w:sz w:val="24"/>
          <w:szCs w:val="24"/>
          <w:lang w:val="sr-Cyrl-CS"/>
        </w:rPr>
      </w:pPr>
    </w:p>
    <w:p w:rsidR="00624747" w:rsidRPr="00624747" w:rsidRDefault="00624747" w:rsidP="00C225E4">
      <w:pPr>
        <w:spacing w:after="0"/>
        <w:ind w:left="0" w:firstLine="0"/>
        <w:jc w:val="right"/>
        <w:rPr>
          <w:rFonts w:ascii="Times New Roman" w:hAnsi="Times New Roman" w:cs="Times New Roman"/>
          <w:sz w:val="24"/>
          <w:szCs w:val="24"/>
          <w:lang w:val="sr-Cyrl-CS"/>
        </w:rPr>
      </w:pPr>
      <w:r w:rsidRPr="00624747">
        <w:rPr>
          <w:rFonts w:ascii="Times New Roman" w:hAnsi="Times New Roman" w:cs="Times New Roman"/>
          <w:sz w:val="24"/>
          <w:szCs w:val="24"/>
          <w:lang w:val="sr-Cyrl-CS"/>
        </w:rPr>
        <w:t>Психолог школе</w:t>
      </w:r>
    </w:p>
    <w:p w:rsidR="00624747" w:rsidRPr="00624747" w:rsidRDefault="00624747" w:rsidP="00C225E4">
      <w:pPr>
        <w:spacing w:after="0"/>
        <w:ind w:left="0" w:firstLine="0"/>
        <w:jc w:val="right"/>
        <w:rPr>
          <w:rFonts w:ascii="Times New Roman" w:hAnsi="Times New Roman" w:cs="Times New Roman"/>
          <w:sz w:val="24"/>
          <w:szCs w:val="24"/>
          <w:lang w:val="sr-Cyrl-CS"/>
        </w:rPr>
      </w:pPr>
      <w:r w:rsidRPr="00624747">
        <w:rPr>
          <w:rFonts w:ascii="Times New Roman" w:hAnsi="Times New Roman" w:cs="Times New Roman"/>
          <w:sz w:val="24"/>
          <w:szCs w:val="24"/>
          <w:lang w:val="sr-Cyrl-CS"/>
        </w:rPr>
        <w:t>Ирена Скленар – Церо</w:t>
      </w:r>
    </w:p>
    <w:p w:rsidR="00624747" w:rsidRPr="00624747" w:rsidRDefault="00624747" w:rsidP="00C225E4">
      <w:pPr>
        <w:spacing w:after="0"/>
        <w:ind w:left="0" w:firstLine="0"/>
        <w:jc w:val="right"/>
        <w:rPr>
          <w:rFonts w:ascii="Times New Roman" w:hAnsi="Times New Roman" w:cs="Times New Roman"/>
          <w:sz w:val="24"/>
          <w:szCs w:val="24"/>
          <w:lang w:val="sr-Cyrl-CS"/>
        </w:rPr>
      </w:pPr>
      <w:r w:rsidRPr="00624747">
        <w:rPr>
          <w:rFonts w:ascii="Times New Roman" w:hAnsi="Times New Roman" w:cs="Times New Roman"/>
          <w:sz w:val="24"/>
          <w:szCs w:val="24"/>
          <w:lang w:val="sr-Cyrl-CS"/>
        </w:rPr>
        <w:t>Педагог школе</w:t>
      </w:r>
    </w:p>
    <w:p w:rsidR="00624747" w:rsidRPr="00624747" w:rsidRDefault="00624747" w:rsidP="00C225E4">
      <w:pPr>
        <w:spacing w:after="0"/>
        <w:ind w:left="0" w:firstLine="0"/>
        <w:jc w:val="right"/>
        <w:rPr>
          <w:rFonts w:ascii="Times New Roman" w:hAnsi="Times New Roman" w:cs="Times New Roman"/>
          <w:sz w:val="24"/>
          <w:szCs w:val="24"/>
          <w:lang w:val="sr-Cyrl-CS"/>
        </w:rPr>
      </w:pPr>
      <w:r w:rsidRPr="00624747">
        <w:rPr>
          <w:rFonts w:ascii="Times New Roman" w:hAnsi="Times New Roman" w:cs="Times New Roman"/>
          <w:sz w:val="24"/>
          <w:szCs w:val="24"/>
          <w:lang w:val="sr-Cyrl-CS"/>
        </w:rPr>
        <w:t>Дијана Косијер</w:t>
      </w:r>
    </w:p>
    <w:p w:rsidR="00EA0E3A" w:rsidRPr="00EA0E3A" w:rsidRDefault="00597BF9" w:rsidP="00551BCF">
      <w:pPr>
        <w:pStyle w:val="Heading1"/>
        <w:jc w:val="both"/>
        <w:rPr>
          <w:lang w:val="sr-Cyrl-CS"/>
        </w:rPr>
      </w:pPr>
      <w:bookmarkStart w:id="38" w:name="_Toc429660335"/>
      <w:r>
        <w:rPr>
          <w:lang w:val="sr-Cyrl-CS"/>
        </w:rPr>
        <w:t>18</w:t>
      </w:r>
      <w:r w:rsidR="003D187E" w:rsidRPr="00EA0E3A">
        <w:rPr>
          <w:lang w:val="sr-Cyrl-CS"/>
        </w:rPr>
        <w:t>. ИЗВЕШТАЈ О РАДУ БИБЛИОТЕАРА У ДРУГОМ ПОЛУГОДИШТУ 2014/2015.</w:t>
      </w:r>
      <w:bookmarkEnd w:id="38"/>
    </w:p>
    <w:p w:rsidR="00EA0E3A" w:rsidRDefault="00EA0E3A" w:rsidP="00551BCF">
      <w:pPr>
        <w:spacing w:after="0"/>
        <w:jc w:val="both"/>
        <w:rPr>
          <w:lang w:val="sr-Cyrl-CS"/>
        </w:rPr>
      </w:pP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Концентрисале смо се на испуњавање плана који смо правиле по упутству надзорнице Татјане Перовић из Градске библиотеке од маја 2014.</w:t>
      </w:r>
    </w:p>
    <w:p w:rsidR="00EA0E3A" w:rsidRPr="00EA0E3A" w:rsidRDefault="00EA0E3A" w:rsidP="00551BCF">
      <w:pPr>
        <w:spacing w:after="0"/>
        <w:jc w:val="both"/>
        <w:rPr>
          <w:rFonts w:ascii="Times New Roman" w:hAnsi="Times New Roman" w:cs="Times New Roman"/>
          <w:sz w:val="24"/>
          <w:szCs w:val="24"/>
          <w:lang w:val="sr-Cyrl-CS"/>
        </w:rPr>
      </w:pPr>
    </w:p>
    <w:p w:rsidR="00EA0E3A" w:rsidRPr="00EA0E3A" w:rsidRDefault="00EA0E3A" w:rsidP="00551BCF">
      <w:pPr>
        <w:spacing w:after="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Јануар: Нови почетак библиотеке</w:t>
      </w:r>
    </w:p>
    <w:p w:rsidR="00EA0E3A" w:rsidRPr="00EA0E3A" w:rsidRDefault="00EA0E3A" w:rsidP="00551BCF">
      <w:pPr>
        <w:spacing w:after="0"/>
        <w:jc w:val="both"/>
        <w:rPr>
          <w:rFonts w:ascii="Times New Roman" w:hAnsi="Times New Roman" w:cs="Times New Roman"/>
          <w:sz w:val="24"/>
          <w:szCs w:val="24"/>
          <w:lang w:val="sr-Cyrl-CS"/>
        </w:rPr>
      </w:pP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У јануару смо сарађивале са издавачима јер су нам стигле књиге за Светосавску повељу и Читалачку значку. Припремиле смо књиге за награде, уклапале се у припреме за прославу Светог Саве, а књиге за такмичење Читалачка значка - инвентарисале. Упознавали смо се са новим насловима и планирале са колегама заједничке теме о Словенској митологији. </w:t>
      </w: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Обучавале смо чланове библиотекарске секције како да враћају књиге на полице, лепиле смо књиге и договарале са учитељима 4. разреда око наставка програма Технике читања. Стручне замене часова су биле нешто интензивније крајем месеца. Акција Чеп у џеп је продужена на целу школску 2014/15.годину, а средства од продаје су намењена за лечење ученика из ОШ „1300 каплара“. Зорица Смиљанић је неколико дана радила у жирију са наставницима ликовне културе, бирала радове за такмичење „Мали Пјер“ и писала Записник, а у Народној библиотеци је присуствовала предавању „Библиотекари библиотекарима о дечјој књизи“. </w:t>
      </w:r>
    </w:p>
    <w:p w:rsidR="00EA0E3A" w:rsidRPr="00EA0E3A" w:rsidRDefault="00EA0E3A" w:rsidP="00551BCF">
      <w:pPr>
        <w:spacing w:after="0"/>
        <w:jc w:val="both"/>
        <w:rPr>
          <w:rFonts w:ascii="Times New Roman" w:hAnsi="Times New Roman" w:cs="Times New Roman"/>
          <w:sz w:val="24"/>
          <w:szCs w:val="24"/>
          <w:lang w:val="sr-Cyrl-CS"/>
        </w:rPr>
      </w:pPr>
    </w:p>
    <w:p w:rsidR="00EA0E3A" w:rsidRPr="00EA0E3A" w:rsidRDefault="00EA0E3A" w:rsidP="00551BCF">
      <w:pPr>
        <w:spacing w:after="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lastRenderedPageBreak/>
        <w:t>Фебруар: Нови почетак библиотеке</w:t>
      </w:r>
    </w:p>
    <w:p w:rsidR="00EA0E3A" w:rsidRPr="00EA0E3A" w:rsidRDefault="00EA0E3A" w:rsidP="00551BCF">
      <w:pPr>
        <w:spacing w:after="0"/>
        <w:jc w:val="both"/>
        <w:rPr>
          <w:rFonts w:ascii="Times New Roman" w:hAnsi="Times New Roman" w:cs="Times New Roman"/>
          <w:sz w:val="24"/>
          <w:szCs w:val="24"/>
          <w:lang w:val="sr-Cyrl-CS"/>
        </w:rPr>
      </w:pP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Послата је анкета Градској библиотеци о статистичким подацима библиотеке. Завршени су спискови ученика у табели. Интензивнији рад и договори око такмичења. Прегледани су читалачки дневници 1/4 и 1/8 и вођени разговори са Тањом Бребановић око Читалачке значке. Одржани часови у библиотеци са 4/3 и 4/5 на тему Мали принц и читалачки дневници,  у 4/7 на тему о врстама библиотека и начину читања, а са 1/7 први час у библиотеци (Зорица Смиљанић). Интензивнији рад у Друштву школских библиотекара (преписке и договори) (Зорица Смиљанић). Сортирање, слагање и обележавање полица из референсне збирке по УДК групама. Рад са библиотекарском секцијом: исписивање Картона књиге за лектиру која треба да се инвентарише. Трагање за обрасцем за инвентарне књиге и сазнање да нема да се купе. Испитивање програма ЕБИБЛИОТЕКА. Акција Чеп у џеп траје. Вођење месечне и дневне статистике читаности. Вођење документације и Летописа, праћење стручне литературе Друштва библиотекара Србије и Друштва школских библиотекара.</w:t>
      </w:r>
    </w:p>
    <w:p w:rsidR="00EA0E3A" w:rsidRDefault="00EA0E3A" w:rsidP="00551BCF">
      <w:pPr>
        <w:spacing w:after="0"/>
        <w:jc w:val="both"/>
        <w:rPr>
          <w:lang w:val="sr-Cyrl-CS"/>
        </w:rPr>
      </w:pPr>
    </w:p>
    <w:p w:rsidR="00EA0E3A" w:rsidRPr="00EA0E3A" w:rsidRDefault="00EA0E3A" w:rsidP="00551BCF">
      <w:pPr>
        <w:spacing w:after="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Март: Ка савременој библиотеци</w:t>
      </w:r>
    </w:p>
    <w:p w:rsidR="00EA0E3A" w:rsidRDefault="00EA0E3A" w:rsidP="00551BCF">
      <w:pPr>
        <w:spacing w:after="0"/>
        <w:jc w:val="both"/>
        <w:rPr>
          <w:lang w:val="sr-Cyrl-CS"/>
        </w:rPr>
      </w:pP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Дилему око наставка инвентарисања и инвентарних књига смо решавали током марта тако што смо се саветовале са библиотекарима из Библиотеке града Београда: Тањом Бребановић, Снежаном Кавалић и Станком Јовичић. Разматрали смо могућности затварања инвентарних књига, ексел табела, преинвентарисања, куповине програма, отписивања књига , паралелно прављење спискова за расход и инвентарисање нових наслова. Препоручено нам је да радимо нову ревизију ради уноса фонда у базу књига кад купимо програм за библиотечко пословање. Често смо биле без интернета тако да нисмо могли да испитамо програм из Јагодине, ЕБИБЛИОТЕКА. Са Миром Меглић, библиотекарком ОШ „Иван Милутиновић“, смо разматрали могућност формирања Комисије за библиотеку као препорука за превазилажење проблема отписа и набавке, пошто се сви школски библиотекари сусрећу са овим проблемом. Сакупљамо читалачке дневнике, прегледамо, бројимо, правимо спискове учесника,  обавештавамо такмичаре о школском такмичењу, договорамо се са Тањом Бребановић о терминима за разговор са такмичарима. Школско такмичење одржано у библиотеци 25.3.2015. за ученике од 1. до 4. разреда. Консултације са колегама и помоћ ученицима који учествују на такмичењима из српског (граматика и књижевност), рецитовању. Одлазак са ученицима на Општинско такмичење (Јелена Симић).  Поручили смо књиге од Креативног центра 100 x 100 књига. Вођење дневне и месечне статистике читаности, прикупљање документације за библиотеку и школу са интернета: Правилници, Закони, Подзаконски акти и попуњавање документације у регистру.</w:t>
      </w: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Договори са наставницима информатике о корелацији наставе и рада библиотеке. Осмишљавање задатака за ученике 8.разреда који би одабрали пројекат у библиотеци.</w:t>
      </w:r>
    </w:p>
    <w:p w:rsidR="00EA0E3A" w:rsidRPr="00026C05" w:rsidRDefault="00EA0E3A" w:rsidP="005F399B">
      <w:pPr>
        <w:ind w:left="0" w:firstLine="0"/>
        <w:jc w:val="both"/>
        <w:rPr>
          <w:b/>
          <w:lang w:val="sr-Cyrl-CS"/>
        </w:rPr>
      </w:pPr>
    </w:p>
    <w:p w:rsidR="00EA0E3A" w:rsidRPr="00EA0E3A" w:rsidRDefault="00EA0E3A" w:rsidP="00551BCF">
      <w:pPr>
        <w:spacing w:after="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Април: Такмичења и обележавање Међународног дана дечје књиге и Светског дана књиге и ауторских права</w:t>
      </w:r>
    </w:p>
    <w:p w:rsidR="00EA0E3A" w:rsidRDefault="00EA0E3A" w:rsidP="00551BCF">
      <w:pPr>
        <w:jc w:val="both"/>
        <w:rPr>
          <w:lang w:val="sr-Cyrl-CS"/>
        </w:rPr>
      </w:pP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Испробаван програм ЕБИБИОТЕКА: категорије, подкатегорије... Одабир наслова Креативног центра за поруџбину 100 x 100 књига(акција поводом Месеца књиге). Направљен пано о Хансу Кристијану Андерсену и постављен на врата библиотеке за 2.април – Међународни дан дечје књиге. Осмишљен и написан Правилник библиотеке. Окачен на зид у библиотеци. Сређена полица од А до Ш за српску </w:t>
      </w:r>
      <w:r w:rsidRPr="00EA0E3A">
        <w:rPr>
          <w:rFonts w:ascii="Times New Roman" w:hAnsi="Times New Roman" w:cs="Times New Roman"/>
          <w:sz w:val="24"/>
          <w:szCs w:val="24"/>
          <w:lang w:val="sr-Cyrl-CS"/>
        </w:rPr>
        <w:lastRenderedPageBreak/>
        <w:t>драму и роман. Постављен на сајт списак ученика учесника Читалачке значке, обавештење и фотографије. Спремљена питања за надзорнице које су се најавиле за 21.4.2015. Интензивни разговори, упутства и договори о даљем раду, као и обавештавање директорке о потребама и смерницама библиотеке. По препоруци надзорница, договорен састанак са аутором програма за библиотечко пословање – IBG. Издвојене књиге за расход, уписиване у ексел табелу и одлагане у кутије. Договори, припреме и реализација пројеката ученика у корелацији са информатиком: Статистика читаности и коришћења школске лектире. Присуствовање на Стручном скупу библиотекара на годишњој Скупштини Друштва школских библиотекара (Зорица Смиљанић).</w:t>
      </w:r>
    </w:p>
    <w:p w:rsidR="00EA0E3A" w:rsidRDefault="00EA0E3A" w:rsidP="00551BCF">
      <w:pPr>
        <w:spacing w:after="0"/>
        <w:jc w:val="both"/>
        <w:rPr>
          <w:lang w:val="sr-Cyrl-CS"/>
        </w:rPr>
      </w:pPr>
    </w:p>
    <w:p w:rsidR="00EA0E3A" w:rsidRPr="00EA0E3A" w:rsidRDefault="00EA0E3A" w:rsidP="00551BCF">
      <w:pPr>
        <w:spacing w:after="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Мај: Резултати</w:t>
      </w:r>
    </w:p>
    <w:p w:rsidR="00EA0E3A" w:rsidRDefault="00EA0E3A" w:rsidP="00551BCF">
      <w:pPr>
        <w:spacing w:after="0"/>
        <w:jc w:val="both"/>
        <w:rPr>
          <w:lang w:val="sr-Cyrl-CS"/>
        </w:rPr>
      </w:pPr>
    </w:p>
    <w:p w:rsidR="00EA0E3A" w:rsidRPr="00EA0E3A" w:rsidRDefault="00EA0E3A" w:rsidP="005F399B">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Уписивање наслова за расход. Због проблема са интернетом и вирусима, неколико дана покушавамо са колегама да отклонимо квар, како бисмо наставили рад на попуњавању спискова књига у табеле. Презентација програма Милоша Пантелића, IBG. Договарали смо посету песника Недељка Попадића. Помоћ Луцији Еремији и 2/7 око представе за крај године. Разговори са издавачима о понудама за награђивање ученика. Пребројавање сати за стручно усавршавање због ценуса за све запослене. Посета 1. Војном музеју са ученицима 8.разреда, 2. Етнографском и Педагошком и 6.разредом (Зорица Смиљанић), 3. Музеју примењене уметности, Етнографском и Музеју историје са ученицима 5. и 7. разреда (Јелена Симић). Израда презентације са волонтерима и сусрет у Општини где је и презентација приказана, а библиотека добила три књиге за награду. Помоћ и рад са ученицима који су се пласирали за Градска и Републичка такмичења као и помоћ у изради паноа за историју и географију. Написани спискови задужења за осмаке. Организација и присуствовање хуманитарној акцији за „децу лептире“ (Јелена Симић). Одлазак са такмичарима на Такмичење Мајска песничка сусретања (Јелена Симић). Координација са учитељима из боравка и наставницима ликовне културе око прославе Дана школе. Састанак Актива школских библиотекара Општине Звездара поводом ступања на снагу Правилника о финанси</w:t>
      </w:r>
      <w:r w:rsidR="005F399B">
        <w:rPr>
          <w:rFonts w:ascii="Times New Roman" w:hAnsi="Times New Roman" w:cs="Times New Roman"/>
          <w:sz w:val="24"/>
          <w:szCs w:val="24"/>
          <w:lang w:val="sr-Cyrl-CS"/>
        </w:rPr>
        <w:t xml:space="preserve">рању основних и средњих школа. </w:t>
      </w:r>
    </w:p>
    <w:p w:rsidR="00EA0E3A" w:rsidRPr="009A0740" w:rsidRDefault="00EA0E3A" w:rsidP="00551BCF">
      <w:pPr>
        <w:spacing w:after="0"/>
        <w:ind w:left="0" w:hanging="1"/>
        <w:jc w:val="both"/>
        <w:rPr>
          <w:rFonts w:ascii="Times New Roman" w:hAnsi="Times New Roman" w:cs="Times New Roman"/>
          <w:sz w:val="24"/>
          <w:szCs w:val="24"/>
          <w:lang w:val="sr-Cyrl-CS"/>
        </w:rPr>
      </w:pPr>
    </w:p>
    <w:p w:rsidR="00EA0E3A" w:rsidRPr="00EA0E3A" w:rsidRDefault="00EA0E3A" w:rsidP="00551BCF">
      <w:pPr>
        <w:spacing w:after="0"/>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Тема: Сабирање и одузимање</w:t>
      </w:r>
    </w:p>
    <w:p w:rsidR="00EA0E3A" w:rsidRPr="00EA0E3A" w:rsidRDefault="00EA0E3A" w:rsidP="00551BCF">
      <w:pPr>
        <w:spacing w:after="0"/>
        <w:ind w:left="0" w:hanging="1"/>
        <w:jc w:val="both"/>
        <w:rPr>
          <w:rFonts w:ascii="Times New Roman" w:hAnsi="Times New Roman" w:cs="Times New Roman"/>
          <w:sz w:val="24"/>
          <w:szCs w:val="24"/>
          <w:lang w:val="sr-Cyrl-CS"/>
        </w:rPr>
      </w:pP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 xml:space="preserve">Комплетирање спискова за награђивање ученика и упознавање са насловима књига за награде. Договори са издавачима и директорком око куповине. Комисијски отварање понуда издавача. Исписивање посвета на књигама и припрема за поделу. Завршница Читалачке значке: подела диплома, чланских карата и књига. Послато обавештење и фотографије за сајт о завршници </w:t>
      </w:r>
      <w:r w:rsidRPr="00EA0E3A">
        <w:rPr>
          <w:lang w:val="sr-Cyrl-CS"/>
        </w:rPr>
        <w:t>Најволонтерске акције (Зорица Смиљанић). Присуствовање јавним часовима ученика 6/2, 7/2 и 7/8 –</w:t>
      </w:r>
      <w:r w:rsidRPr="00EA0E3A">
        <w:rPr>
          <w:rFonts w:ascii="Times New Roman" w:hAnsi="Times New Roman" w:cs="Times New Roman"/>
          <w:sz w:val="24"/>
          <w:szCs w:val="24"/>
          <w:lang w:val="sr-Cyrl-CS"/>
        </w:rPr>
        <w:t xml:space="preserve"> драмски текстови „Власт“, „Покондирена тиква“, „Избирачица“ (Јелена Симић). Одлазак са ученицом на Градско такмичење Мајска песничка сусретања (Јелена Симић).</w:t>
      </w:r>
    </w:p>
    <w:p w:rsidR="00EA0E3A" w:rsidRPr="00EA0E3A" w:rsidRDefault="00EA0E3A" w:rsidP="00551BCF">
      <w:pPr>
        <w:spacing w:after="0"/>
        <w:ind w:left="0" w:hanging="1"/>
        <w:jc w:val="both"/>
        <w:rPr>
          <w:rFonts w:ascii="Times New Roman" w:hAnsi="Times New Roman" w:cs="Times New Roman"/>
          <w:sz w:val="24"/>
          <w:szCs w:val="24"/>
          <w:lang w:val="sr-Cyrl-CS"/>
        </w:rPr>
      </w:pPr>
      <w:r w:rsidRPr="00EA0E3A">
        <w:rPr>
          <w:rFonts w:ascii="Times New Roman" w:hAnsi="Times New Roman" w:cs="Times New Roman"/>
          <w:sz w:val="24"/>
          <w:szCs w:val="24"/>
          <w:lang w:val="sr-Cyrl-CS"/>
        </w:rPr>
        <w:t>Одлагање старе хартије и чепова. На Класификационом испиту 8.разреда смо радиле у комисији за шифровање и дешифровање тестова.</w:t>
      </w:r>
    </w:p>
    <w:p w:rsidR="00EA0E3A" w:rsidRPr="00EA0E3A" w:rsidRDefault="00EA0E3A" w:rsidP="00551BCF">
      <w:pPr>
        <w:spacing w:after="0"/>
        <w:ind w:left="0" w:hanging="1"/>
        <w:jc w:val="both"/>
        <w:rPr>
          <w:rFonts w:ascii="Times New Roman" w:hAnsi="Times New Roman" w:cs="Times New Roman"/>
          <w:sz w:val="24"/>
          <w:szCs w:val="24"/>
          <w:lang w:val="sr-Cyrl-CS"/>
        </w:rPr>
      </w:pPr>
    </w:p>
    <w:p w:rsidR="002728D6" w:rsidRDefault="00EA0E3A" w:rsidP="005F399B">
      <w:pPr>
        <w:spacing w:after="0"/>
        <w:ind w:left="0" w:hanging="1"/>
        <w:jc w:val="right"/>
        <w:rPr>
          <w:rFonts w:ascii="Times New Roman" w:hAnsi="Times New Roman" w:cs="Times New Roman"/>
          <w:sz w:val="24"/>
          <w:szCs w:val="24"/>
        </w:rPr>
      </w:pPr>
      <w:r w:rsidRPr="00EA0E3A">
        <w:rPr>
          <w:rFonts w:ascii="Times New Roman" w:hAnsi="Times New Roman" w:cs="Times New Roman"/>
          <w:sz w:val="24"/>
          <w:szCs w:val="24"/>
          <w:lang w:val="sr-Cyrl-CS"/>
        </w:rPr>
        <w:t>Библиотека</w:t>
      </w:r>
      <w:r w:rsidR="00C225E4">
        <w:rPr>
          <w:rFonts w:ascii="Times New Roman" w:hAnsi="Times New Roman" w:cs="Times New Roman"/>
          <w:sz w:val="24"/>
          <w:szCs w:val="24"/>
          <w:lang w:val="sr-Cyrl-CS"/>
        </w:rPr>
        <w:t>рке</w:t>
      </w:r>
      <w:r w:rsidRPr="00EA0E3A">
        <w:rPr>
          <w:rFonts w:ascii="Times New Roman" w:hAnsi="Times New Roman" w:cs="Times New Roman"/>
          <w:sz w:val="24"/>
          <w:szCs w:val="24"/>
          <w:lang w:val="sr-Cyrl-CS"/>
        </w:rPr>
        <w:t xml:space="preserve"> Зорица Смиљанић и Јелена Симић</w:t>
      </w:r>
    </w:p>
    <w:p w:rsidR="001D28F0" w:rsidRPr="001D28F0" w:rsidRDefault="001D28F0" w:rsidP="005F399B">
      <w:pPr>
        <w:spacing w:after="0"/>
        <w:ind w:left="0" w:hanging="1"/>
        <w:jc w:val="right"/>
        <w:rPr>
          <w:rFonts w:ascii="Times New Roman" w:hAnsi="Times New Roman" w:cs="Times New Roman"/>
          <w:sz w:val="24"/>
          <w:szCs w:val="24"/>
        </w:rPr>
      </w:pPr>
    </w:p>
    <w:p w:rsidR="002728D6" w:rsidRPr="002728D6" w:rsidRDefault="00597BF9" w:rsidP="00551BCF">
      <w:pPr>
        <w:pStyle w:val="Heading1"/>
        <w:jc w:val="both"/>
        <w:rPr>
          <w:lang w:val="sr-Cyrl-CS"/>
        </w:rPr>
      </w:pPr>
      <w:bookmarkStart w:id="39" w:name="_Toc429660336"/>
      <w:r>
        <w:rPr>
          <w:sz w:val="24"/>
          <w:szCs w:val="24"/>
          <w:lang w:val="sr-Cyrl-CS"/>
        </w:rPr>
        <w:lastRenderedPageBreak/>
        <w:t>19</w:t>
      </w:r>
      <w:r w:rsidR="009A0740" w:rsidRPr="002728D6">
        <w:rPr>
          <w:sz w:val="24"/>
          <w:szCs w:val="24"/>
          <w:lang w:val="sr-Cyrl-CS"/>
        </w:rPr>
        <w:t xml:space="preserve">. </w:t>
      </w:r>
      <w:r w:rsidR="009A0740">
        <w:rPr>
          <w:lang w:val="sr-Cyrl-CS"/>
        </w:rPr>
        <w:t>Г</w:t>
      </w:r>
      <w:r w:rsidR="009A0740" w:rsidRPr="002728D6">
        <w:rPr>
          <w:lang w:val="sr-Cyrl-CS"/>
        </w:rPr>
        <w:t>ОДИШЊИ ИЗВЕШТАЈ ПРОДУЖЕНОГ БОРАВКА</w:t>
      </w:r>
      <w:bookmarkEnd w:id="39"/>
    </w:p>
    <w:p w:rsidR="002728D6" w:rsidRPr="002728D6" w:rsidRDefault="002728D6" w:rsidP="00551BCF">
      <w:pPr>
        <w:spacing w:after="0"/>
        <w:jc w:val="both"/>
        <w:rPr>
          <w:rFonts w:ascii="Times New Roman" w:hAnsi="Times New Roman" w:cs="Times New Roman"/>
          <w:sz w:val="24"/>
          <w:szCs w:val="24"/>
          <w:lang w:val="sr-Cyrl-CS"/>
        </w:rPr>
      </w:pPr>
    </w:p>
    <w:p w:rsidR="002728D6"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На почетку школске 2014/2015. године у боравак је уписано укупно 1</w:t>
      </w:r>
      <w:r>
        <w:rPr>
          <w:rFonts w:ascii="Times New Roman" w:hAnsi="Times New Roman" w:cs="Times New Roman"/>
          <w:sz w:val="24"/>
          <w:szCs w:val="24"/>
          <w:lang w:val="sr-Cyrl-CS"/>
        </w:rPr>
        <w:t>3</w:t>
      </w:r>
      <w:r w:rsidRPr="002728D6">
        <w:rPr>
          <w:rFonts w:ascii="Times New Roman" w:hAnsi="Times New Roman" w:cs="Times New Roman"/>
          <w:sz w:val="24"/>
          <w:szCs w:val="24"/>
          <w:lang w:val="sr-Cyrl-CS"/>
        </w:rPr>
        <w:t>2 ученика.</w:t>
      </w:r>
    </w:p>
    <w:p w:rsidR="002728D6" w:rsidRPr="00011EBF" w:rsidRDefault="002728D6" w:rsidP="00551BCF">
      <w:pPr>
        <w:spacing w:after="0" w:line="240" w:lineRule="auto"/>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Табеларни приказ бројног стања </w:t>
      </w:r>
      <w:r>
        <w:rPr>
          <w:rFonts w:ascii="Times New Roman" w:hAnsi="Times New Roman" w:cs="Times New Roman"/>
          <w:sz w:val="24"/>
          <w:szCs w:val="24"/>
          <w:lang w:val="sr-Cyrl-CS"/>
        </w:rPr>
        <w:t>ученика продуженог боравка</w:t>
      </w:r>
      <w:r w:rsidRPr="002728D6">
        <w:rPr>
          <w:rFonts w:ascii="Times New Roman" w:hAnsi="Times New Roman" w:cs="Times New Roman"/>
          <w:sz w:val="24"/>
          <w:szCs w:val="24"/>
          <w:lang w:val="sr-Cyrl-CS"/>
        </w:rPr>
        <w:t>:</w:t>
      </w:r>
    </w:p>
    <w:tbl>
      <w:tblPr>
        <w:tblStyle w:val="TableGrid"/>
        <w:tblW w:w="0" w:type="auto"/>
        <w:tblLook w:val="04A0"/>
      </w:tblPr>
      <w:tblGrid>
        <w:gridCol w:w="3080"/>
        <w:gridCol w:w="3081"/>
        <w:gridCol w:w="3081"/>
      </w:tblGrid>
      <w:tr w:rsidR="002728D6" w:rsidTr="007F3AEA">
        <w:tc>
          <w:tcPr>
            <w:tcW w:w="3080"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Одељења васпитне групе</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Број ученика</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Задужени наставник</w:t>
            </w:r>
          </w:p>
        </w:tc>
      </w:tr>
      <w:tr w:rsidR="002728D6" w:rsidTr="007F3AEA">
        <w:tc>
          <w:tcPr>
            <w:tcW w:w="3080" w:type="dxa"/>
          </w:tcPr>
          <w:p w:rsidR="002728D6" w:rsidRPr="00264351" w:rsidRDefault="002728D6" w:rsidP="00551BCF">
            <w:pPr>
              <w:jc w:val="both"/>
              <w:rPr>
                <w:rFonts w:ascii="Times New Roman" w:hAnsi="Times New Roman" w:cs="Times New Roman"/>
                <w:sz w:val="24"/>
                <w:szCs w:val="24"/>
              </w:rPr>
            </w:pPr>
            <w:r>
              <w:rPr>
                <w:rFonts w:ascii="Times New Roman" w:hAnsi="Times New Roman" w:cs="Times New Roman"/>
                <w:sz w:val="24"/>
                <w:szCs w:val="24"/>
              </w:rPr>
              <w:t>I</w:t>
            </w:r>
            <w:r w:rsidRPr="00011EBF">
              <w:rPr>
                <w:rFonts w:ascii="Times New Roman" w:hAnsi="Times New Roman" w:cs="Times New Roman"/>
                <w:sz w:val="24"/>
                <w:szCs w:val="24"/>
                <w:vertAlign w:val="subscript"/>
              </w:rPr>
              <w:t>1</w:t>
            </w:r>
            <w:r>
              <w:rPr>
                <w:rFonts w:ascii="Times New Roman" w:hAnsi="Times New Roman" w:cs="Times New Roman"/>
                <w:sz w:val="24"/>
                <w:szCs w:val="24"/>
              </w:rPr>
              <w:t>, I</w:t>
            </w:r>
            <w:r w:rsidRPr="00011EBF">
              <w:rPr>
                <w:rFonts w:ascii="Times New Roman" w:hAnsi="Times New Roman" w:cs="Times New Roman"/>
                <w:sz w:val="24"/>
                <w:szCs w:val="24"/>
                <w:vertAlign w:val="subscript"/>
              </w:rPr>
              <w:t>5</w:t>
            </w:r>
            <w:r>
              <w:rPr>
                <w:rFonts w:ascii="Times New Roman" w:hAnsi="Times New Roman" w:cs="Times New Roman"/>
                <w:sz w:val="24"/>
                <w:szCs w:val="24"/>
              </w:rPr>
              <w:t>, III</w:t>
            </w:r>
            <w:r w:rsidRPr="00011EBF">
              <w:rPr>
                <w:rFonts w:ascii="Times New Roman" w:hAnsi="Times New Roman" w:cs="Times New Roman"/>
                <w:sz w:val="24"/>
                <w:szCs w:val="24"/>
                <w:vertAlign w:val="subscript"/>
              </w:rPr>
              <w:t>1</w:t>
            </w:r>
            <w:r>
              <w:rPr>
                <w:rFonts w:ascii="Times New Roman" w:hAnsi="Times New Roman" w:cs="Times New Roman"/>
                <w:sz w:val="24"/>
                <w:szCs w:val="24"/>
              </w:rPr>
              <w:t>, III</w:t>
            </w:r>
            <w:r w:rsidRPr="00011EBF">
              <w:rPr>
                <w:rFonts w:ascii="Times New Roman" w:hAnsi="Times New Roman" w:cs="Times New Roman"/>
                <w:sz w:val="24"/>
                <w:szCs w:val="24"/>
                <w:vertAlign w:val="subscript"/>
              </w:rPr>
              <w:t>3</w:t>
            </w:r>
            <w:r>
              <w:rPr>
                <w:rFonts w:ascii="Times New Roman" w:hAnsi="Times New Roman" w:cs="Times New Roman"/>
                <w:sz w:val="24"/>
                <w:szCs w:val="24"/>
              </w:rPr>
              <w:t>, III</w:t>
            </w:r>
            <w:r w:rsidRPr="00011EBF">
              <w:rPr>
                <w:rFonts w:ascii="Times New Roman" w:hAnsi="Times New Roman" w:cs="Times New Roman"/>
                <w:sz w:val="24"/>
                <w:szCs w:val="24"/>
                <w:vertAlign w:val="subscript"/>
              </w:rPr>
              <w:t>5</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29</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Зорана Којадиновић</w:t>
            </w:r>
          </w:p>
        </w:tc>
      </w:tr>
      <w:tr w:rsidR="002728D6" w:rsidTr="007F3AEA">
        <w:tc>
          <w:tcPr>
            <w:tcW w:w="3080"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I</w:t>
            </w:r>
            <w:r w:rsidRPr="00011EBF">
              <w:rPr>
                <w:rFonts w:ascii="Times New Roman" w:hAnsi="Times New Roman" w:cs="Times New Roman"/>
                <w:sz w:val="24"/>
                <w:szCs w:val="24"/>
                <w:vertAlign w:val="subscript"/>
              </w:rPr>
              <w:t>2</w:t>
            </w:r>
            <w:r>
              <w:rPr>
                <w:rFonts w:ascii="Times New Roman" w:hAnsi="Times New Roman" w:cs="Times New Roman"/>
                <w:sz w:val="24"/>
                <w:szCs w:val="24"/>
              </w:rPr>
              <w:t>, I</w:t>
            </w:r>
            <w:r w:rsidRPr="00011EBF">
              <w:rPr>
                <w:rFonts w:ascii="Times New Roman" w:hAnsi="Times New Roman" w:cs="Times New Roman"/>
                <w:sz w:val="24"/>
                <w:szCs w:val="24"/>
                <w:vertAlign w:val="subscript"/>
              </w:rPr>
              <w:t>4</w:t>
            </w:r>
            <w:r>
              <w:rPr>
                <w:rFonts w:ascii="Times New Roman" w:hAnsi="Times New Roman" w:cs="Times New Roman"/>
                <w:sz w:val="24"/>
                <w:szCs w:val="24"/>
              </w:rPr>
              <w:t>, I</w:t>
            </w:r>
            <w:r w:rsidRPr="00011EBF">
              <w:rPr>
                <w:rFonts w:ascii="Times New Roman" w:hAnsi="Times New Roman" w:cs="Times New Roman"/>
                <w:sz w:val="24"/>
                <w:szCs w:val="24"/>
                <w:vertAlign w:val="subscript"/>
              </w:rPr>
              <w:t>6</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33</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Милена Драгић</w:t>
            </w:r>
          </w:p>
        </w:tc>
      </w:tr>
      <w:tr w:rsidR="002728D6" w:rsidTr="007F3AEA">
        <w:tc>
          <w:tcPr>
            <w:tcW w:w="3080"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I</w:t>
            </w:r>
            <w:r w:rsidRPr="00011EBF">
              <w:rPr>
                <w:rFonts w:ascii="Times New Roman" w:hAnsi="Times New Roman" w:cs="Times New Roman"/>
                <w:sz w:val="24"/>
                <w:szCs w:val="24"/>
                <w:vertAlign w:val="subscript"/>
              </w:rPr>
              <w:t>3</w:t>
            </w:r>
            <w:r>
              <w:rPr>
                <w:rFonts w:ascii="Times New Roman" w:hAnsi="Times New Roman" w:cs="Times New Roman"/>
                <w:sz w:val="24"/>
                <w:szCs w:val="24"/>
              </w:rPr>
              <w:t>, I</w:t>
            </w:r>
            <w:r w:rsidRPr="00011EBF">
              <w:rPr>
                <w:rFonts w:ascii="Times New Roman" w:hAnsi="Times New Roman" w:cs="Times New Roman"/>
                <w:sz w:val="24"/>
                <w:szCs w:val="24"/>
                <w:vertAlign w:val="subscript"/>
              </w:rPr>
              <w:t>7</w:t>
            </w:r>
            <w:r>
              <w:rPr>
                <w:rFonts w:ascii="Times New Roman" w:hAnsi="Times New Roman" w:cs="Times New Roman"/>
                <w:sz w:val="24"/>
                <w:szCs w:val="24"/>
              </w:rPr>
              <w:t>, I</w:t>
            </w:r>
            <w:r w:rsidRPr="00011EBF">
              <w:rPr>
                <w:rFonts w:ascii="Times New Roman" w:hAnsi="Times New Roman" w:cs="Times New Roman"/>
                <w:sz w:val="24"/>
                <w:szCs w:val="24"/>
                <w:vertAlign w:val="subscript"/>
              </w:rPr>
              <w:t>8</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32</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Јована Ракићевић</w:t>
            </w:r>
          </w:p>
        </w:tc>
      </w:tr>
      <w:tr w:rsidR="002728D6" w:rsidTr="007F3AEA">
        <w:tc>
          <w:tcPr>
            <w:tcW w:w="3080"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II</w:t>
            </w:r>
            <w:r w:rsidRPr="00011EBF">
              <w:rPr>
                <w:rFonts w:ascii="Times New Roman" w:hAnsi="Times New Roman" w:cs="Times New Roman"/>
                <w:sz w:val="24"/>
                <w:szCs w:val="24"/>
                <w:vertAlign w:val="subscript"/>
              </w:rPr>
              <w:t>1</w:t>
            </w:r>
            <w:r>
              <w:rPr>
                <w:rFonts w:ascii="Times New Roman" w:hAnsi="Times New Roman" w:cs="Times New Roman"/>
                <w:sz w:val="24"/>
                <w:szCs w:val="24"/>
              </w:rPr>
              <w:t>, II</w:t>
            </w:r>
            <w:r w:rsidRPr="00011EBF">
              <w:rPr>
                <w:rFonts w:ascii="Times New Roman" w:hAnsi="Times New Roman" w:cs="Times New Roman"/>
                <w:sz w:val="24"/>
                <w:szCs w:val="24"/>
                <w:vertAlign w:val="subscript"/>
              </w:rPr>
              <w:t>2</w:t>
            </w:r>
            <w:r>
              <w:rPr>
                <w:rFonts w:ascii="Times New Roman" w:hAnsi="Times New Roman" w:cs="Times New Roman"/>
                <w:sz w:val="24"/>
                <w:szCs w:val="24"/>
              </w:rPr>
              <w:t>, II</w:t>
            </w:r>
            <w:r w:rsidRPr="00011EBF">
              <w:rPr>
                <w:rFonts w:ascii="Times New Roman" w:hAnsi="Times New Roman" w:cs="Times New Roman"/>
                <w:sz w:val="24"/>
                <w:szCs w:val="24"/>
                <w:vertAlign w:val="subscript"/>
              </w:rPr>
              <w:t>3</w:t>
            </w:r>
            <w:r>
              <w:rPr>
                <w:rFonts w:ascii="Times New Roman" w:hAnsi="Times New Roman" w:cs="Times New Roman"/>
                <w:sz w:val="24"/>
                <w:szCs w:val="24"/>
              </w:rPr>
              <w:t>, II</w:t>
            </w:r>
            <w:r w:rsidRPr="00011EBF">
              <w:rPr>
                <w:rFonts w:ascii="Times New Roman" w:hAnsi="Times New Roman" w:cs="Times New Roman"/>
                <w:sz w:val="24"/>
                <w:szCs w:val="24"/>
                <w:vertAlign w:val="subscript"/>
              </w:rPr>
              <w:t>7</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31</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Марина Јованов</w:t>
            </w:r>
          </w:p>
        </w:tc>
      </w:tr>
      <w:tr w:rsidR="002728D6" w:rsidTr="007F3AEA">
        <w:tc>
          <w:tcPr>
            <w:tcW w:w="3080"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II</w:t>
            </w:r>
            <w:r w:rsidRPr="00011EBF">
              <w:rPr>
                <w:rFonts w:ascii="Times New Roman" w:hAnsi="Times New Roman" w:cs="Times New Roman"/>
                <w:sz w:val="24"/>
                <w:szCs w:val="24"/>
                <w:vertAlign w:val="subscript"/>
              </w:rPr>
              <w:t>4</w:t>
            </w:r>
            <w:r>
              <w:rPr>
                <w:rFonts w:ascii="Times New Roman" w:hAnsi="Times New Roman" w:cs="Times New Roman"/>
                <w:sz w:val="24"/>
                <w:szCs w:val="24"/>
              </w:rPr>
              <w:t>, II</w:t>
            </w:r>
            <w:r w:rsidRPr="00011EBF">
              <w:rPr>
                <w:rFonts w:ascii="Times New Roman" w:hAnsi="Times New Roman" w:cs="Times New Roman"/>
                <w:sz w:val="24"/>
                <w:szCs w:val="24"/>
                <w:vertAlign w:val="subscript"/>
              </w:rPr>
              <w:t>5</w:t>
            </w:r>
            <w:r>
              <w:rPr>
                <w:rFonts w:ascii="Times New Roman" w:hAnsi="Times New Roman" w:cs="Times New Roman"/>
                <w:sz w:val="24"/>
                <w:szCs w:val="24"/>
              </w:rPr>
              <w:t>, II</w:t>
            </w:r>
            <w:r w:rsidRPr="00011EBF">
              <w:rPr>
                <w:rFonts w:ascii="Times New Roman" w:hAnsi="Times New Roman" w:cs="Times New Roman"/>
                <w:sz w:val="24"/>
                <w:szCs w:val="24"/>
                <w:vertAlign w:val="subscript"/>
              </w:rPr>
              <w:t>6</w:t>
            </w:r>
            <w:r>
              <w:rPr>
                <w:rFonts w:ascii="Times New Roman" w:hAnsi="Times New Roman" w:cs="Times New Roman"/>
                <w:sz w:val="24"/>
                <w:szCs w:val="24"/>
              </w:rPr>
              <w:t>, II</w:t>
            </w:r>
            <w:r w:rsidRPr="00011EBF">
              <w:rPr>
                <w:rFonts w:ascii="Times New Roman" w:hAnsi="Times New Roman" w:cs="Times New Roman"/>
                <w:sz w:val="24"/>
                <w:szCs w:val="24"/>
                <w:vertAlign w:val="subscript"/>
              </w:rPr>
              <w:t>8</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28</w:t>
            </w:r>
          </w:p>
        </w:tc>
        <w:tc>
          <w:tcPr>
            <w:tcW w:w="3081" w:type="dxa"/>
          </w:tcPr>
          <w:p w:rsidR="002728D6" w:rsidRDefault="002728D6" w:rsidP="00551BCF">
            <w:pPr>
              <w:jc w:val="both"/>
              <w:rPr>
                <w:rFonts w:ascii="Times New Roman" w:hAnsi="Times New Roman" w:cs="Times New Roman"/>
                <w:sz w:val="24"/>
                <w:szCs w:val="24"/>
              </w:rPr>
            </w:pPr>
            <w:r>
              <w:rPr>
                <w:rFonts w:ascii="Times New Roman" w:hAnsi="Times New Roman" w:cs="Times New Roman"/>
                <w:sz w:val="24"/>
                <w:szCs w:val="24"/>
              </w:rPr>
              <w:t>Весна Томић</w:t>
            </w:r>
          </w:p>
        </w:tc>
      </w:tr>
    </w:tbl>
    <w:p w:rsidR="00F4194E" w:rsidRDefault="00F4194E" w:rsidP="00551BCF">
      <w:pPr>
        <w:spacing w:after="0"/>
        <w:ind w:left="0" w:firstLine="0"/>
        <w:jc w:val="both"/>
        <w:rPr>
          <w:rFonts w:ascii="Times New Roman" w:hAnsi="Times New Roman" w:cs="Times New Roman"/>
          <w:sz w:val="24"/>
          <w:szCs w:val="24"/>
        </w:rPr>
      </w:pPr>
    </w:p>
    <w:p w:rsidR="002728D6" w:rsidRPr="002728D6"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Рад у боравку је праћен формираним наставним планом и програмом. Није долазило ни до каквих већих измена. </w:t>
      </w:r>
    </w:p>
    <w:p w:rsidR="002728D6" w:rsidRPr="00DF152B"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Са ученицима су у</w:t>
      </w:r>
      <w:r w:rsidR="00646FB7">
        <w:rPr>
          <w:rFonts w:ascii="Times New Roman" w:hAnsi="Times New Roman" w:cs="Times New Roman"/>
          <w:sz w:val="24"/>
          <w:szCs w:val="24"/>
          <w:lang w:val="sr-Cyrl-CS"/>
        </w:rPr>
        <w:t>рађене две креативне радионице „Направи своју словарицу“ и „</w:t>
      </w:r>
      <w:r w:rsidRPr="002728D6">
        <w:rPr>
          <w:rFonts w:ascii="Times New Roman" w:hAnsi="Times New Roman" w:cs="Times New Roman"/>
          <w:sz w:val="24"/>
          <w:szCs w:val="24"/>
          <w:lang w:val="sr-Cyrl-CS"/>
        </w:rPr>
        <w:t>Правим жељене предмете - оригами“</w:t>
      </w:r>
      <w:r>
        <w:rPr>
          <w:rFonts w:ascii="Times New Roman" w:hAnsi="Times New Roman" w:cs="Times New Roman"/>
          <w:sz w:val="24"/>
          <w:szCs w:val="24"/>
          <w:lang w:val="sr-Cyrl-CS"/>
        </w:rPr>
        <w:t xml:space="preserve"> током првог полугодишта. У другом полугодишту реализована је Радионица ѕа тате поводом Дана жена 4.3.2015., 5.3.2015. и 6.3.2015.године.</w:t>
      </w:r>
    </w:p>
    <w:p w:rsidR="002728D6"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Орагнизоване су </w:t>
      </w:r>
      <w:r>
        <w:rPr>
          <w:rFonts w:ascii="Times New Roman" w:hAnsi="Times New Roman" w:cs="Times New Roman"/>
          <w:sz w:val="24"/>
          <w:szCs w:val="24"/>
          <w:lang w:val="sr-Cyrl-CS"/>
        </w:rPr>
        <w:t>четири</w:t>
      </w:r>
      <w:r w:rsidRPr="002728D6">
        <w:rPr>
          <w:rFonts w:ascii="Times New Roman" w:hAnsi="Times New Roman" w:cs="Times New Roman"/>
          <w:sz w:val="24"/>
          <w:szCs w:val="24"/>
          <w:lang w:val="sr-Cyrl-CS"/>
        </w:rPr>
        <w:t xml:space="preserve"> приредбе за родитеље. </w:t>
      </w:r>
    </w:p>
    <w:p w:rsidR="002728D6" w:rsidRPr="0040418D"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Прва је реализована </w:t>
      </w:r>
      <w:r>
        <w:rPr>
          <w:rFonts w:ascii="Times New Roman" w:hAnsi="Times New Roman" w:cs="Times New Roman"/>
          <w:sz w:val="24"/>
          <w:szCs w:val="24"/>
          <w:lang w:val="sr-Cyrl-CS"/>
        </w:rPr>
        <w:t>3.12.2015.године</w:t>
      </w:r>
      <w:r w:rsidR="00646FB7">
        <w:rPr>
          <w:rFonts w:ascii="Times New Roman" w:hAnsi="Times New Roman" w:cs="Times New Roman"/>
          <w:sz w:val="24"/>
          <w:szCs w:val="24"/>
          <w:lang w:val="sr-Cyrl-CS"/>
        </w:rPr>
        <w:t xml:space="preserve"> под називом „</w:t>
      </w:r>
      <w:r w:rsidRPr="002728D6">
        <w:rPr>
          <w:rFonts w:ascii="Times New Roman" w:hAnsi="Times New Roman" w:cs="Times New Roman"/>
          <w:sz w:val="24"/>
          <w:szCs w:val="24"/>
          <w:lang w:val="sr-Cyrl-CS"/>
        </w:rPr>
        <w:t>Шта све учим у школи“. Родитељи су имали прилику да виде своју децу у извођењу многобројних тачака: рецитације, певање песама као и у извођењу неких музичких кореографија. Ученици другог разреда су имали озбиљнији задатак. Група ученика је осмислила текст на задату мелодију која је представљена на приредби, а друга група је показала своју креативност представљањем направљених музичких инструмената од картона. На самој завршници, родитељи су имали прилику да виде ликовне радове ученика у виду мини изложбе.</w:t>
      </w:r>
    </w:p>
    <w:p w:rsidR="002728D6" w:rsidRPr="0040418D" w:rsidRDefault="002728D6" w:rsidP="00551BCF">
      <w:pPr>
        <w:spacing w:after="0"/>
        <w:ind w:left="0" w:firstLine="0"/>
        <w:jc w:val="both"/>
        <w:rPr>
          <w:rFonts w:ascii="Times New Roman" w:hAnsi="Times New Roman" w:cs="Times New Roman"/>
          <w:sz w:val="24"/>
          <w:szCs w:val="24"/>
          <w:lang w:val="sr-Cyrl-CS"/>
        </w:rPr>
      </w:pPr>
    </w:p>
    <w:p w:rsidR="002728D6" w:rsidRPr="0040418D"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Друга приредба је одржана </w:t>
      </w:r>
      <w:r>
        <w:rPr>
          <w:rFonts w:ascii="Times New Roman" w:hAnsi="Times New Roman" w:cs="Times New Roman"/>
          <w:sz w:val="24"/>
          <w:szCs w:val="24"/>
          <w:lang w:val="sr-Cyrl-CS"/>
        </w:rPr>
        <w:t>29.12.2015.године</w:t>
      </w:r>
      <w:r w:rsidR="00646FB7">
        <w:rPr>
          <w:rFonts w:ascii="Times New Roman" w:hAnsi="Times New Roman" w:cs="Times New Roman"/>
          <w:sz w:val="24"/>
          <w:szCs w:val="24"/>
          <w:lang w:val="sr-Cyrl-CS"/>
        </w:rPr>
        <w:t xml:space="preserve"> под називом „</w:t>
      </w:r>
      <w:r w:rsidRPr="002728D6">
        <w:rPr>
          <w:rFonts w:ascii="Times New Roman" w:hAnsi="Times New Roman" w:cs="Times New Roman"/>
          <w:sz w:val="24"/>
          <w:szCs w:val="24"/>
          <w:lang w:val="sr-Cyrl-CS"/>
        </w:rPr>
        <w:t>Нова година“. Ученици су се представили у многобројним тачкама: рецитовању, плесу, певању песама и извођењну музике ритмичким инструментима. Ученице које су имале задатак да својом глумом  насмеју публику и које су успеле у томе, су водиле новогодишњи програм. Завршетак комедије је припао дечаку – несвакидашњем  Деда Мразу.</w:t>
      </w:r>
    </w:p>
    <w:p w:rsidR="002728D6" w:rsidRPr="0040418D" w:rsidRDefault="002728D6" w:rsidP="00551BCF">
      <w:pPr>
        <w:spacing w:after="0"/>
        <w:ind w:left="0" w:firstLine="0"/>
        <w:jc w:val="both"/>
        <w:rPr>
          <w:rFonts w:ascii="Times New Roman" w:hAnsi="Times New Roman" w:cs="Times New Roman"/>
          <w:sz w:val="24"/>
          <w:szCs w:val="24"/>
          <w:lang w:val="sr-Cyrl-CS"/>
        </w:rPr>
      </w:pPr>
    </w:p>
    <w:p w:rsidR="002728D6" w:rsidRPr="0040418D"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Трећа приредба је одржана 13.2.2015.</w:t>
      </w:r>
      <w:r>
        <w:rPr>
          <w:rFonts w:ascii="Times New Roman" w:hAnsi="Times New Roman" w:cs="Times New Roman"/>
          <w:sz w:val="24"/>
          <w:szCs w:val="24"/>
          <w:lang w:val="sr-Cyrl-CS"/>
        </w:rPr>
        <w:t>г</w:t>
      </w:r>
      <w:r w:rsidRPr="002728D6">
        <w:rPr>
          <w:rFonts w:ascii="Times New Roman" w:hAnsi="Times New Roman" w:cs="Times New Roman"/>
          <w:sz w:val="24"/>
          <w:szCs w:val="24"/>
          <w:lang w:val="sr-Cyrl-CS"/>
        </w:rPr>
        <w:t xml:space="preserve">одине поводом </w:t>
      </w:r>
      <w:r>
        <w:rPr>
          <w:rFonts w:ascii="Times New Roman" w:hAnsi="Times New Roman" w:cs="Times New Roman"/>
          <w:sz w:val="24"/>
          <w:szCs w:val="24"/>
          <w:lang w:val="sr-Cyrl-CS"/>
        </w:rPr>
        <w:t>д</w:t>
      </w:r>
      <w:r w:rsidRPr="002728D6">
        <w:rPr>
          <w:rFonts w:ascii="Times New Roman" w:hAnsi="Times New Roman" w:cs="Times New Roman"/>
          <w:sz w:val="24"/>
          <w:szCs w:val="24"/>
          <w:lang w:val="sr-Cyrl-CS"/>
        </w:rPr>
        <w:t xml:space="preserve">ана </w:t>
      </w:r>
      <w:r>
        <w:rPr>
          <w:rFonts w:ascii="Times New Roman" w:hAnsi="Times New Roman" w:cs="Times New Roman"/>
          <w:sz w:val="24"/>
          <w:szCs w:val="24"/>
          <w:lang w:val="sr-Cyrl-CS"/>
        </w:rPr>
        <w:t>љ</w:t>
      </w:r>
      <w:r w:rsidRPr="002728D6">
        <w:rPr>
          <w:rFonts w:ascii="Times New Roman" w:hAnsi="Times New Roman" w:cs="Times New Roman"/>
          <w:sz w:val="24"/>
          <w:szCs w:val="24"/>
          <w:lang w:val="sr-Cyrl-CS"/>
        </w:rPr>
        <w:t xml:space="preserve">убави. Ученици су се представили родитељима са две плесне кореографије, рецитацијама, драмским текстом и хорским певањем песама о љубави. </w:t>
      </w:r>
    </w:p>
    <w:p w:rsidR="002728D6" w:rsidRPr="0040418D" w:rsidRDefault="002728D6" w:rsidP="00551BCF">
      <w:pPr>
        <w:spacing w:after="0"/>
        <w:ind w:left="0" w:firstLine="0"/>
        <w:jc w:val="both"/>
        <w:rPr>
          <w:rFonts w:ascii="Times New Roman" w:hAnsi="Times New Roman" w:cs="Times New Roman"/>
          <w:sz w:val="24"/>
          <w:szCs w:val="24"/>
          <w:lang w:val="sr-Cyrl-CS"/>
        </w:rPr>
      </w:pPr>
    </w:p>
    <w:p w:rsidR="002728D6" w:rsidRPr="0040418D"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Четврта приредба је одржана 4.6.2015.године по</w:t>
      </w:r>
      <w:r>
        <w:rPr>
          <w:rFonts w:ascii="Times New Roman" w:hAnsi="Times New Roman" w:cs="Times New Roman"/>
          <w:sz w:val="24"/>
          <w:szCs w:val="24"/>
          <w:lang w:val="sr-Cyrl-CS"/>
        </w:rPr>
        <w:t>д називом „Дан школе и крај школске године“</w:t>
      </w:r>
      <w:r w:rsidRPr="002728D6">
        <w:rPr>
          <w:rFonts w:ascii="Times New Roman" w:hAnsi="Times New Roman" w:cs="Times New Roman"/>
          <w:sz w:val="24"/>
          <w:szCs w:val="24"/>
          <w:lang w:val="sr-Cyrl-CS"/>
        </w:rPr>
        <w:t>. Ученици су се представили родитељима са четири плесне тачке, рецитацијама о школи, драмским текстом и хорским певањем песама о другарству.</w:t>
      </w:r>
    </w:p>
    <w:p w:rsidR="002728D6" w:rsidRPr="0040418D" w:rsidRDefault="002728D6" w:rsidP="00551BCF">
      <w:pPr>
        <w:spacing w:after="0"/>
        <w:ind w:left="0" w:firstLine="0"/>
        <w:jc w:val="both"/>
        <w:rPr>
          <w:rFonts w:ascii="Times New Roman" w:hAnsi="Times New Roman" w:cs="Times New Roman"/>
          <w:sz w:val="24"/>
          <w:szCs w:val="24"/>
          <w:lang w:val="sr-Cyrl-CS"/>
        </w:rPr>
      </w:pPr>
    </w:p>
    <w:p w:rsidR="001D28F0" w:rsidRDefault="002728D6" w:rsidP="00551BCF">
      <w:pPr>
        <w:spacing w:after="0"/>
        <w:ind w:left="0" w:firstLine="0"/>
        <w:jc w:val="both"/>
        <w:rPr>
          <w:rFonts w:ascii="Times New Roman" w:hAnsi="Times New Roman" w:cs="Times New Roman"/>
          <w:sz w:val="24"/>
          <w:szCs w:val="24"/>
        </w:rPr>
      </w:pPr>
      <w:r w:rsidRPr="002728D6">
        <w:rPr>
          <w:rFonts w:ascii="Times New Roman" w:hAnsi="Times New Roman" w:cs="Times New Roman"/>
          <w:sz w:val="24"/>
          <w:szCs w:val="24"/>
          <w:lang w:val="sr-Cyrl-CS"/>
        </w:rPr>
        <w:t xml:space="preserve">Такође су реализоване и све слободне активности и већина ученика била је веома активна. Велики број ученика је показао таленат у ликовном  и музичком стваралаштву као и креативност у раду. У оквиру слободних активности ученици су били веома активни у изради паноа и уређењу просторије продуженог боравка. Уређењем паноа смо обележили све важне датуме и празнике. </w:t>
      </w:r>
    </w:p>
    <w:p w:rsidR="001D28F0" w:rsidRDefault="001D28F0"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2728D6" w:rsidRPr="002728D6"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lastRenderedPageBreak/>
        <w:t xml:space="preserve">Тако да смо уредили следеће паное: </w:t>
      </w:r>
    </w:p>
    <w:p w:rsidR="002728D6" w:rsidRPr="000211A5"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Дан </w:t>
      </w:r>
      <w:r w:rsidRPr="000211A5">
        <w:rPr>
          <w:rFonts w:ascii="Times New Roman" w:hAnsi="Times New Roman" w:cs="Times New Roman"/>
          <w:sz w:val="24"/>
          <w:szCs w:val="24"/>
        </w:rPr>
        <w:t xml:space="preserve"> мира ( ученици су правили голубове као симбол мира</w:t>
      </w:r>
      <w:r>
        <w:rPr>
          <w:rFonts w:ascii="Times New Roman" w:hAnsi="Times New Roman" w:cs="Times New Roman"/>
          <w:sz w:val="24"/>
          <w:szCs w:val="24"/>
        </w:rPr>
        <w:t>);</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sidRPr="000211A5">
        <w:rPr>
          <w:rFonts w:ascii="Times New Roman" w:hAnsi="Times New Roman" w:cs="Times New Roman"/>
          <w:sz w:val="24"/>
          <w:szCs w:val="24"/>
        </w:rPr>
        <w:t xml:space="preserve">јесењи пано ( воће, поврће, јесење дрво, јежеви </w:t>
      </w:r>
      <w:r>
        <w:rPr>
          <w:rFonts w:ascii="Times New Roman" w:hAnsi="Times New Roman" w:cs="Times New Roman"/>
          <w:sz w:val="24"/>
          <w:szCs w:val="24"/>
        </w:rPr>
        <w:t>);</w:t>
      </w:r>
    </w:p>
    <w:p w:rsidR="002728D6" w:rsidRPr="000211A5" w:rsidRDefault="002728D6" w:rsidP="00765EB6">
      <w:pPr>
        <w:pStyle w:val="ListParagraph"/>
        <w:numPr>
          <w:ilvl w:val="0"/>
          <w:numId w:val="14"/>
        </w:numPr>
        <w:spacing w:line="240" w:lineRule="auto"/>
        <w:jc w:val="both"/>
        <w:rPr>
          <w:rFonts w:ascii="Times New Roman" w:hAnsi="Times New Roman" w:cs="Times New Roman"/>
          <w:sz w:val="24"/>
          <w:szCs w:val="24"/>
        </w:rPr>
      </w:pPr>
      <w:r w:rsidRPr="000211A5">
        <w:rPr>
          <w:rFonts w:ascii="Times New Roman" w:hAnsi="Times New Roman" w:cs="Times New Roman"/>
          <w:sz w:val="24"/>
          <w:szCs w:val="24"/>
        </w:rPr>
        <w:t xml:space="preserve">зимски пано ( пахуље, Снешко Белић, </w:t>
      </w:r>
      <w:r>
        <w:rPr>
          <w:rFonts w:ascii="Times New Roman" w:hAnsi="Times New Roman" w:cs="Times New Roman"/>
          <w:sz w:val="24"/>
          <w:szCs w:val="24"/>
        </w:rPr>
        <w:t xml:space="preserve">топла одећа, </w:t>
      </w:r>
      <w:r w:rsidRPr="000211A5">
        <w:rPr>
          <w:rFonts w:ascii="Times New Roman" w:hAnsi="Times New Roman" w:cs="Times New Roman"/>
          <w:sz w:val="24"/>
          <w:szCs w:val="24"/>
        </w:rPr>
        <w:t xml:space="preserve">зимске игре)  </w:t>
      </w:r>
    </w:p>
    <w:p w:rsidR="002728D6" w:rsidRPr="000211A5" w:rsidRDefault="002728D6" w:rsidP="00765EB6">
      <w:pPr>
        <w:pStyle w:val="ListParagraph"/>
        <w:numPr>
          <w:ilvl w:val="0"/>
          <w:numId w:val="14"/>
        </w:numPr>
        <w:spacing w:line="240" w:lineRule="auto"/>
        <w:jc w:val="both"/>
        <w:rPr>
          <w:rFonts w:ascii="Times New Roman" w:hAnsi="Times New Roman" w:cs="Times New Roman"/>
          <w:sz w:val="24"/>
          <w:szCs w:val="24"/>
        </w:rPr>
      </w:pPr>
      <w:r w:rsidRPr="000211A5">
        <w:rPr>
          <w:rFonts w:ascii="Times New Roman" w:hAnsi="Times New Roman" w:cs="Times New Roman"/>
          <w:sz w:val="24"/>
          <w:szCs w:val="24"/>
        </w:rPr>
        <w:t xml:space="preserve">новогодишњи пано (јелке, украси, поклони, Деда Мразићи) </w:t>
      </w:r>
      <w:r>
        <w:rPr>
          <w:rFonts w:ascii="Times New Roman" w:hAnsi="Times New Roman" w:cs="Times New Roman"/>
          <w:sz w:val="24"/>
          <w:szCs w:val="24"/>
        </w:rPr>
        <w:t>;</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sidRPr="000211A5">
        <w:rPr>
          <w:rFonts w:ascii="Times New Roman" w:hAnsi="Times New Roman" w:cs="Times New Roman"/>
          <w:sz w:val="24"/>
          <w:szCs w:val="24"/>
        </w:rPr>
        <w:t>пано за школску славу Светог Саву (ликовни и литерарни радови на тему Свети Сава )</w:t>
      </w:r>
      <w:r>
        <w:rPr>
          <w:rFonts w:ascii="Times New Roman" w:hAnsi="Times New Roman" w:cs="Times New Roman"/>
          <w:sz w:val="24"/>
          <w:szCs w:val="24"/>
        </w:rPr>
        <w:t>;</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доживљаји са зимског распуста (литерарни и ликовни радови ученика );</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Дан Љубави ( честитке, ликовни радови, срца);</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Дан жена ( честитке, ликовни и литерарни радови);</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Пролећни пано ( дрво, весници, ласте, бубамаре, лептири, сунце);</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Еколошки пано (групни рад ученика на хамеру);</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Ускрс ( шарена јаја, корпице, зеке, кокошке, пилићи); </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Здрава исхрана (групни рад ученика на хамеру);</w:t>
      </w:r>
    </w:p>
    <w:p w:rsidR="002728D6" w:rsidRDefault="002728D6" w:rsidP="00765EB6">
      <w:pPr>
        <w:pStyle w:val="ListParagraph"/>
        <w:numPr>
          <w:ilvl w:val="0"/>
          <w:numId w:val="14"/>
        </w:numPr>
        <w:spacing w:line="240" w:lineRule="auto"/>
        <w:jc w:val="both"/>
        <w:rPr>
          <w:rFonts w:ascii="Times New Roman" w:hAnsi="Times New Roman" w:cs="Times New Roman"/>
          <w:sz w:val="24"/>
          <w:szCs w:val="24"/>
        </w:rPr>
      </w:pPr>
      <w:r>
        <w:rPr>
          <w:rFonts w:ascii="Times New Roman" w:hAnsi="Times New Roman" w:cs="Times New Roman"/>
          <w:sz w:val="24"/>
          <w:szCs w:val="24"/>
        </w:rPr>
        <w:t>Дан школе ( ликовни и литерарни радови ученика).</w:t>
      </w:r>
    </w:p>
    <w:p w:rsidR="002728D6" w:rsidRPr="0040418D"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У </w:t>
      </w:r>
      <w:r>
        <w:rPr>
          <w:rFonts w:ascii="Times New Roman" w:hAnsi="Times New Roman" w:cs="Times New Roman"/>
          <w:sz w:val="24"/>
          <w:szCs w:val="24"/>
          <w:lang w:val="sr-Cyrl-CS"/>
        </w:rPr>
        <w:t xml:space="preserve">боравку </w:t>
      </w:r>
      <w:r w:rsidRPr="002728D6">
        <w:rPr>
          <w:rFonts w:ascii="Times New Roman" w:hAnsi="Times New Roman" w:cs="Times New Roman"/>
          <w:sz w:val="24"/>
          <w:szCs w:val="24"/>
          <w:lang w:val="sr-Cyrl-CS"/>
        </w:rPr>
        <w:t xml:space="preserve">су сва деца непроблематичног понашања, осим ученика Иконић Вука I3 </w:t>
      </w:r>
      <w:r>
        <w:rPr>
          <w:rFonts w:ascii="Times New Roman" w:hAnsi="Times New Roman" w:cs="Times New Roman"/>
          <w:sz w:val="24"/>
          <w:szCs w:val="24"/>
          <w:lang w:val="sr-Cyrl-CS"/>
        </w:rPr>
        <w:t>, Петровић Николе</w:t>
      </w:r>
      <w:r w:rsidRPr="002728D6">
        <w:rPr>
          <w:rFonts w:ascii="Times New Roman" w:hAnsi="Times New Roman" w:cs="Times New Roman"/>
          <w:sz w:val="24"/>
          <w:szCs w:val="24"/>
          <w:lang w:val="sr-Cyrl-CS"/>
        </w:rPr>
        <w:t xml:space="preserve"> I1</w:t>
      </w:r>
      <w:r>
        <w:rPr>
          <w:rFonts w:ascii="Times New Roman" w:hAnsi="Times New Roman" w:cs="Times New Roman"/>
          <w:sz w:val="24"/>
          <w:szCs w:val="24"/>
          <w:lang w:val="sr-Cyrl-CS"/>
        </w:rPr>
        <w:t xml:space="preserve"> и Глигоријевић Матије</w:t>
      </w:r>
      <w:r w:rsidRPr="002728D6">
        <w:rPr>
          <w:rFonts w:ascii="Times New Roman" w:hAnsi="Times New Roman" w:cs="Times New Roman"/>
          <w:sz w:val="24"/>
          <w:szCs w:val="24"/>
          <w:lang w:val="sr-Cyrl-CS"/>
        </w:rPr>
        <w:t xml:space="preserve"> II4одељења,код  кој</w:t>
      </w:r>
      <w:r>
        <w:rPr>
          <w:rFonts w:ascii="Times New Roman" w:hAnsi="Times New Roman" w:cs="Times New Roman"/>
          <w:sz w:val="24"/>
          <w:szCs w:val="24"/>
          <w:lang w:val="sr-Cyrl-CS"/>
        </w:rPr>
        <w:t>их</w:t>
      </w:r>
      <w:r w:rsidRPr="002728D6">
        <w:rPr>
          <w:rFonts w:ascii="Times New Roman" w:hAnsi="Times New Roman" w:cs="Times New Roman"/>
          <w:sz w:val="24"/>
          <w:szCs w:val="24"/>
          <w:lang w:val="sr-Cyrl-CS"/>
        </w:rPr>
        <w:t xml:space="preserve"> ни редовна сарадња са родитељима није допринела побољшњу </w:t>
      </w:r>
      <w:r>
        <w:rPr>
          <w:rFonts w:ascii="Times New Roman" w:hAnsi="Times New Roman" w:cs="Times New Roman"/>
          <w:sz w:val="24"/>
          <w:szCs w:val="24"/>
          <w:lang w:val="sr-Cyrl-CS"/>
        </w:rPr>
        <w:t xml:space="preserve">у </w:t>
      </w:r>
      <w:r w:rsidRPr="002728D6">
        <w:rPr>
          <w:rFonts w:ascii="Times New Roman" w:hAnsi="Times New Roman" w:cs="Times New Roman"/>
          <w:sz w:val="24"/>
          <w:szCs w:val="24"/>
          <w:lang w:val="sr-Cyrl-CS"/>
        </w:rPr>
        <w:t>понашањ</w:t>
      </w:r>
      <w:r>
        <w:rPr>
          <w:rFonts w:ascii="Times New Roman" w:hAnsi="Times New Roman" w:cs="Times New Roman"/>
          <w:sz w:val="24"/>
          <w:szCs w:val="24"/>
          <w:lang w:val="sr-Cyrl-CS"/>
        </w:rPr>
        <w:t>у</w:t>
      </w:r>
      <w:r w:rsidRPr="002728D6">
        <w:rPr>
          <w:rFonts w:ascii="Times New Roman" w:hAnsi="Times New Roman" w:cs="Times New Roman"/>
          <w:sz w:val="24"/>
          <w:szCs w:val="24"/>
          <w:lang w:val="sr-Cyrl-CS"/>
        </w:rPr>
        <w:t>.</w:t>
      </w:r>
    </w:p>
    <w:p w:rsidR="002728D6" w:rsidRPr="002728D6" w:rsidRDefault="002728D6" w:rsidP="00551BCF">
      <w:pPr>
        <w:spacing w:after="0"/>
        <w:ind w:left="0" w:firstLine="0"/>
        <w:jc w:val="both"/>
        <w:rPr>
          <w:rFonts w:ascii="Times New Roman" w:hAnsi="Times New Roman" w:cs="Times New Roman"/>
          <w:sz w:val="24"/>
          <w:szCs w:val="24"/>
          <w:lang w:val="sr-Cyrl-CS"/>
        </w:rPr>
      </w:pPr>
    </w:p>
    <w:p w:rsidR="002728D6" w:rsidRPr="002728D6"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Сарадња са родитељима је била добра. Већина родитеља је учествовала у прилагању материјала за рад ученика у боравку као и материјал за припремање приредби у првом полугодишту и изложби ликовних радова ученика током целе школске године. Једина замерка родитеља јесте недовољно велики простор за ученике. </w:t>
      </w:r>
    </w:p>
    <w:p w:rsidR="002728D6" w:rsidRPr="0040418D"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Сарадња са учитељима је била добра. Учитељи су били више него заинтересовани за сарадњу, како би кориговали понашање и побољшали учење својих ученика. Учитељи су преносили ученицима или родитељима све потребне информације и обавештавали учитеље боравка о свим битним стварима везаних за ученике.</w:t>
      </w:r>
    </w:p>
    <w:p w:rsidR="002728D6" w:rsidRPr="0040418D" w:rsidRDefault="002728D6" w:rsidP="00551BCF">
      <w:pPr>
        <w:spacing w:after="0"/>
        <w:ind w:left="0" w:firstLine="0"/>
        <w:jc w:val="both"/>
        <w:rPr>
          <w:rFonts w:ascii="Times New Roman" w:hAnsi="Times New Roman" w:cs="Times New Roman"/>
          <w:sz w:val="24"/>
          <w:szCs w:val="24"/>
          <w:lang w:val="sr-Cyrl-CS"/>
        </w:rPr>
      </w:pPr>
    </w:p>
    <w:p w:rsidR="002728D6" w:rsidRPr="002728D6" w:rsidRDefault="002728D6" w:rsidP="00551BCF">
      <w:pPr>
        <w:spacing w:after="0"/>
        <w:ind w:left="0" w:firstLine="0"/>
        <w:jc w:val="both"/>
        <w:rPr>
          <w:rFonts w:ascii="Times New Roman" w:hAnsi="Times New Roman" w:cs="Times New Roman"/>
          <w:sz w:val="24"/>
          <w:szCs w:val="24"/>
          <w:lang w:val="sr-Cyrl-CS"/>
        </w:rPr>
      </w:pPr>
      <w:r w:rsidRPr="002728D6">
        <w:rPr>
          <w:rFonts w:ascii="Times New Roman" w:hAnsi="Times New Roman" w:cs="Times New Roman"/>
          <w:sz w:val="24"/>
          <w:szCs w:val="24"/>
          <w:lang w:val="sr-Cyrl-CS"/>
        </w:rPr>
        <w:t xml:space="preserve">Током </w:t>
      </w:r>
      <w:r>
        <w:rPr>
          <w:rFonts w:ascii="Times New Roman" w:hAnsi="Times New Roman" w:cs="Times New Roman"/>
          <w:sz w:val="24"/>
          <w:szCs w:val="24"/>
          <w:lang w:val="sr-Cyrl-CS"/>
        </w:rPr>
        <w:t>школске године</w:t>
      </w:r>
      <w:r w:rsidRPr="002728D6">
        <w:rPr>
          <w:rFonts w:ascii="Times New Roman" w:hAnsi="Times New Roman" w:cs="Times New Roman"/>
          <w:sz w:val="24"/>
          <w:szCs w:val="24"/>
          <w:lang w:val="sr-Cyrl-CS"/>
        </w:rPr>
        <w:t>, у продуженом боравку, предвиђени наставни садржај се одржао без одступања од постојећег годишњег плана продуженог боравка, а наставници су своју посебност исказивали опредељивањем за одређену врсту стваралаштва као и индивидуалним избором метода током свог рада.</w:t>
      </w:r>
    </w:p>
    <w:p w:rsidR="002728D6" w:rsidRPr="002728D6" w:rsidRDefault="002728D6" w:rsidP="00C225E4">
      <w:pPr>
        <w:spacing w:after="0"/>
        <w:jc w:val="right"/>
        <w:rPr>
          <w:rFonts w:ascii="Times New Roman" w:hAnsi="Times New Roman" w:cs="Times New Roman"/>
          <w:sz w:val="24"/>
          <w:szCs w:val="24"/>
          <w:lang w:val="sr-Cyrl-CS"/>
        </w:rPr>
      </w:pPr>
      <w:r w:rsidRPr="002728D6">
        <w:rPr>
          <w:rFonts w:ascii="Times New Roman" w:hAnsi="Times New Roman" w:cs="Times New Roman"/>
          <w:sz w:val="24"/>
          <w:szCs w:val="24"/>
          <w:lang w:val="sr-Cyrl-CS"/>
        </w:rPr>
        <w:t>Координатор продуженог боравка</w:t>
      </w:r>
    </w:p>
    <w:p w:rsidR="009A0740" w:rsidRDefault="00646FB7" w:rsidP="00C225E4">
      <w:pPr>
        <w:spacing w:after="0"/>
        <w:jc w:val="right"/>
        <w:rPr>
          <w:rFonts w:ascii="Times New Roman" w:hAnsi="Times New Roman" w:cs="Times New Roman"/>
          <w:sz w:val="24"/>
          <w:szCs w:val="24"/>
        </w:rPr>
      </w:pPr>
      <w:r>
        <w:rPr>
          <w:rFonts w:ascii="Times New Roman" w:hAnsi="Times New Roman" w:cs="Times New Roman"/>
          <w:sz w:val="24"/>
          <w:szCs w:val="24"/>
          <w:lang w:val="sr-Cyrl-CS"/>
        </w:rPr>
        <w:t>Јована Ракићевић</w:t>
      </w:r>
    </w:p>
    <w:p w:rsidR="001D28F0" w:rsidRDefault="001D28F0" w:rsidP="00C225E4">
      <w:pPr>
        <w:spacing w:after="0"/>
        <w:jc w:val="right"/>
        <w:rPr>
          <w:rFonts w:ascii="Times New Roman" w:hAnsi="Times New Roman" w:cs="Times New Roman"/>
          <w:sz w:val="24"/>
          <w:szCs w:val="24"/>
        </w:rPr>
      </w:pPr>
    </w:p>
    <w:p w:rsidR="001D28F0" w:rsidRDefault="001D28F0" w:rsidP="00C225E4">
      <w:pPr>
        <w:spacing w:after="0"/>
        <w:jc w:val="right"/>
        <w:rPr>
          <w:rFonts w:ascii="Times New Roman" w:hAnsi="Times New Roman" w:cs="Times New Roman"/>
          <w:sz w:val="24"/>
          <w:szCs w:val="24"/>
        </w:rPr>
      </w:pPr>
    </w:p>
    <w:p w:rsidR="001D28F0" w:rsidRDefault="001D28F0" w:rsidP="00C225E4">
      <w:pPr>
        <w:spacing w:after="0"/>
        <w:jc w:val="right"/>
        <w:rPr>
          <w:rFonts w:ascii="Times New Roman" w:hAnsi="Times New Roman" w:cs="Times New Roman"/>
          <w:sz w:val="24"/>
          <w:szCs w:val="24"/>
        </w:rPr>
      </w:pPr>
    </w:p>
    <w:p w:rsidR="001D28F0" w:rsidRDefault="001D28F0" w:rsidP="00C225E4">
      <w:pPr>
        <w:spacing w:after="0"/>
        <w:jc w:val="right"/>
        <w:rPr>
          <w:rFonts w:ascii="Times New Roman" w:hAnsi="Times New Roman" w:cs="Times New Roman"/>
          <w:sz w:val="24"/>
          <w:szCs w:val="24"/>
        </w:rPr>
      </w:pPr>
    </w:p>
    <w:p w:rsidR="001D28F0" w:rsidRDefault="001D28F0" w:rsidP="00C225E4">
      <w:pPr>
        <w:spacing w:after="0"/>
        <w:jc w:val="right"/>
        <w:rPr>
          <w:rFonts w:ascii="Times New Roman" w:hAnsi="Times New Roman" w:cs="Times New Roman"/>
          <w:sz w:val="24"/>
          <w:szCs w:val="24"/>
        </w:rPr>
      </w:pPr>
    </w:p>
    <w:p w:rsidR="001D28F0" w:rsidRDefault="001D28F0" w:rsidP="00C225E4">
      <w:pPr>
        <w:spacing w:after="0"/>
        <w:jc w:val="right"/>
        <w:rPr>
          <w:rFonts w:ascii="Times New Roman" w:hAnsi="Times New Roman" w:cs="Times New Roman"/>
          <w:sz w:val="24"/>
          <w:szCs w:val="24"/>
        </w:rPr>
      </w:pPr>
    </w:p>
    <w:p w:rsidR="001D28F0" w:rsidRDefault="001D28F0" w:rsidP="00C225E4">
      <w:pPr>
        <w:spacing w:after="0"/>
        <w:jc w:val="right"/>
        <w:rPr>
          <w:rFonts w:ascii="Times New Roman" w:hAnsi="Times New Roman" w:cs="Times New Roman"/>
          <w:sz w:val="24"/>
          <w:szCs w:val="24"/>
        </w:rPr>
      </w:pPr>
    </w:p>
    <w:p w:rsidR="001D28F0" w:rsidRPr="001D28F0" w:rsidRDefault="001D28F0" w:rsidP="00C225E4">
      <w:pPr>
        <w:spacing w:after="0"/>
        <w:jc w:val="right"/>
        <w:rPr>
          <w:rFonts w:ascii="Times New Roman" w:hAnsi="Times New Roman" w:cs="Times New Roman"/>
          <w:sz w:val="24"/>
          <w:szCs w:val="24"/>
        </w:rPr>
      </w:pPr>
    </w:p>
    <w:p w:rsidR="002728D6" w:rsidRPr="0040418D" w:rsidRDefault="00597BF9" w:rsidP="00551BCF">
      <w:pPr>
        <w:pStyle w:val="Heading1"/>
        <w:jc w:val="both"/>
        <w:rPr>
          <w:lang w:val="sr-Cyrl-CS"/>
        </w:rPr>
      </w:pPr>
      <w:bookmarkStart w:id="40" w:name="_Toc429660337"/>
      <w:r>
        <w:rPr>
          <w:lang w:val="sr-Cyrl-CS"/>
        </w:rPr>
        <w:lastRenderedPageBreak/>
        <w:t>20</w:t>
      </w:r>
      <w:r w:rsidR="00616CCD" w:rsidRPr="0040418D">
        <w:rPr>
          <w:lang w:val="sr-Cyrl-CS"/>
        </w:rPr>
        <w:t>. ИЗВЕШТАЈИ О РАДУ СЕКЦИЈА</w:t>
      </w:r>
      <w:bookmarkEnd w:id="40"/>
    </w:p>
    <w:p w:rsidR="00616CCD" w:rsidRPr="0040418D" w:rsidRDefault="00597BF9" w:rsidP="00551BCF">
      <w:pPr>
        <w:pStyle w:val="Heading2"/>
        <w:jc w:val="both"/>
        <w:rPr>
          <w:lang w:val="sr-Cyrl-CS"/>
        </w:rPr>
      </w:pPr>
      <w:bookmarkStart w:id="41" w:name="_Toc429660338"/>
      <w:r>
        <w:rPr>
          <w:lang w:val="sr-Cyrl-CS"/>
        </w:rPr>
        <w:t>20</w:t>
      </w:r>
      <w:r w:rsidR="00330E23" w:rsidRPr="0040418D">
        <w:rPr>
          <w:lang w:val="sr-Cyrl-CS"/>
        </w:rPr>
        <w:t>.1. ИЗВЕШТАЈ О РАДУ ДРАМСКЕ СЕКЦИЈЕ 4. РАЗРЕДА</w:t>
      </w:r>
      <w:bookmarkEnd w:id="41"/>
    </w:p>
    <w:p w:rsidR="00616CCD" w:rsidRPr="0040418D" w:rsidRDefault="00616CCD" w:rsidP="00551BCF">
      <w:pPr>
        <w:spacing w:after="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 Драмска секција 4. разреда у парној смени обухватала је 20 ученика из одељења 4-4, 4-6 и 4-8. </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Током године долазило је до измена у броју ученика који су похађали секцију, у односу на представе које су припремане, интересовање и друге обавезе ученика, те распоред часова.</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Долазак ученика и редослед наставних јединица евидентиран је у дневнику рада секције и дневнику рада 4-4.</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Одржано је 36 часова, према предвиђеном плану за школску 2014/15. годину, а уз то и ванредне пробе, генералне пробе, приредбе, припрема и такмичење рецитатора, писање драмских текстова, одлазак у позориште.</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 Часови су обухватали формирање групе, договор о раду, игре у простору и покрету, драмске игре у дијалозима. </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Тежиште рада било је на избору, читању, анализи текстова, а затим подели улога и увежбавању извођења текстова и игроказа.</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Поред тога, рађена је сценографија, костимографија, музика и презентације представа и писање текстова од стране ученика и наставника.</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У току године ученици су гледали две позоришне представе и вршили њихову анализу.</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ПРОДУКТИ:</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 Секција је одржала 3 самосталне приредбе и једну у оквиру презентације изборних предмета за предшколце:</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1.  30.12.2014. поводом Нове године</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2. 2.04.2015. Презентација изборних предмета- приредба за предшколце</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3. 29. 04. 2015. Приредба драмске секције за родитеље и госте</w:t>
      </w: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4. 10.06.2015. У сусрет 5. разреду - приредба за родитеље</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б) У оквиру секције извршена је и припрема ученика за школско такмичење рецитатора, где је ученица Јована Мацановић ушла у ужи избор (3. место на школском такмичењу).</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616CCD" w:rsidRPr="0040418D" w:rsidRDefault="00616CC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Извршена је и припрема за приредбу која ће бити организована у септембру за пријем првака (игроказ, рецитал, скеч)</w:t>
      </w:r>
    </w:p>
    <w:p w:rsidR="00616CCD" w:rsidRPr="0040418D" w:rsidRDefault="00616CCD" w:rsidP="00551BCF">
      <w:pPr>
        <w:spacing w:after="0"/>
        <w:ind w:left="0" w:firstLine="0"/>
        <w:jc w:val="both"/>
        <w:rPr>
          <w:rFonts w:ascii="Times New Roman" w:hAnsi="Times New Roman" w:cs="Times New Roman"/>
          <w:sz w:val="24"/>
          <w:szCs w:val="24"/>
          <w:lang w:val="sr-Cyrl-CS"/>
        </w:rPr>
      </w:pPr>
    </w:p>
    <w:p w:rsidR="009A0740" w:rsidRDefault="00616CCD" w:rsidP="007E572B">
      <w:pPr>
        <w:spacing w:after="0"/>
        <w:ind w:left="0" w:firstLine="0"/>
        <w:jc w:val="right"/>
        <w:rPr>
          <w:rFonts w:ascii="Times New Roman" w:hAnsi="Times New Roman" w:cs="Times New Roman"/>
          <w:sz w:val="24"/>
          <w:szCs w:val="24"/>
        </w:rPr>
      </w:pPr>
      <w:r w:rsidRPr="0040418D">
        <w:rPr>
          <w:rFonts w:ascii="Times New Roman" w:hAnsi="Times New Roman" w:cs="Times New Roman"/>
          <w:sz w:val="24"/>
          <w:szCs w:val="24"/>
          <w:lang w:val="sr-Cyrl-CS"/>
        </w:rPr>
        <w:t>секцију водила: учитељица Исидора Младеновић</w:t>
      </w:r>
    </w:p>
    <w:p w:rsidR="001D28F0" w:rsidRDefault="001D28F0" w:rsidP="007E572B">
      <w:pPr>
        <w:spacing w:after="0"/>
        <w:ind w:left="0" w:firstLine="0"/>
        <w:jc w:val="right"/>
        <w:rPr>
          <w:rFonts w:ascii="Times New Roman" w:hAnsi="Times New Roman" w:cs="Times New Roman"/>
          <w:sz w:val="24"/>
          <w:szCs w:val="24"/>
        </w:rPr>
      </w:pPr>
    </w:p>
    <w:p w:rsidR="001D28F0" w:rsidRDefault="001D28F0" w:rsidP="007E572B">
      <w:pPr>
        <w:spacing w:after="0"/>
        <w:ind w:left="0" w:firstLine="0"/>
        <w:jc w:val="right"/>
        <w:rPr>
          <w:rFonts w:ascii="Times New Roman" w:hAnsi="Times New Roman" w:cs="Times New Roman"/>
          <w:sz w:val="24"/>
          <w:szCs w:val="24"/>
        </w:rPr>
      </w:pPr>
    </w:p>
    <w:p w:rsidR="001D28F0" w:rsidRDefault="001D28F0" w:rsidP="007E572B">
      <w:pPr>
        <w:spacing w:after="0"/>
        <w:ind w:left="0" w:firstLine="0"/>
        <w:jc w:val="right"/>
        <w:rPr>
          <w:rFonts w:ascii="Times New Roman" w:hAnsi="Times New Roman" w:cs="Times New Roman"/>
          <w:sz w:val="24"/>
          <w:szCs w:val="24"/>
        </w:rPr>
      </w:pPr>
    </w:p>
    <w:p w:rsidR="001D28F0" w:rsidRPr="001D28F0" w:rsidRDefault="001D28F0" w:rsidP="007E572B">
      <w:pPr>
        <w:spacing w:after="0"/>
        <w:ind w:left="0" w:firstLine="0"/>
        <w:jc w:val="right"/>
        <w:rPr>
          <w:rFonts w:ascii="Times New Roman" w:hAnsi="Times New Roman" w:cs="Times New Roman"/>
          <w:sz w:val="24"/>
          <w:szCs w:val="24"/>
        </w:rPr>
      </w:pPr>
    </w:p>
    <w:p w:rsidR="00F90F9A" w:rsidRDefault="00597BF9" w:rsidP="00551BCF">
      <w:pPr>
        <w:pStyle w:val="Heading2"/>
        <w:jc w:val="both"/>
        <w:rPr>
          <w:lang w:val="sr-Cyrl-CS"/>
        </w:rPr>
      </w:pPr>
      <w:bookmarkStart w:id="42" w:name="_Toc429660339"/>
      <w:r>
        <w:rPr>
          <w:lang w:val="sr-Cyrl-CS"/>
        </w:rPr>
        <w:lastRenderedPageBreak/>
        <w:t>20</w:t>
      </w:r>
      <w:r w:rsidR="00F90F9A" w:rsidRPr="0040418D">
        <w:rPr>
          <w:lang w:val="sr-Cyrl-CS"/>
        </w:rPr>
        <w:t xml:space="preserve">.2. ИЗВЕШТАЈ О РАДУ НОВИНАРСКЕ СЕКЦИЈЕ </w:t>
      </w:r>
      <w:r w:rsidR="00F90F9A" w:rsidRPr="007B6B80">
        <w:t>IV</w:t>
      </w:r>
      <w:r w:rsidR="00F90F9A" w:rsidRPr="0040418D">
        <w:rPr>
          <w:lang w:val="sr-Cyrl-CS"/>
        </w:rPr>
        <w:t xml:space="preserve"> РАЗРЕД</w:t>
      </w:r>
      <w:bookmarkEnd w:id="42"/>
    </w:p>
    <w:p w:rsidR="009A0740" w:rsidRPr="009A0740" w:rsidRDefault="009A0740" w:rsidP="00551BCF">
      <w:pPr>
        <w:ind w:left="0" w:firstLine="0"/>
        <w:jc w:val="both"/>
        <w:rPr>
          <w:lang w:val="sr-Cyrl-CS"/>
        </w:rPr>
      </w:pP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Новинарска секција ученика четвртог разреда окупила је  ученике који желе да се баве актуелностима,да трагају за значајним или занимљивим информацијама,да промовишу своје идеје и достигнућа,као и достигнућа својих другова.</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Радом и ангажовањем у Новинарској секцији ученици су усвајали  новинарски стил и ближе се упознавали  са неким облицима новинарског изражавања..Кроз рад секције ученици су упознавани  и са новинарском етиком.</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Групе за уређење рубрика (вести,извештаји, интервјуи, култура, мода, музика, спорт, забава), организовале су се према интересовањима и афинитетима ученика.Назив редакције „Радозналац“ су ученици сами одабрали.</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Новинарску секцију школске 2014/2015.године чинио је тим ученика четвртог разреда:</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Ана Динић,Анђелија Марковић,Стефан Вучковић,Михајило Јовановић,Душан Ракић,Милица Радуловић,Ана Перовић,Кристина Палуровић,Анастасија Даниловић,Михаило Хранисављевић,Лука Николић,Иса Ходићи,Огњен Зеленовић,Вељко Цанић и Милан Бујошевић.</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 часовима Новинарске секције расправљало се о новинарским облицима и питањима на која они треба да одговоре.Анализом новинарских текстова и вежбама у писању истих,ученици су упућивани да уочавају карактеристике новинарског језика и стила.</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Својим чланцима ученици – новинари су пропратили многобројне догађаје који су обележили школску годину која је за нама.Поред уобичајених кратких вести и извештаја који се односе на догађаје из живота и рада школе (секције,школска такмичења,прославе,спортски успеси,свечаности,приредбе,вашари...)ученици су писали и саставе са тзв. слободном темом,онако како су тренутно мотивисани,инспирисани.Један од задатака ове секције је и неговање лепе писане речи,па је тако дошло до корелације са Литерарном секцијом.Чланови секције показали су да имају смисла за писање.</w:t>
      </w:r>
    </w:p>
    <w:p w:rsidR="00F90F9A" w:rsidRPr="0040418D" w:rsidRDefault="00F90F9A"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Најважнији задатак био је осмишљавање,уређење и припремање материјала за зидне новине.Припрему зидних новина су у потпуности радили ученици,најкреативнији и најодговорнији чланови секције.</w:t>
      </w:r>
    </w:p>
    <w:p w:rsidR="00F90F9A" w:rsidRPr="0040418D" w:rsidRDefault="00F90F9A" w:rsidP="00551BCF">
      <w:pPr>
        <w:spacing w:after="0"/>
        <w:ind w:left="0" w:firstLine="0"/>
        <w:jc w:val="both"/>
        <w:rPr>
          <w:rFonts w:ascii="Times New Roman" w:hAnsi="Times New Roman" w:cs="Times New Roman"/>
          <w:sz w:val="24"/>
          <w:szCs w:val="24"/>
          <w:lang w:val="sr-Cyrl-CS"/>
        </w:rPr>
      </w:pPr>
    </w:p>
    <w:p w:rsidR="00F90F9A" w:rsidRDefault="00F90F9A" w:rsidP="007E572B">
      <w:pPr>
        <w:spacing w:after="0"/>
        <w:ind w:left="0" w:firstLine="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Милица Бошковић</w:t>
      </w:r>
    </w:p>
    <w:p w:rsidR="009A0740" w:rsidRPr="0040418D" w:rsidRDefault="009A0740" w:rsidP="00551BCF">
      <w:pPr>
        <w:spacing w:after="0"/>
        <w:ind w:left="0" w:firstLine="0"/>
        <w:jc w:val="both"/>
        <w:rPr>
          <w:rFonts w:ascii="Times New Roman" w:hAnsi="Times New Roman" w:cs="Times New Roman"/>
          <w:sz w:val="24"/>
          <w:szCs w:val="24"/>
          <w:lang w:val="sr-Cyrl-CS"/>
        </w:rPr>
      </w:pPr>
    </w:p>
    <w:p w:rsidR="0052278D" w:rsidRDefault="00597BF9" w:rsidP="00551BCF">
      <w:pPr>
        <w:pStyle w:val="Heading2"/>
        <w:jc w:val="both"/>
        <w:rPr>
          <w:lang w:val="sr-Cyrl-CS"/>
        </w:rPr>
      </w:pPr>
      <w:bookmarkStart w:id="43" w:name="_Toc429660340"/>
      <w:r>
        <w:rPr>
          <w:lang w:val="sr-Cyrl-CS"/>
        </w:rPr>
        <w:t>20</w:t>
      </w:r>
      <w:r w:rsidR="0052278D" w:rsidRPr="0040418D">
        <w:rPr>
          <w:lang w:val="sr-Cyrl-CS"/>
        </w:rPr>
        <w:t>.3. ИЗВЕШТАЈ   РАДА  СЕКЦИЈА  МАЛОГ  И  ВЕЛИКОГ  ХОРА</w:t>
      </w:r>
      <w:bookmarkEnd w:id="43"/>
    </w:p>
    <w:p w:rsidR="009A0740" w:rsidRPr="009A0740" w:rsidRDefault="009A0740" w:rsidP="00551BCF">
      <w:pPr>
        <w:ind w:left="0" w:firstLine="0"/>
        <w:jc w:val="both"/>
        <w:rPr>
          <w:lang w:val="sr-Cyrl-CS"/>
        </w:rPr>
      </w:pPr>
    </w:p>
    <w:p w:rsidR="0052278D" w:rsidRPr="001D28F0" w:rsidRDefault="0052278D" w:rsidP="00551BCF">
      <w:pPr>
        <w:spacing w:after="0"/>
        <w:ind w:left="0" w:firstLine="0"/>
        <w:jc w:val="both"/>
        <w:rPr>
          <w:rFonts w:ascii="Times New Roman" w:hAnsi="Times New Roman" w:cs="Times New Roman"/>
          <w:sz w:val="24"/>
          <w:szCs w:val="24"/>
        </w:rPr>
      </w:pPr>
      <w:r w:rsidRPr="0040418D">
        <w:rPr>
          <w:rFonts w:ascii="Times New Roman" w:hAnsi="Times New Roman" w:cs="Times New Roman"/>
          <w:sz w:val="24"/>
          <w:szCs w:val="24"/>
          <w:lang w:val="sr-Cyrl-CS"/>
        </w:rPr>
        <w:t xml:space="preserve">Секција  </w:t>
      </w:r>
      <w:r w:rsidRPr="0040418D">
        <w:rPr>
          <w:rFonts w:ascii="Times New Roman" w:hAnsi="Times New Roman" w:cs="Times New Roman"/>
          <w:b/>
          <w:sz w:val="24"/>
          <w:szCs w:val="24"/>
          <w:lang w:val="sr-Cyrl-CS"/>
        </w:rPr>
        <w:t>малог  хора</w:t>
      </w:r>
      <w:r w:rsidRPr="0040418D">
        <w:rPr>
          <w:rFonts w:ascii="Times New Roman" w:hAnsi="Times New Roman" w:cs="Times New Roman"/>
          <w:sz w:val="24"/>
          <w:szCs w:val="24"/>
          <w:lang w:val="sr-Cyrl-CS"/>
        </w:rPr>
        <w:t xml:space="preserve">  је  реализована  </w:t>
      </w:r>
      <w:r w:rsidRPr="0040418D">
        <w:rPr>
          <w:rFonts w:ascii="Times New Roman" w:hAnsi="Times New Roman" w:cs="Times New Roman"/>
          <w:b/>
          <w:sz w:val="24"/>
          <w:szCs w:val="24"/>
          <w:lang w:val="sr-Cyrl-CS"/>
        </w:rPr>
        <w:t>са  105 часова</w:t>
      </w:r>
      <w:r w:rsidRPr="0040418D">
        <w:rPr>
          <w:rFonts w:ascii="Times New Roman" w:hAnsi="Times New Roman" w:cs="Times New Roman"/>
          <w:sz w:val="24"/>
          <w:szCs w:val="24"/>
          <w:lang w:val="sr-Cyrl-CS"/>
        </w:rPr>
        <w:t xml:space="preserve">  .Број  ученика  ове  секције  је </w:t>
      </w:r>
      <w:r w:rsidRPr="0040418D">
        <w:rPr>
          <w:rFonts w:ascii="Times New Roman" w:hAnsi="Times New Roman" w:cs="Times New Roman"/>
          <w:b/>
          <w:sz w:val="24"/>
          <w:szCs w:val="24"/>
          <w:lang w:val="sr-Cyrl-CS"/>
        </w:rPr>
        <w:t xml:space="preserve"> 40 ученика</w:t>
      </w:r>
      <w:r w:rsidRPr="0040418D">
        <w:rPr>
          <w:rFonts w:ascii="Times New Roman" w:hAnsi="Times New Roman" w:cs="Times New Roman"/>
          <w:sz w:val="24"/>
          <w:szCs w:val="24"/>
          <w:lang w:val="sr-Cyrl-CS"/>
        </w:rPr>
        <w:t xml:space="preserve">  узраста  од  дургог  до  петог  разреда.Ученици  су успешно   реализовали  уз  помоћ  наставнице  Наташе  Вељковић  следеће  културне  програме  што  може  да  се  види  и  у  Дневницима  рада  додатне  наставе  и  секција:</w:t>
      </w:r>
    </w:p>
    <w:p w:rsidR="00F6647D" w:rsidRPr="0040418D" w:rsidRDefault="00F6647D" w:rsidP="00551BCF">
      <w:pPr>
        <w:spacing w:after="0"/>
        <w:ind w:left="0" w:firstLine="0"/>
        <w:jc w:val="both"/>
        <w:rPr>
          <w:rFonts w:ascii="Times New Roman" w:hAnsi="Times New Roman" w:cs="Times New Roman"/>
          <w:sz w:val="24"/>
          <w:szCs w:val="24"/>
          <w:lang w:val="sr-Cyrl-CS"/>
        </w:rPr>
      </w:pPr>
    </w:p>
    <w:p w:rsidR="0052278D" w:rsidRPr="0040418D" w:rsidRDefault="00F6647D"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52278D" w:rsidRPr="0040418D">
        <w:rPr>
          <w:rFonts w:ascii="Times New Roman" w:hAnsi="Times New Roman" w:cs="Times New Roman"/>
          <w:sz w:val="24"/>
          <w:szCs w:val="24"/>
          <w:lang w:val="sr-Cyrl-CS"/>
        </w:rPr>
        <w:t>ДЕЧИЈА  НЕДЕЉА  (наступ оба  хора у  школи  )</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ШКОЛСКА  СЛАВА СВЕТИ  САВА ( наступ  оба  хора у  школи)</w:t>
      </w:r>
    </w:p>
    <w:p w:rsidR="0052278D" w:rsidRPr="0040418D" w:rsidRDefault="0052278D" w:rsidP="00551BCF">
      <w:pPr>
        <w:spacing w:after="0"/>
        <w:ind w:left="0" w:firstLine="0"/>
        <w:jc w:val="both"/>
        <w:rPr>
          <w:rFonts w:ascii="Times New Roman" w:hAnsi="Times New Roman" w:cs="Times New Roman"/>
          <w:b/>
          <w:sz w:val="24"/>
          <w:szCs w:val="24"/>
          <w:lang w:val="sr-Cyrl-CS"/>
        </w:rPr>
      </w:pPr>
      <w:r w:rsidRPr="0040418D">
        <w:rPr>
          <w:rFonts w:ascii="Times New Roman" w:hAnsi="Times New Roman" w:cs="Times New Roman"/>
          <w:sz w:val="24"/>
          <w:szCs w:val="24"/>
          <w:lang w:val="sr-Cyrl-CS"/>
        </w:rPr>
        <w:t xml:space="preserve">- СОЛОСТИЧКА  ТАКМИЧЕЊА (остварене  три  друге  и  једна  прва </w:t>
      </w:r>
      <w:r w:rsidR="00F6647D">
        <w:rPr>
          <w:rFonts w:ascii="Times New Roman" w:hAnsi="Times New Roman" w:cs="Times New Roman"/>
          <w:sz w:val="24"/>
          <w:szCs w:val="24"/>
          <w:lang w:val="sr-Cyrl-CS"/>
        </w:rPr>
        <w:t xml:space="preserve"> награда  на  општини  и  граду</w:t>
      </w:r>
      <w:r w:rsidRPr="0040418D">
        <w:rPr>
          <w:rFonts w:ascii="Times New Roman" w:hAnsi="Times New Roman" w:cs="Times New Roman"/>
          <w:sz w:val="24"/>
          <w:szCs w:val="24"/>
          <w:lang w:val="sr-Cyrl-CS"/>
        </w:rPr>
        <w:t>)Прва  награда  на  општинском  и  градском  такмичењу</w:t>
      </w:r>
      <w:r w:rsidRPr="0040418D">
        <w:rPr>
          <w:rFonts w:ascii="Times New Roman" w:hAnsi="Times New Roman" w:cs="Times New Roman"/>
          <w:b/>
          <w:sz w:val="24"/>
          <w:szCs w:val="24"/>
          <w:lang w:val="sr-Cyrl-CS"/>
        </w:rPr>
        <w:t xml:space="preserve">,ученик  Александар  Здравковић  </w:t>
      </w:r>
      <w:r w:rsidRPr="0040418D">
        <w:rPr>
          <w:rFonts w:ascii="Times New Roman" w:hAnsi="Times New Roman" w:cs="Times New Roman"/>
          <w:b/>
          <w:sz w:val="24"/>
          <w:szCs w:val="24"/>
          <w:lang w:val="sr-Cyrl-CS"/>
        </w:rPr>
        <w:lastRenderedPageBreak/>
        <w:t>5/3,друге  награде  на  општини  добили  су  ученици  Симеона  Секуловић  3/2,Сташа  Ракић  2/7  и  Лара  Калапиш  7/3</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ПРЕЗЕНТАЦИЈА  ШКОЛЕ  ПРЕДШКОЛЦИМА</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ДАНИ  БЕОГРАДА  (наступ  оба  хора у  школи)</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ХУМАНИТАРНИ  КОЦЕРТ  ЗА  ДЕЦУ  ЛЕПТИРЕ  (наступ  оба  хора  у  школи)</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ЗВЕЗДАРИЈАДА  ,такмичење  за  први  глас  Звездаре  ,треће  место  Сара  Стефана  Ђукановић  6/7.</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ДАН  ШКОЛЕ  (наступ  оба  хора  у  школи)</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СЕКЦИЈА  ВЕЛИКОГ  ХОРА  је  реализована  такође  са  105  часа.Велики  хор  броји</w:t>
      </w:r>
      <w:r w:rsidRPr="0040418D">
        <w:rPr>
          <w:rFonts w:ascii="Times New Roman" w:hAnsi="Times New Roman" w:cs="Times New Roman"/>
          <w:b/>
          <w:sz w:val="24"/>
          <w:szCs w:val="24"/>
          <w:lang w:val="sr-Cyrl-CS"/>
        </w:rPr>
        <w:t xml:space="preserve">   40  чланова</w:t>
      </w:r>
      <w:r w:rsidRPr="0040418D">
        <w:rPr>
          <w:rFonts w:ascii="Times New Roman" w:hAnsi="Times New Roman" w:cs="Times New Roman"/>
          <w:sz w:val="24"/>
          <w:szCs w:val="24"/>
          <w:lang w:val="sr-Cyrl-CS"/>
        </w:rPr>
        <w:t xml:space="preserve">  узраста  од  петог  до  осмог  разреда.</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Секцију  Великог  хора  реализовала  је  наставница  Снежана  Васић.</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току  школске  2014/2015.године  ове  две  секције  су  се  допуњавале  у  културним  активностима  и  подједнако  на  припремама  свих  културних  програма  учешће  су  имале  обе  настванице  музичке  културе  Наташа  Вељковић  и  Снежана  Васић.</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У  реализацији  програма  посебно  треба  истаћи  залагања  ученика  који  су  својим  соло  наступима  улепшавали  све</w:t>
      </w:r>
      <w:r w:rsidR="00330E23">
        <w:rPr>
          <w:rFonts w:ascii="Times New Roman" w:hAnsi="Times New Roman" w:cs="Times New Roman"/>
          <w:sz w:val="24"/>
          <w:szCs w:val="24"/>
          <w:lang w:val="sr-Cyrl-CS"/>
        </w:rPr>
        <w:t xml:space="preserve">  културне  програме  а  то  су</w:t>
      </w:r>
      <w:r w:rsidRPr="0040418D">
        <w:rPr>
          <w:rFonts w:ascii="Times New Roman" w:hAnsi="Times New Roman" w:cs="Times New Roman"/>
          <w:sz w:val="24"/>
          <w:szCs w:val="24"/>
          <w:lang w:val="sr-Cyrl-CS"/>
        </w:rPr>
        <w:t xml:space="preserve">: </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Тара  Петровић  1/5 (соло  певач)      -  Јелена  Тодоровић    5/4  (клавир)</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Младен  Поповић  7/7  (клавир)        -  Анђела  Темељковић  5/2 (клавир)</w:t>
      </w:r>
    </w:p>
    <w:p w:rsidR="0052278D" w:rsidRPr="0040418D" w:rsidRDefault="0052278D"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Алекса   Ђурђевић  7/8  (гитара)</w:t>
      </w:r>
    </w:p>
    <w:p w:rsidR="0052278D" w:rsidRPr="0040418D" w:rsidRDefault="005F399B" w:rsidP="005F399B">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Милош  Лазић  7/2  ( клавир)</w:t>
      </w:r>
    </w:p>
    <w:p w:rsidR="009A0740" w:rsidRDefault="00597BF9" w:rsidP="005F399B">
      <w:pPr>
        <w:pStyle w:val="Heading2"/>
        <w:jc w:val="both"/>
        <w:rPr>
          <w:lang w:val="sr-Cyrl-CS"/>
        </w:rPr>
      </w:pPr>
      <w:bookmarkStart w:id="44" w:name="_Toc429660341"/>
      <w:r>
        <w:rPr>
          <w:lang w:val="sr-Cyrl-CS"/>
        </w:rPr>
        <w:t>20</w:t>
      </w:r>
      <w:r w:rsidR="00441B59" w:rsidRPr="0040418D">
        <w:rPr>
          <w:lang w:val="sr-Cyrl-CS"/>
        </w:rPr>
        <w:t>.4.    ИЗВЕШТАЈ  О  РАДУ  ЛИКОВНЕ  СЕКЦИЈЕ</w:t>
      </w:r>
      <w:bookmarkEnd w:id="44"/>
    </w:p>
    <w:p w:rsidR="005F399B" w:rsidRPr="005F399B" w:rsidRDefault="005F399B" w:rsidP="005F399B">
      <w:pPr>
        <w:rPr>
          <w:lang w:val="sr-Cyrl-CS"/>
        </w:rPr>
      </w:pPr>
    </w:p>
    <w:p w:rsidR="00441B59" w:rsidRPr="0040418D" w:rsidRDefault="00441B59" w:rsidP="00551BCF">
      <w:pPr>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Рад  ликовне  секције  у  обе  смене  реализован  је  по  предвиђеном  плану  и  програму  кроз  следеће  целине  :</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Сликарство</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Вајарство</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Графика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Примењена  уметност  (евиденција  у  дневницима  за  додатну  наставу  а  детаљи  у  педагошкој  документацији).</w:t>
      </w:r>
    </w:p>
    <w:p w:rsidR="00441B59" w:rsidRDefault="00441B59" w:rsidP="00551BCF">
      <w:pPr>
        <w:pStyle w:val="ListParagraph"/>
        <w:jc w:val="both"/>
        <w:rPr>
          <w:rFonts w:ascii="Times New Roman" w:hAnsi="Times New Roman" w:cs="Times New Roman"/>
          <w:sz w:val="24"/>
          <w:szCs w:val="24"/>
        </w:rPr>
      </w:pPr>
      <w:r>
        <w:rPr>
          <w:rFonts w:ascii="Times New Roman" w:hAnsi="Times New Roman" w:cs="Times New Roman"/>
          <w:sz w:val="24"/>
          <w:szCs w:val="24"/>
        </w:rPr>
        <w:t>Ученици  ликовне  секције  редовно  су  организовали  ликовне  поставке,одлазили  на  изложбе  у  галерије  и  музеје  и  учествовали  на  ликовним  конкурсима.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Астра  талент  (новембар)</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Мали  Пјер  (фебруар)</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Железница  виђена  очима  деце </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Општинско  Ускршње  такмичење (април)</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Градско  Ускршње  такмичење</w:t>
      </w:r>
    </w:p>
    <w:p w:rsidR="00441B59" w:rsidRDefault="00F6647D"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Еколошко  такмичење</w:t>
      </w:r>
      <w:r w:rsidR="00441B59">
        <w:rPr>
          <w:rFonts w:ascii="Times New Roman" w:hAnsi="Times New Roman" w:cs="Times New Roman"/>
          <w:sz w:val="24"/>
          <w:szCs w:val="24"/>
        </w:rPr>
        <w:t>,</w:t>
      </w:r>
      <w:r>
        <w:rPr>
          <w:rFonts w:ascii="Times New Roman" w:hAnsi="Times New Roman" w:cs="Times New Roman"/>
          <w:sz w:val="24"/>
          <w:szCs w:val="24"/>
        </w:rPr>
        <w:t xml:space="preserve"> рециклажа</w:t>
      </w:r>
      <w:r w:rsidR="00441B59">
        <w:rPr>
          <w:rFonts w:ascii="Times New Roman" w:hAnsi="Times New Roman" w:cs="Times New Roman"/>
          <w:sz w:val="24"/>
          <w:szCs w:val="24"/>
        </w:rPr>
        <w:t>,Градска  Чистоћа  (мај)</w:t>
      </w:r>
    </w:p>
    <w:p w:rsidR="00F6647D" w:rsidRPr="00F6647D"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Ликовни  конкурс  „Саобраћај“  (јун):  прва  награда  Јана  Недељковић  8/3  и  друга  награда  Јелена  Гредић  5/3.</w:t>
      </w:r>
    </w:p>
    <w:p w:rsidR="00441B59" w:rsidRPr="00F6647D" w:rsidRDefault="00441B59" w:rsidP="00551BCF">
      <w:pPr>
        <w:ind w:left="360" w:firstLine="0"/>
        <w:jc w:val="both"/>
        <w:rPr>
          <w:rFonts w:ascii="Times New Roman" w:hAnsi="Times New Roman" w:cs="Times New Roman"/>
          <w:sz w:val="24"/>
          <w:szCs w:val="24"/>
        </w:rPr>
      </w:pPr>
      <w:r w:rsidRPr="00F6647D">
        <w:rPr>
          <w:rFonts w:ascii="Times New Roman" w:hAnsi="Times New Roman" w:cs="Times New Roman"/>
          <w:sz w:val="24"/>
          <w:szCs w:val="24"/>
        </w:rPr>
        <w:t>Изложбе  у  школском  простору:</w:t>
      </w:r>
    </w:p>
    <w:p w:rsidR="00441B59" w:rsidRDefault="00330E23"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Чеп  у  џеп</w:t>
      </w:r>
      <w:r w:rsidR="00441B59">
        <w:rPr>
          <w:rFonts w:ascii="Times New Roman" w:hAnsi="Times New Roman" w:cs="Times New Roman"/>
          <w:sz w:val="24"/>
          <w:szCs w:val="24"/>
        </w:rPr>
        <w:t>,хуманитарна  акција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Еколошка  изложба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Страшила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Светосавље</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Пиет  мондријан</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Изолжба  Ускршњих  радова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Дани  Београда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Дан  планете  Земље</w:t>
      </w:r>
    </w:p>
    <w:p w:rsidR="00F6647D" w:rsidRPr="00F6647D"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Изложба  за  Дан  школе</w:t>
      </w:r>
    </w:p>
    <w:p w:rsidR="00441B59" w:rsidRPr="00F058A3" w:rsidRDefault="00441B59" w:rsidP="00551BCF">
      <w:pPr>
        <w:ind w:left="36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Изложбе  које  </w:t>
      </w:r>
      <w:r w:rsidR="00330E23" w:rsidRPr="00F058A3">
        <w:rPr>
          <w:rFonts w:ascii="Times New Roman" w:hAnsi="Times New Roman" w:cs="Times New Roman"/>
          <w:sz w:val="24"/>
          <w:szCs w:val="24"/>
          <w:lang w:val="sr-Cyrl-CS"/>
        </w:rPr>
        <w:t>су  посетили  чланови  секције</w:t>
      </w:r>
      <w:r w:rsidRPr="00F058A3">
        <w:rPr>
          <w:rFonts w:ascii="Times New Roman" w:hAnsi="Times New Roman" w:cs="Times New Roman"/>
          <w:sz w:val="24"/>
          <w:szCs w:val="24"/>
          <w:lang w:val="sr-Cyrl-CS"/>
        </w:rPr>
        <w:t>:</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Октобар – Галерија  Прогрес- Мона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Октобар- Галерија  РТС-а- Изложба  керамике  Марка  Ступара</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Новембар- посета  Галерије  Дома  Војске,слике  Данице  Јовановић</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Фебруар-  Галерија  Дома  Војске,</w:t>
      </w:r>
      <w:r w:rsidR="00330E23">
        <w:rPr>
          <w:rFonts w:ascii="Times New Roman" w:hAnsi="Times New Roman" w:cs="Times New Roman"/>
          <w:sz w:val="24"/>
          <w:szCs w:val="24"/>
        </w:rPr>
        <w:t xml:space="preserve"> Изложба  слика „</w:t>
      </w:r>
      <w:r>
        <w:rPr>
          <w:rFonts w:ascii="Times New Roman" w:hAnsi="Times New Roman" w:cs="Times New Roman"/>
          <w:sz w:val="24"/>
          <w:szCs w:val="24"/>
        </w:rPr>
        <w:t>У  светлости  Милене  Павловић  Барили“</w:t>
      </w:r>
    </w:p>
    <w:p w:rsidR="00441B59" w:rsidRDefault="00441B59" w:rsidP="00765EB6">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Април-Галерија  РТС-а „17. Дечије  Васкршње  чаролије“</w:t>
      </w:r>
    </w:p>
    <w:p w:rsidR="00441B59" w:rsidRPr="00441B59" w:rsidRDefault="00441B59" w:rsidP="00765EB6">
      <w:pPr>
        <w:pStyle w:val="ListParagraph"/>
        <w:numPr>
          <w:ilvl w:val="0"/>
          <w:numId w:val="10"/>
        </w:numPr>
        <w:jc w:val="both"/>
        <w:rPr>
          <w:rFonts w:ascii="Times New Roman" w:hAnsi="Times New Roman" w:cs="Times New Roman"/>
          <w:sz w:val="24"/>
          <w:szCs w:val="24"/>
        </w:rPr>
      </w:pPr>
      <w:r w:rsidRPr="000E1126">
        <w:rPr>
          <w:rFonts w:ascii="Times New Roman" w:hAnsi="Times New Roman" w:cs="Times New Roman"/>
          <w:sz w:val="24"/>
          <w:szCs w:val="24"/>
        </w:rPr>
        <w:t>Јун</w:t>
      </w:r>
      <w:r w:rsidR="00330E23">
        <w:rPr>
          <w:rFonts w:ascii="Times New Roman" w:hAnsi="Times New Roman" w:cs="Times New Roman"/>
          <w:sz w:val="24"/>
          <w:szCs w:val="24"/>
        </w:rPr>
        <w:t xml:space="preserve"> –Музеј  Примењене  Уметности „</w:t>
      </w:r>
      <w:r w:rsidRPr="000E1126">
        <w:rPr>
          <w:rFonts w:ascii="Times New Roman" w:hAnsi="Times New Roman" w:cs="Times New Roman"/>
          <w:sz w:val="24"/>
          <w:szCs w:val="24"/>
        </w:rPr>
        <w:t xml:space="preserve">Ташнице“   </w:t>
      </w:r>
    </w:p>
    <w:p w:rsidR="00441B59" w:rsidRPr="0040418D" w:rsidRDefault="00441B59" w:rsidP="00C225E4">
      <w:pPr>
        <w:spacing w:after="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Наставници Љубица Радојковић и Миодраг Пантелић</w:t>
      </w:r>
    </w:p>
    <w:p w:rsidR="00AF0028" w:rsidRPr="002828A8" w:rsidRDefault="00597BF9" w:rsidP="00551BCF">
      <w:pPr>
        <w:pStyle w:val="Heading2"/>
        <w:jc w:val="both"/>
        <w:rPr>
          <w:lang w:val="sr-Cyrl-CS"/>
        </w:rPr>
      </w:pPr>
      <w:bookmarkStart w:id="45" w:name="_Toc429660342"/>
      <w:r>
        <w:rPr>
          <w:lang w:val="sr-Cyrl-CS"/>
        </w:rPr>
        <w:t>20</w:t>
      </w:r>
      <w:r w:rsidR="009A0740" w:rsidRPr="0040418D">
        <w:rPr>
          <w:lang w:val="sr-Cyrl-CS"/>
        </w:rPr>
        <w:t xml:space="preserve">.5. </w:t>
      </w:r>
      <w:r w:rsidR="009A0740" w:rsidRPr="002828A8">
        <w:rPr>
          <w:lang w:val="sr-Cyrl-CS"/>
        </w:rPr>
        <w:t>ИЗВЕШТАЈ О РАДУ ЕКО</w:t>
      </w:r>
      <w:r w:rsidR="009A0740">
        <w:rPr>
          <w:lang w:val="sr-Cyrl-CS"/>
        </w:rPr>
        <w:t>ЛОШКЕ СЕКЦИЈЕ</w:t>
      </w:r>
      <w:bookmarkEnd w:id="45"/>
    </w:p>
    <w:p w:rsidR="00AF0028" w:rsidRDefault="00AF0028" w:rsidP="00551BCF">
      <w:pPr>
        <w:spacing w:after="0"/>
        <w:jc w:val="both"/>
        <w:rPr>
          <w:rFonts w:ascii="Times New Roman" w:hAnsi="Times New Roman"/>
          <w:sz w:val="24"/>
          <w:szCs w:val="24"/>
          <w:lang w:val="sr-Cyrl-CS"/>
        </w:rPr>
      </w:pP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 xml:space="preserve">Еколошка </w:t>
      </w:r>
      <w:r w:rsidR="00330E23">
        <w:rPr>
          <w:rFonts w:ascii="Times New Roman" w:hAnsi="Times New Roman"/>
          <w:sz w:val="24"/>
          <w:szCs w:val="24"/>
          <w:lang w:val="sr-Cyrl-CS"/>
        </w:rPr>
        <w:t xml:space="preserve">секција је обухватала  ученике </w:t>
      </w:r>
      <w:r>
        <w:rPr>
          <w:rFonts w:ascii="Times New Roman" w:hAnsi="Times New Roman"/>
          <w:sz w:val="24"/>
          <w:szCs w:val="24"/>
          <w:lang w:val="sr-Cyrl-CS"/>
        </w:rPr>
        <w:t>петог и шестог разреда.Одржано је 30 часова.Чланови еколошке секције су ове ш</w:t>
      </w:r>
      <w:r w:rsidR="00330E23">
        <w:rPr>
          <w:rFonts w:ascii="Times New Roman" w:hAnsi="Times New Roman"/>
          <w:sz w:val="24"/>
          <w:szCs w:val="24"/>
          <w:lang w:val="sr-Cyrl-CS"/>
        </w:rPr>
        <w:t>колске године били врло активни</w:t>
      </w:r>
      <w:r>
        <w:rPr>
          <w:rFonts w:ascii="Times New Roman" w:hAnsi="Times New Roman"/>
          <w:sz w:val="24"/>
          <w:szCs w:val="24"/>
          <w:lang w:val="sr-Cyrl-CS"/>
        </w:rPr>
        <w:t>.</w:t>
      </w:r>
    </w:p>
    <w:p w:rsidR="00AF0028" w:rsidRDefault="00AF0028" w:rsidP="00551BCF">
      <w:pPr>
        <w:spacing w:after="0"/>
        <w:ind w:left="0" w:firstLine="0"/>
        <w:jc w:val="both"/>
        <w:rPr>
          <w:rFonts w:ascii="Times New Roman" w:hAnsi="Times New Roman"/>
          <w:sz w:val="24"/>
          <w:szCs w:val="24"/>
          <w:lang w:val="sr-Cyrl-CS"/>
        </w:rPr>
      </w:pPr>
    </w:p>
    <w:p w:rsidR="00AF0028" w:rsidRDefault="00330E23"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Са радом смо почели одмах</w:t>
      </w:r>
      <w:r w:rsidR="00AF0028">
        <w:rPr>
          <w:rFonts w:ascii="Times New Roman" w:hAnsi="Times New Roman"/>
          <w:sz w:val="24"/>
          <w:szCs w:val="24"/>
          <w:lang w:val="sr-Cyrl-CS"/>
        </w:rPr>
        <w:t>, на почетку школске године.Већ у октобру смо обележили дан здраве исхране (3.10.2014.).Тога дана ученици су доносили воће за ужину.</w:t>
      </w:r>
      <w:r>
        <w:rPr>
          <w:rFonts w:ascii="Times New Roman" w:hAnsi="Times New Roman"/>
          <w:sz w:val="24"/>
          <w:szCs w:val="24"/>
          <w:lang w:val="sr-Cyrl-CS"/>
        </w:rPr>
        <w:t xml:space="preserve"> Такође</w:t>
      </w:r>
      <w:r w:rsidR="00AF0028">
        <w:rPr>
          <w:rFonts w:ascii="Times New Roman" w:hAnsi="Times New Roman"/>
          <w:sz w:val="24"/>
          <w:szCs w:val="24"/>
          <w:lang w:val="sr-Cyrl-CS"/>
        </w:rPr>
        <w:t xml:space="preserve"> смо одржали предавање о правилима здраве исхране и ученици су припремили паное на исту тему.</w:t>
      </w:r>
    </w:p>
    <w:p w:rsidR="00F6647D"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Формирали смо еколошке патроле које су обилазиле учионице и на крају свако</w:t>
      </w:r>
      <w:r w:rsidR="00330E23">
        <w:rPr>
          <w:rFonts w:ascii="Times New Roman" w:hAnsi="Times New Roman"/>
          <w:sz w:val="24"/>
          <w:szCs w:val="24"/>
          <w:lang w:val="sr-Cyrl-CS"/>
        </w:rPr>
        <w:t>г месеца биране су најуређеније. Победници су добијали дипломе</w:t>
      </w:r>
      <w:r>
        <w:rPr>
          <w:rFonts w:ascii="Times New Roman" w:hAnsi="Times New Roman"/>
          <w:sz w:val="24"/>
          <w:szCs w:val="24"/>
          <w:lang w:val="sr-Cyrl-CS"/>
        </w:rPr>
        <w:t>, као и  похвале кроз књигу обавештења.</w:t>
      </w: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Чланови  су вредно уређивали п</w:t>
      </w:r>
      <w:r w:rsidR="00330E23">
        <w:rPr>
          <w:rFonts w:ascii="Times New Roman" w:hAnsi="Times New Roman"/>
          <w:sz w:val="24"/>
          <w:szCs w:val="24"/>
          <w:lang w:val="sr-Cyrl-CS"/>
        </w:rPr>
        <w:t>аное  током целе школске године</w:t>
      </w:r>
      <w:r>
        <w:rPr>
          <w:rFonts w:ascii="Times New Roman" w:hAnsi="Times New Roman"/>
          <w:sz w:val="24"/>
          <w:szCs w:val="24"/>
          <w:lang w:val="sr-Cyrl-CS"/>
        </w:rPr>
        <w:t>. Посебно се истиче пано са еколошким правилима које су ученици сами донели.Увели смо акције јесењег и прол</w:t>
      </w:r>
      <w:r w:rsidR="00330E23">
        <w:rPr>
          <w:rFonts w:ascii="Times New Roman" w:hAnsi="Times New Roman"/>
          <w:sz w:val="24"/>
          <w:szCs w:val="24"/>
          <w:lang w:val="sr-Cyrl-CS"/>
        </w:rPr>
        <w:t>ећног чишћења школског дворишта</w:t>
      </w:r>
      <w:r>
        <w:rPr>
          <w:rFonts w:ascii="Times New Roman" w:hAnsi="Times New Roman"/>
          <w:sz w:val="24"/>
          <w:szCs w:val="24"/>
          <w:lang w:val="sr-Cyrl-CS"/>
        </w:rPr>
        <w:t>.Акцију су подржала скоро сва одељења школе.</w:t>
      </w: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новембу месецу смо започели</w:t>
      </w:r>
      <w:r w:rsidR="00330E23">
        <w:rPr>
          <w:rFonts w:ascii="Times New Roman" w:hAnsi="Times New Roman"/>
          <w:sz w:val="24"/>
          <w:szCs w:val="24"/>
          <w:lang w:val="sr-Cyrl-CS"/>
        </w:rPr>
        <w:t xml:space="preserve"> велику акцију ,,Дрво одељења“. </w:t>
      </w:r>
      <w:r>
        <w:rPr>
          <w:rFonts w:ascii="Times New Roman" w:hAnsi="Times New Roman"/>
          <w:sz w:val="24"/>
          <w:szCs w:val="24"/>
          <w:lang w:val="sr-Cyrl-CS"/>
        </w:rPr>
        <w:t>Наше двориште је богатије</w:t>
      </w:r>
      <w:r w:rsidR="00330E23">
        <w:rPr>
          <w:rFonts w:ascii="Times New Roman" w:hAnsi="Times New Roman"/>
          <w:sz w:val="24"/>
          <w:szCs w:val="24"/>
          <w:lang w:val="sr-Cyrl-CS"/>
        </w:rPr>
        <w:t xml:space="preserve"> за 22 нова стабла. Засадили смо: 4 храста, 4 јавора</w:t>
      </w:r>
      <w:r>
        <w:rPr>
          <w:rFonts w:ascii="Times New Roman" w:hAnsi="Times New Roman"/>
          <w:sz w:val="24"/>
          <w:szCs w:val="24"/>
          <w:lang w:val="sr-Cyrl-CS"/>
        </w:rPr>
        <w:t>,  брезу, јапанску трешњу, гинко билобу, Панчићеву оморику, 3 јапанске шљиве, хималајски бор, 2 јеле, бор, тису, чемпрес, трешњу.</w:t>
      </w: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У децембру су учитељи имали задатак да израде новогодишње честитке од рециклираног материјала. Одазив је био мали.</w:t>
      </w: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 xml:space="preserve">У априлу 28.4.2015. гости су нам </w:t>
      </w:r>
      <w:r w:rsidR="00F6647D">
        <w:rPr>
          <w:rFonts w:ascii="Times New Roman" w:hAnsi="Times New Roman"/>
          <w:sz w:val="24"/>
          <w:szCs w:val="24"/>
          <w:lang w:val="sr-Cyrl-CS"/>
        </w:rPr>
        <w:t>били из Министарства енергетике</w:t>
      </w:r>
      <w:r>
        <w:rPr>
          <w:rFonts w:ascii="Times New Roman" w:hAnsi="Times New Roman"/>
          <w:sz w:val="24"/>
          <w:szCs w:val="24"/>
          <w:lang w:val="sr-Cyrl-CS"/>
        </w:rPr>
        <w:t>.Имали су занимљив програм који се састојао из више делова.Тема коју су представили ученицима школе је енергетска ефикасност.</w:t>
      </w: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За дан школе ученици који су у бо</w:t>
      </w:r>
      <w:r w:rsidR="0023258E">
        <w:rPr>
          <w:rFonts w:ascii="Times New Roman" w:hAnsi="Times New Roman"/>
          <w:sz w:val="24"/>
          <w:szCs w:val="24"/>
          <w:lang w:val="sr-Cyrl-CS"/>
        </w:rPr>
        <w:t>равку направили су лепу изложбу</w:t>
      </w:r>
      <w:r>
        <w:rPr>
          <w:rFonts w:ascii="Times New Roman" w:hAnsi="Times New Roman"/>
          <w:sz w:val="24"/>
          <w:szCs w:val="24"/>
          <w:lang w:val="sr-Cyrl-CS"/>
        </w:rPr>
        <w:t>.Израђивали су предмете од рециклираног материјала.</w:t>
      </w:r>
    </w:p>
    <w:p w:rsidR="00AF0028" w:rsidRDefault="00AF0028"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Постоји велико интересовање ученика за овај облик образовно васпитног рада.</w:t>
      </w:r>
    </w:p>
    <w:p w:rsidR="00AF0028" w:rsidRDefault="00F6647D" w:rsidP="00551BCF">
      <w:pPr>
        <w:spacing w:after="0"/>
        <w:ind w:left="0" w:firstLine="0"/>
        <w:jc w:val="both"/>
        <w:rPr>
          <w:rFonts w:ascii="Times New Roman" w:hAnsi="Times New Roman"/>
          <w:sz w:val="24"/>
          <w:szCs w:val="24"/>
          <w:lang w:val="sr-Cyrl-CS"/>
        </w:rPr>
      </w:pPr>
      <w:r>
        <w:rPr>
          <w:rFonts w:ascii="Times New Roman" w:hAnsi="Times New Roman"/>
          <w:sz w:val="24"/>
          <w:szCs w:val="24"/>
          <w:lang w:val="sr-Cyrl-CS"/>
        </w:rPr>
        <w:t>Међутим</w:t>
      </w:r>
      <w:r w:rsidR="00AF0028">
        <w:rPr>
          <w:rFonts w:ascii="Times New Roman" w:hAnsi="Times New Roman"/>
          <w:sz w:val="24"/>
          <w:szCs w:val="24"/>
          <w:lang w:val="sr-Cyrl-CS"/>
        </w:rPr>
        <w:t>, велике школске обавезе</w:t>
      </w:r>
      <w:r>
        <w:rPr>
          <w:rFonts w:ascii="Times New Roman" w:hAnsi="Times New Roman"/>
          <w:sz w:val="24"/>
          <w:szCs w:val="24"/>
          <w:lang w:val="sr-Cyrl-CS"/>
        </w:rPr>
        <w:t xml:space="preserve"> ученика, им не дозвољавају да буду бројнији у секцији. Што се тиче мене</w:t>
      </w:r>
      <w:r w:rsidR="00AF0028">
        <w:rPr>
          <w:rFonts w:ascii="Times New Roman" w:hAnsi="Times New Roman"/>
          <w:sz w:val="24"/>
          <w:szCs w:val="24"/>
          <w:lang w:val="sr-Cyrl-CS"/>
        </w:rPr>
        <w:t>, проблем је проналажење слободног термина за организовање чланова секције.</w:t>
      </w:r>
    </w:p>
    <w:p w:rsidR="001E5854" w:rsidRDefault="001E5854" w:rsidP="00551BCF">
      <w:pPr>
        <w:spacing w:after="0"/>
        <w:ind w:left="0" w:firstLine="0"/>
        <w:jc w:val="both"/>
        <w:rPr>
          <w:rFonts w:ascii="Times New Roman" w:hAnsi="Times New Roman"/>
          <w:sz w:val="24"/>
          <w:szCs w:val="24"/>
          <w:lang w:val="sr-Cyrl-CS"/>
        </w:rPr>
      </w:pPr>
    </w:p>
    <w:p w:rsidR="00616CCD" w:rsidRDefault="00597BF9" w:rsidP="00551BCF">
      <w:pPr>
        <w:pStyle w:val="Heading2"/>
        <w:jc w:val="both"/>
        <w:rPr>
          <w:lang w:val="sr-Cyrl-CS"/>
        </w:rPr>
      </w:pPr>
      <w:bookmarkStart w:id="46" w:name="_Toc429660343"/>
      <w:r>
        <w:rPr>
          <w:lang w:val="sr-Cyrl-CS"/>
        </w:rPr>
        <w:lastRenderedPageBreak/>
        <w:t>20</w:t>
      </w:r>
      <w:r w:rsidR="009A0740">
        <w:rPr>
          <w:lang w:val="sr-Cyrl-CS"/>
        </w:rPr>
        <w:t>.6. СЕКЦИЈА ИНФОРМАЦИОНО-КОМУНИКАЦИОНИХ ТЕХНОЛОГИЈА(ИКТ)</w:t>
      </w:r>
      <w:bookmarkEnd w:id="46"/>
    </w:p>
    <w:p w:rsid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БРОЈ ЧАСОВА</w:t>
      </w:r>
    </w:p>
    <w:p w:rsidR="00F6647D" w:rsidRDefault="00F6647D"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 xml:space="preserve">Наставу из  ИКТ реализује Силвана Фејзоски у следећим разредима и одељењима са фондом часова: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3"/>
        <w:gridCol w:w="2011"/>
        <w:gridCol w:w="2951"/>
        <w:gridCol w:w="2001"/>
      </w:tblGrid>
      <w:tr w:rsidR="001E5854" w:rsidRPr="00BD75B1" w:rsidTr="007F3AEA">
        <w:tc>
          <w:tcPr>
            <w:tcW w:w="1893"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РАЗРЕД</w:t>
            </w:r>
          </w:p>
        </w:tc>
        <w:tc>
          <w:tcPr>
            <w:tcW w:w="201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ОДЕЉЕЊЕ</w:t>
            </w:r>
          </w:p>
        </w:tc>
        <w:tc>
          <w:tcPr>
            <w:tcW w:w="295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ГОДИШЊИ/НЕДЕЉНИ ФОНД ЧАСОВА</w:t>
            </w:r>
          </w:p>
        </w:tc>
        <w:tc>
          <w:tcPr>
            <w:tcW w:w="200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ОДРЖАНИ ЧАСОВИ</w:t>
            </w:r>
          </w:p>
        </w:tc>
      </w:tr>
      <w:tr w:rsidR="001E5854" w:rsidRPr="00BD75B1" w:rsidTr="007F3AEA">
        <w:tc>
          <w:tcPr>
            <w:tcW w:w="1893"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V</w:t>
            </w:r>
          </w:p>
        </w:tc>
        <w:tc>
          <w:tcPr>
            <w:tcW w:w="201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4</w:t>
            </w:r>
          </w:p>
        </w:tc>
        <w:tc>
          <w:tcPr>
            <w:tcW w:w="295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36/1</w:t>
            </w:r>
          </w:p>
        </w:tc>
        <w:tc>
          <w:tcPr>
            <w:tcW w:w="200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27</w:t>
            </w:r>
          </w:p>
        </w:tc>
      </w:tr>
      <w:tr w:rsidR="001E5854" w:rsidRPr="00BD75B1" w:rsidTr="007F3AEA">
        <w:tc>
          <w:tcPr>
            <w:tcW w:w="1893"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VI</w:t>
            </w:r>
          </w:p>
        </w:tc>
        <w:tc>
          <w:tcPr>
            <w:tcW w:w="201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1, 2, 6</w:t>
            </w:r>
          </w:p>
        </w:tc>
        <w:tc>
          <w:tcPr>
            <w:tcW w:w="295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36/1</w:t>
            </w:r>
          </w:p>
        </w:tc>
        <w:tc>
          <w:tcPr>
            <w:tcW w:w="200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27</w:t>
            </w:r>
          </w:p>
        </w:tc>
      </w:tr>
      <w:tr w:rsidR="001E5854" w:rsidRPr="00BD75B1" w:rsidTr="007F3AEA">
        <w:tc>
          <w:tcPr>
            <w:tcW w:w="1893"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smartTag w:uri="urn:schemas-microsoft-com:office:smarttags" w:element="stockticker">
              <w:r w:rsidRPr="001E5854">
                <w:rPr>
                  <w:rFonts w:ascii="Times New Roman" w:hAnsi="Times New Roman"/>
                  <w:sz w:val="24"/>
                  <w:szCs w:val="24"/>
                  <w:lang w:val="sr-Cyrl-CS"/>
                </w:rPr>
                <w:t>VII</w:t>
              </w:r>
            </w:smartTag>
          </w:p>
        </w:tc>
        <w:tc>
          <w:tcPr>
            <w:tcW w:w="201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6</w:t>
            </w:r>
          </w:p>
        </w:tc>
        <w:tc>
          <w:tcPr>
            <w:tcW w:w="295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36/1</w:t>
            </w:r>
          </w:p>
        </w:tc>
        <w:tc>
          <w:tcPr>
            <w:tcW w:w="2001" w:type="dxa"/>
            <w:tcBorders>
              <w:top w:val="single" w:sz="4" w:space="0" w:color="auto"/>
              <w:left w:val="single" w:sz="4" w:space="0" w:color="auto"/>
              <w:bottom w:val="single" w:sz="4" w:space="0" w:color="auto"/>
              <w:right w:val="single" w:sz="4" w:space="0" w:color="auto"/>
            </w:tcBorders>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27</w:t>
            </w:r>
          </w:p>
        </w:tc>
      </w:tr>
    </w:tbl>
    <w:p w:rsid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БРОЈ УЧЕНИКА УКЉУЧЕНИХ У СЕКЦИЈУ ПО РАЗРЕДИМА И ОДЕЉЕЊИМА</w:t>
      </w:r>
    </w:p>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Број ученика по разредима и одељењима у којима се реализује Секција ИКТ утврђен је на основу интересовања ученика.</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tblPr>
      <w:tblGrid>
        <w:gridCol w:w="2952"/>
        <w:gridCol w:w="2952"/>
        <w:gridCol w:w="2952"/>
      </w:tblGrid>
      <w:tr w:rsidR="001E5854" w:rsidRPr="00BD75B1" w:rsidTr="001E5854">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РАЗРЕД</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ОДЕЉЕЊЕ</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БРОЈ УЧЕНИКА</w:t>
            </w:r>
          </w:p>
        </w:tc>
      </w:tr>
      <w:tr w:rsidR="001E5854" w:rsidRPr="00BD75B1" w:rsidTr="001E5854">
        <w:trPr>
          <w:trHeight w:val="90"/>
        </w:trPr>
        <w:tc>
          <w:tcPr>
            <w:tcW w:w="2952" w:type="dxa"/>
            <w:vMerge w:val="restart"/>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V</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4</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8</w:t>
            </w:r>
          </w:p>
        </w:tc>
      </w:tr>
      <w:tr w:rsidR="001E5854" w:rsidRPr="001E5854" w:rsidTr="001E5854">
        <w:trPr>
          <w:gridAfter w:val="1"/>
          <w:wAfter w:w="2952" w:type="dxa"/>
          <w:trHeight w:val="90"/>
        </w:trPr>
        <w:tc>
          <w:tcPr>
            <w:tcW w:w="2952" w:type="dxa"/>
            <w:vMerge/>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r>
      <w:tr w:rsidR="001E5854" w:rsidRPr="00BD75B1" w:rsidTr="001E5854">
        <w:trPr>
          <w:trHeight w:val="90"/>
        </w:trPr>
        <w:tc>
          <w:tcPr>
            <w:tcW w:w="2952" w:type="dxa"/>
            <w:vMerge/>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r>
      <w:tr w:rsidR="001E5854" w:rsidRPr="00BD75B1" w:rsidTr="001E5854">
        <w:trPr>
          <w:trHeight w:val="90"/>
        </w:trPr>
        <w:tc>
          <w:tcPr>
            <w:tcW w:w="2952" w:type="dxa"/>
            <w:vMerge w:val="restart"/>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VI</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2</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6</w:t>
            </w:r>
          </w:p>
        </w:tc>
      </w:tr>
      <w:tr w:rsidR="001E5854" w:rsidRPr="00BD75B1" w:rsidTr="001E5854">
        <w:trPr>
          <w:trHeight w:val="90"/>
        </w:trPr>
        <w:tc>
          <w:tcPr>
            <w:tcW w:w="2952" w:type="dxa"/>
            <w:vMerge/>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6</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3</w:t>
            </w:r>
          </w:p>
        </w:tc>
      </w:tr>
      <w:tr w:rsidR="001E5854" w:rsidRPr="00BD75B1" w:rsidTr="001E5854">
        <w:trPr>
          <w:trHeight w:val="90"/>
        </w:trPr>
        <w:tc>
          <w:tcPr>
            <w:tcW w:w="2952" w:type="dxa"/>
            <w:vMerge/>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1</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2</w:t>
            </w:r>
          </w:p>
        </w:tc>
      </w:tr>
      <w:tr w:rsidR="001E5854" w:rsidRPr="00BD75B1" w:rsidTr="001E5854">
        <w:trPr>
          <w:trHeight w:val="90"/>
        </w:trPr>
        <w:tc>
          <w:tcPr>
            <w:tcW w:w="2952" w:type="dxa"/>
            <w:vMerge w:val="restart"/>
          </w:tcPr>
          <w:p w:rsidR="001E5854" w:rsidRPr="001E5854" w:rsidRDefault="001E5854" w:rsidP="00551BCF">
            <w:pPr>
              <w:spacing w:after="0"/>
              <w:ind w:left="0" w:firstLine="0"/>
              <w:jc w:val="both"/>
              <w:rPr>
                <w:rFonts w:ascii="Times New Roman" w:hAnsi="Times New Roman"/>
                <w:sz w:val="24"/>
                <w:szCs w:val="24"/>
                <w:lang w:val="sr-Cyrl-CS"/>
              </w:rPr>
            </w:pPr>
            <w:smartTag w:uri="urn:schemas-microsoft-com:office:smarttags" w:element="stockticker">
              <w:r w:rsidRPr="001E5854">
                <w:rPr>
                  <w:rFonts w:ascii="Times New Roman" w:hAnsi="Times New Roman"/>
                  <w:sz w:val="24"/>
                  <w:szCs w:val="24"/>
                  <w:lang w:val="sr-Cyrl-CS"/>
                </w:rPr>
                <w:t>VII</w:t>
              </w:r>
            </w:smartTag>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6</w:t>
            </w: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1</w:t>
            </w:r>
          </w:p>
        </w:tc>
      </w:tr>
      <w:tr w:rsidR="001E5854" w:rsidRPr="00BD75B1" w:rsidTr="001E5854">
        <w:trPr>
          <w:trHeight w:val="90"/>
        </w:trPr>
        <w:tc>
          <w:tcPr>
            <w:tcW w:w="2952" w:type="dxa"/>
            <w:vMerge/>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r>
      <w:tr w:rsidR="001E5854" w:rsidRPr="00BD75B1" w:rsidTr="001E5854">
        <w:trPr>
          <w:trHeight w:val="90"/>
        </w:trPr>
        <w:tc>
          <w:tcPr>
            <w:tcW w:w="2952" w:type="dxa"/>
            <w:vMerge/>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c>
          <w:tcPr>
            <w:tcW w:w="2952" w:type="dxa"/>
          </w:tcPr>
          <w:p w:rsidR="001E5854" w:rsidRPr="001E5854" w:rsidRDefault="001E5854" w:rsidP="00551BCF">
            <w:pPr>
              <w:spacing w:after="0"/>
              <w:ind w:left="0" w:firstLine="0"/>
              <w:jc w:val="both"/>
              <w:rPr>
                <w:rFonts w:ascii="Times New Roman" w:hAnsi="Times New Roman"/>
                <w:sz w:val="24"/>
                <w:szCs w:val="24"/>
                <w:lang w:val="sr-Cyrl-CS"/>
              </w:rPr>
            </w:pPr>
          </w:p>
        </w:tc>
      </w:tr>
    </w:tbl>
    <w:p w:rsidR="00D15910" w:rsidRDefault="00D15910"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РЕАЛИЗАЦИЈА ПЛАНА РАДА СЕКЦИЈЕ</w:t>
      </w:r>
    </w:p>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Секција је намењена ученицима који желе нешто више да науче из области POWER POINT. Поједини ученици су долазили у почетку, а онда би одустајали, док су се неки прикључили касније. Одзив није био велики. Новост је што је за рад секције направљен онлине курс, Мудл платформа за онлајн учење, који је омогућио да се одређене области раде и од куће. Тај део је био нарочито занимљив члановима секције. Циљеви и задаци унутар секције су са успехом постигнути.</w:t>
      </w:r>
    </w:p>
    <w:p w:rsidR="00F6647D" w:rsidRPr="001E5854" w:rsidRDefault="00F6647D"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 xml:space="preserve">РЕЗУЛТАТИ РАДА СЕКЦИЈЕ </w:t>
      </w:r>
    </w:p>
    <w:p w:rsidR="001E5854" w:rsidRPr="001E5854" w:rsidRDefault="001E5854" w:rsidP="00551BCF">
      <w:pPr>
        <w:spacing w:after="0"/>
        <w:ind w:left="0" w:firstLine="0"/>
        <w:jc w:val="both"/>
        <w:rPr>
          <w:rFonts w:ascii="Times New Roman" w:hAnsi="Times New Roman"/>
          <w:sz w:val="24"/>
          <w:szCs w:val="24"/>
          <w:lang w:val="sr-Cyrl-CS"/>
        </w:rPr>
      </w:pPr>
    </w:p>
    <w:p w:rsidR="001E5854" w:rsidRPr="001E5854" w:rsidRDefault="001E5854" w:rsidP="00551BCF">
      <w:pPr>
        <w:spacing w:after="0"/>
        <w:ind w:left="0" w:firstLine="0"/>
        <w:jc w:val="both"/>
        <w:rPr>
          <w:rFonts w:ascii="Times New Roman" w:hAnsi="Times New Roman"/>
          <w:sz w:val="24"/>
          <w:szCs w:val="24"/>
          <w:lang w:val="sr-Cyrl-CS"/>
        </w:rPr>
      </w:pPr>
      <w:r w:rsidRPr="001E5854">
        <w:rPr>
          <w:rFonts w:ascii="Times New Roman" w:hAnsi="Times New Roman"/>
          <w:sz w:val="24"/>
          <w:szCs w:val="24"/>
          <w:lang w:val="sr-Cyrl-CS"/>
        </w:rPr>
        <w:t>У овој школској години, ученици се нису такмичили јер није било ове дисциплине на свим нивоима такмичења из предмета ТИО. Ученици су правили презентације из школског живота и испратили су све битне догађаје који су се одржавали у школи. Посебно су се истакли ученици петог разреда.</w:t>
      </w:r>
    </w:p>
    <w:p w:rsidR="001E5854" w:rsidRDefault="001E5854" w:rsidP="00551BCF">
      <w:pPr>
        <w:spacing w:after="0"/>
        <w:ind w:left="0" w:firstLine="0"/>
        <w:jc w:val="both"/>
        <w:rPr>
          <w:rFonts w:ascii="Times New Roman" w:hAnsi="Times New Roman"/>
          <w:sz w:val="24"/>
          <w:szCs w:val="24"/>
          <w:lang w:val="sr-Cyrl-CS"/>
        </w:rPr>
      </w:pPr>
    </w:p>
    <w:p w:rsidR="0015439E" w:rsidRDefault="00597BF9" w:rsidP="00551BCF">
      <w:pPr>
        <w:pStyle w:val="Heading2"/>
        <w:jc w:val="both"/>
        <w:rPr>
          <w:lang w:val="sr-Cyrl-CS"/>
        </w:rPr>
      </w:pPr>
      <w:bookmarkStart w:id="47" w:name="_Toc429660344"/>
      <w:r>
        <w:rPr>
          <w:lang w:val="sr-Cyrl-CS"/>
        </w:rPr>
        <w:lastRenderedPageBreak/>
        <w:t>20</w:t>
      </w:r>
      <w:r w:rsidR="00BC69FC">
        <w:rPr>
          <w:lang w:val="sr-Cyrl-CS"/>
        </w:rPr>
        <w:t>.7. МАКЕТАРСТВО</w:t>
      </w:r>
      <w:bookmarkEnd w:id="47"/>
    </w:p>
    <w:p w:rsid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БРОЈ ЧАСОВА</w:t>
      </w: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 xml:space="preserve">Наставу из  Макетарства реализује Весна Ракоњац у следећим разредима и одељењима са фондом часова: </w:t>
      </w:r>
    </w:p>
    <w:p w:rsidR="0015439E" w:rsidRPr="0015439E" w:rsidRDefault="0015439E" w:rsidP="00551BCF">
      <w:pPr>
        <w:spacing w:after="0"/>
        <w:ind w:left="0" w:firstLine="0"/>
        <w:jc w:val="both"/>
        <w:rPr>
          <w:rFonts w:ascii="Times New Roman" w:hAnsi="Times New Roman"/>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3"/>
        <w:gridCol w:w="2011"/>
        <w:gridCol w:w="2951"/>
        <w:gridCol w:w="2001"/>
      </w:tblGrid>
      <w:tr w:rsidR="0015439E" w:rsidRPr="00403B55" w:rsidTr="007F3AEA">
        <w:tc>
          <w:tcPr>
            <w:tcW w:w="1893"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РАЗРЕД</w:t>
            </w:r>
          </w:p>
        </w:tc>
        <w:tc>
          <w:tcPr>
            <w:tcW w:w="2011"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ОДЕЉЕЊЕ</w:t>
            </w:r>
          </w:p>
        </w:tc>
        <w:tc>
          <w:tcPr>
            <w:tcW w:w="2951"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ГОДИШЊИ/НЕДЕЉНИ ФОНД ЧАСОВА</w:t>
            </w:r>
          </w:p>
        </w:tc>
        <w:tc>
          <w:tcPr>
            <w:tcW w:w="2001"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ОДРЖАНИ ЧАСОВИ</w:t>
            </w:r>
          </w:p>
        </w:tc>
      </w:tr>
      <w:tr w:rsidR="0015439E" w:rsidRPr="00403B55" w:rsidTr="007F3AEA">
        <w:tc>
          <w:tcPr>
            <w:tcW w:w="1893"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V</w:t>
            </w:r>
          </w:p>
        </w:tc>
        <w:tc>
          <w:tcPr>
            <w:tcW w:w="2011"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8</w:t>
            </w:r>
          </w:p>
        </w:tc>
        <w:tc>
          <w:tcPr>
            <w:tcW w:w="2951"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36/1</w:t>
            </w:r>
          </w:p>
        </w:tc>
        <w:tc>
          <w:tcPr>
            <w:tcW w:w="2001" w:type="dxa"/>
            <w:tcBorders>
              <w:top w:val="single" w:sz="4" w:space="0" w:color="auto"/>
              <w:left w:val="single" w:sz="4" w:space="0" w:color="auto"/>
              <w:bottom w:val="single" w:sz="4" w:space="0" w:color="auto"/>
              <w:right w:val="single" w:sz="4" w:space="0" w:color="auto"/>
            </w:tcBorders>
          </w:tcPr>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23</w:t>
            </w:r>
          </w:p>
        </w:tc>
      </w:tr>
    </w:tbl>
    <w:p w:rsidR="0015439E" w:rsidRP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РЕАЛИЗАЦИЈА ПЛАНА РАДА СЕКЦИЈЕ</w:t>
      </w:r>
    </w:p>
    <w:p w:rsidR="0015439E" w:rsidRPr="0015439E" w:rsidRDefault="0015439E" w:rsidP="00551BCF">
      <w:pPr>
        <w:spacing w:after="0"/>
        <w:ind w:left="0" w:firstLine="0"/>
        <w:jc w:val="both"/>
        <w:rPr>
          <w:rFonts w:ascii="Times New Roman" w:hAnsi="Times New Roman"/>
          <w:sz w:val="24"/>
          <w:szCs w:val="24"/>
          <w:lang w:val="sr-Cyrl-CS"/>
        </w:rPr>
      </w:pPr>
      <w:r w:rsidRPr="0015439E">
        <w:rPr>
          <w:rFonts w:ascii="Times New Roman" w:hAnsi="Times New Roman"/>
          <w:sz w:val="24"/>
          <w:szCs w:val="24"/>
          <w:lang w:val="sr-Cyrl-CS"/>
        </w:rPr>
        <w:t>У рад секције су били укључени ученици петог разреда.Бавили смо се израдом модела и макета на основу идеје.Ученици су усавршавали израду техничких цртежа.Овладали су правилним коришћењем прибора и ручног алата за обраду дрвета.Трудили су се да буду прецизни.Показали су жељу за тимиским радом.</w:t>
      </w:r>
    </w:p>
    <w:p w:rsidR="0015439E" w:rsidRPr="0015439E" w:rsidRDefault="0015439E" w:rsidP="00551BCF">
      <w:pPr>
        <w:spacing w:after="0"/>
        <w:ind w:left="0" w:firstLine="0"/>
        <w:jc w:val="both"/>
        <w:rPr>
          <w:rFonts w:ascii="Times New Roman" w:hAnsi="Times New Roman"/>
          <w:sz w:val="24"/>
          <w:szCs w:val="24"/>
          <w:lang w:val="sr-Cyrl-CS"/>
        </w:rPr>
      </w:pPr>
    </w:p>
    <w:p w:rsidR="0015439E" w:rsidRPr="0015439E" w:rsidRDefault="0015439E" w:rsidP="00C225E4">
      <w:pPr>
        <w:spacing w:after="0"/>
        <w:ind w:left="0" w:firstLine="0"/>
        <w:jc w:val="right"/>
        <w:rPr>
          <w:rFonts w:ascii="Times New Roman" w:hAnsi="Times New Roman"/>
          <w:sz w:val="24"/>
          <w:szCs w:val="24"/>
          <w:lang w:val="sr-Cyrl-CS"/>
        </w:rPr>
      </w:pPr>
      <w:r w:rsidRPr="0015439E">
        <w:rPr>
          <w:rFonts w:ascii="Times New Roman" w:hAnsi="Times New Roman"/>
          <w:sz w:val="24"/>
          <w:szCs w:val="24"/>
          <w:lang w:val="sr-Cyrl-CS"/>
        </w:rPr>
        <w:t>Весна Рaкоњац</w:t>
      </w:r>
    </w:p>
    <w:p w:rsidR="0015439E" w:rsidRDefault="00597BF9" w:rsidP="00551BCF">
      <w:pPr>
        <w:pStyle w:val="Heading2"/>
        <w:jc w:val="both"/>
        <w:rPr>
          <w:lang w:val="sr-Cyrl-CS"/>
        </w:rPr>
      </w:pPr>
      <w:bookmarkStart w:id="48" w:name="_Toc429660345"/>
      <w:r>
        <w:rPr>
          <w:lang w:val="sr-Cyrl-CS"/>
        </w:rPr>
        <w:t>20</w:t>
      </w:r>
      <w:r w:rsidR="009A0740">
        <w:rPr>
          <w:lang w:val="sr-Cyrl-CS"/>
        </w:rPr>
        <w:t>.8. ЕНЕРГЕТИКА, РАКЕТНО МОДЕЛАРСТВО, АРХИТЕКТУРА</w:t>
      </w:r>
      <w:bookmarkEnd w:id="48"/>
    </w:p>
    <w:p w:rsidR="00660281" w:rsidRDefault="00660281" w:rsidP="00551BCF">
      <w:pPr>
        <w:spacing w:after="0"/>
        <w:ind w:left="0" w:firstLine="0"/>
        <w:jc w:val="both"/>
        <w:rPr>
          <w:rFonts w:ascii="Times New Roman" w:hAnsi="Times New Roman"/>
          <w:sz w:val="24"/>
          <w:szCs w:val="24"/>
          <w:lang w:val="sr-Cyrl-CS"/>
        </w:rPr>
      </w:pPr>
      <w:r>
        <w:rPr>
          <w:noProof/>
        </w:rPr>
        <w:drawing>
          <wp:inline distT="0" distB="0" distL="0" distR="0">
            <wp:extent cx="5478780" cy="466725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78780" cy="4667250"/>
                    </a:xfrm>
                    <a:prstGeom prst="rect">
                      <a:avLst/>
                    </a:prstGeom>
                    <a:noFill/>
                    <a:ln w="9525">
                      <a:noFill/>
                      <a:miter lim="800000"/>
                      <a:headEnd/>
                      <a:tailEnd/>
                    </a:ln>
                  </pic:spPr>
                </pic:pic>
              </a:graphicData>
            </a:graphic>
          </wp:inline>
        </w:drawing>
      </w:r>
    </w:p>
    <w:p w:rsidR="00E455BC" w:rsidRDefault="00660281" w:rsidP="005F399B">
      <w:pPr>
        <w:spacing w:after="0"/>
        <w:ind w:left="0" w:firstLine="0"/>
        <w:jc w:val="right"/>
        <w:rPr>
          <w:rFonts w:ascii="Times New Roman" w:hAnsi="Times New Roman"/>
          <w:sz w:val="24"/>
          <w:szCs w:val="24"/>
          <w:lang w:val="sr-Cyrl-CS"/>
        </w:rPr>
      </w:pPr>
      <w:r>
        <w:rPr>
          <w:rFonts w:ascii="Times New Roman" w:hAnsi="Times New Roman"/>
          <w:sz w:val="24"/>
          <w:szCs w:val="24"/>
          <w:lang w:val="sr-Cyrl-CS"/>
        </w:rPr>
        <w:t>Радмила Рајак</w:t>
      </w:r>
    </w:p>
    <w:p w:rsidR="00E455BC" w:rsidRPr="00E455BC" w:rsidRDefault="00597BF9" w:rsidP="00551BCF">
      <w:pPr>
        <w:pStyle w:val="Heading2"/>
        <w:jc w:val="both"/>
        <w:rPr>
          <w:lang w:val="sr-Cyrl-CS"/>
        </w:rPr>
      </w:pPr>
      <w:bookmarkStart w:id="49" w:name="_Toc429660346"/>
      <w:r>
        <w:rPr>
          <w:sz w:val="24"/>
          <w:szCs w:val="24"/>
          <w:lang w:val="sr-Cyrl-CS"/>
        </w:rPr>
        <w:lastRenderedPageBreak/>
        <w:t>20</w:t>
      </w:r>
      <w:r w:rsidR="009A0740" w:rsidRPr="00E455BC">
        <w:rPr>
          <w:sz w:val="24"/>
          <w:szCs w:val="24"/>
          <w:lang w:val="sr-Cyrl-CS"/>
        </w:rPr>
        <w:t xml:space="preserve">.9. </w:t>
      </w:r>
      <w:r w:rsidR="009A0740" w:rsidRPr="00E455BC">
        <w:rPr>
          <w:lang w:val="sr-Cyrl-CS"/>
        </w:rPr>
        <w:t>ИЗВЕШТАЈ РЕАЛИЗАЦИЈЕ ПЛАНА И ПРОГРАМА „МУЛТИМЕДИЈАЛНЕ СЕКЦИЈЕ“</w:t>
      </w:r>
      <w:bookmarkEnd w:id="49"/>
    </w:p>
    <w:p w:rsidR="00E455BC" w:rsidRDefault="00E455BC" w:rsidP="00551BCF">
      <w:pPr>
        <w:spacing w:after="0"/>
        <w:jc w:val="both"/>
        <w:rPr>
          <w:rFonts w:ascii="Times New Roman" w:hAnsi="Times New Roman" w:cs="Times New Roman"/>
          <w:b/>
          <w:lang w:val="sr-Cyrl-CS"/>
        </w:rPr>
      </w:pP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Часови Мултимедијалне секције реализовани су по</w:t>
      </w:r>
      <w:r w:rsidR="0023258E">
        <w:rPr>
          <w:rFonts w:ascii="Times New Roman" w:hAnsi="Times New Roman"/>
          <w:sz w:val="24"/>
          <w:szCs w:val="24"/>
          <w:lang w:val="sr-Cyrl-CS"/>
        </w:rPr>
        <w:t xml:space="preserve"> плану и одрађено је 36 часова.</w:t>
      </w:r>
      <w:r w:rsidRPr="00E455BC">
        <w:rPr>
          <w:rFonts w:ascii="Times New Roman" w:hAnsi="Times New Roman"/>
          <w:sz w:val="24"/>
          <w:szCs w:val="24"/>
          <w:lang w:val="sr-Cyrl-CS"/>
        </w:rPr>
        <w:t xml:space="preserve"> Учествовали су ученици 5. и 7. разреда. Поједини ученици су долазили у почетку, а поједини су се прикључили мало касније. Због скраћених часова и учесника секције из обе смене, неки часови су реализовани два пута у току дана. Реализован  је и курс на електронској платформи Moodle, где се налазе текстови, линкови и тестови везани за области које смо радили. На тај начин, учесницима је омогућено да раде и код куће.</w:t>
      </w: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Теме које смо радили:</w:t>
      </w: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 израда презентација (PowerPoint, online - Prezi)</w:t>
      </w: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 обрада слика (Photoshop)</w:t>
      </w: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 обрада видео записа (Windows Movie Maker)</w:t>
      </w: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 израда блога (Wordpress).</w:t>
      </w:r>
    </w:p>
    <w:p w:rsidR="00E455BC" w:rsidRPr="00E455BC" w:rsidRDefault="00E455BC" w:rsidP="00551BCF">
      <w:pPr>
        <w:spacing w:after="0"/>
        <w:ind w:left="0" w:firstLine="0"/>
        <w:jc w:val="both"/>
        <w:rPr>
          <w:rFonts w:ascii="Times New Roman" w:hAnsi="Times New Roman"/>
          <w:sz w:val="24"/>
          <w:szCs w:val="24"/>
          <w:lang w:val="sr-Cyrl-CS"/>
        </w:rPr>
      </w:pPr>
      <w:r w:rsidRPr="00E455BC">
        <w:rPr>
          <w:rFonts w:ascii="Times New Roman" w:hAnsi="Times New Roman"/>
          <w:sz w:val="24"/>
          <w:szCs w:val="24"/>
          <w:lang w:val="sr-Cyrl-CS"/>
        </w:rPr>
        <w:t>Део везан за израду блога, је обрађен на основу постојећих блогова, отворених у раду прошлогодишње секције. Ученици су имали више елана да парве блог са својом темом.</w:t>
      </w:r>
    </w:p>
    <w:p w:rsidR="00E455BC" w:rsidRPr="00E455BC" w:rsidRDefault="00E455BC" w:rsidP="00551BCF">
      <w:pPr>
        <w:spacing w:after="0"/>
        <w:ind w:left="0" w:firstLine="0"/>
        <w:jc w:val="both"/>
        <w:rPr>
          <w:rFonts w:ascii="Times New Roman" w:hAnsi="Times New Roman"/>
          <w:sz w:val="24"/>
          <w:szCs w:val="24"/>
          <w:lang w:val="sr-Cyrl-CS"/>
        </w:rPr>
      </w:pPr>
    </w:p>
    <w:p w:rsidR="00E455BC" w:rsidRPr="00E455BC" w:rsidRDefault="00E455BC" w:rsidP="007E572B">
      <w:pPr>
        <w:spacing w:after="0"/>
        <w:ind w:left="0" w:firstLine="0"/>
        <w:jc w:val="right"/>
        <w:rPr>
          <w:rFonts w:ascii="Times New Roman" w:hAnsi="Times New Roman"/>
          <w:sz w:val="24"/>
          <w:szCs w:val="24"/>
          <w:lang w:val="sr-Cyrl-CS"/>
        </w:rPr>
      </w:pPr>
      <w:r w:rsidRPr="00E455BC">
        <w:rPr>
          <w:rFonts w:ascii="Times New Roman" w:hAnsi="Times New Roman"/>
          <w:sz w:val="24"/>
          <w:szCs w:val="24"/>
          <w:lang w:val="sr-Cyrl-CS"/>
        </w:rPr>
        <w:t>Наставник информатике и рачунарства</w:t>
      </w:r>
    </w:p>
    <w:p w:rsidR="00E455BC" w:rsidRPr="00E455BC" w:rsidRDefault="00E455BC" w:rsidP="007E572B">
      <w:pPr>
        <w:spacing w:after="0"/>
        <w:ind w:left="0" w:firstLine="0"/>
        <w:jc w:val="right"/>
        <w:rPr>
          <w:rFonts w:ascii="Times New Roman" w:hAnsi="Times New Roman"/>
          <w:sz w:val="24"/>
          <w:szCs w:val="24"/>
          <w:lang w:val="sr-Cyrl-CS"/>
        </w:rPr>
      </w:pPr>
      <w:r w:rsidRPr="00E455BC">
        <w:rPr>
          <w:rFonts w:ascii="Times New Roman" w:hAnsi="Times New Roman"/>
          <w:sz w:val="24"/>
          <w:szCs w:val="24"/>
          <w:lang w:val="sr-Cyrl-CS"/>
        </w:rPr>
        <w:t>Емилија Тодоровић</w:t>
      </w:r>
    </w:p>
    <w:p w:rsidR="00E455BC" w:rsidRPr="00E455BC" w:rsidRDefault="00E455BC" w:rsidP="00551BCF">
      <w:pPr>
        <w:spacing w:after="0"/>
        <w:ind w:left="0" w:firstLine="0"/>
        <w:jc w:val="both"/>
        <w:rPr>
          <w:rFonts w:ascii="Times New Roman" w:hAnsi="Times New Roman"/>
          <w:sz w:val="24"/>
          <w:szCs w:val="24"/>
          <w:lang w:val="sr-Cyrl-CS"/>
        </w:rPr>
      </w:pPr>
    </w:p>
    <w:p w:rsidR="00B33E9E" w:rsidRPr="0040418D" w:rsidRDefault="00597BF9" w:rsidP="00551BCF">
      <w:pPr>
        <w:pStyle w:val="Heading2"/>
        <w:jc w:val="both"/>
        <w:rPr>
          <w:lang w:val="sr-Cyrl-CS"/>
        </w:rPr>
      </w:pPr>
      <w:bookmarkStart w:id="50" w:name="_Toc429660347"/>
      <w:r>
        <w:rPr>
          <w:lang w:val="sr-Cyrl-CS"/>
        </w:rPr>
        <w:t>20</w:t>
      </w:r>
      <w:r w:rsidR="009A0740" w:rsidRPr="0071547A">
        <w:rPr>
          <w:lang w:val="sr-Cyrl-CS"/>
        </w:rPr>
        <w:t xml:space="preserve">.10. </w:t>
      </w:r>
      <w:r w:rsidR="009A0740" w:rsidRPr="0040418D">
        <w:rPr>
          <w:lang w:val="sr-Cyrl-CS"/>
        </w:rPr>
        <w:t>ИЗВЕШТАЈ СЕКЦИЈЕ ПРОГРАМИРАЊА 5. И 6. РАЗРЕД</w:t>
      </w:r>
      <w:bookmarkEnd w:id="50"/>
    </w:p>
    <w:p w:rsidR="00B33E9E" w:rsidRPr="0040418D" w:rsidRDefault="00B33E9E" w:rsidP="00551BCF">
      <w:pPr>
        <w:spacing w:after="0"/>
        <w:jc w:val="both"/>
        <w:rPr>
          <w:rFonts w:ascii="Times New Roman" w:hAnsi="Times New Roman" w:cs="Times New Roman"/>
          <w:b/>
          <w:sz w:val="24"/>
          <w:szCs w:val="24"/>
          <w:u w:val="single"/>
          <w:lang w:val="sr-Cyrl-CS"/>
        </w:rPr>
      </w:pPr>
    </w:p>
    <w:p w:rsidR="00B33E9E" w:rsidRPr="0040418D" w:rsidRDefault="00B33E9E"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Часови секције програмирања су одржани по плану и програму. Часовима су уредно присуствовали ученици 5/1, 5/5 и 6/4 одељења.</w:t>
      </w:r>
    </w:p>
    <w:p w:rsidR="00B33E9E" w:rsidRPr="0040418D" w:rsidRDefault="00B33E9E" w:rsidP="00551BCF">
      <w:pPr>
        <w:spacing w:after="0"/>
        <w:ind w:left="0" w:firstLine="0"/>
        <w:jc w:val="both"/>
        <w:rPr>
          <w:rFonts w:ascii="Times New Roman" w:hAnsi="Times New Roman" w:cs="Times New Roman"/>
          <w:sz w:val="24"/>
          <w:szCs w:val="24"/>
          <w:lang w:val="sr-Cyrl-CS"/>
        </w:rPr>
      </w:pPr>
    </w:p>
    <w:p w:rsidR="00B33E9E" w:rsidRPr="0040418D" w:rsidRDefault="00B33E9E" w:rsidP="00551BCF">
      <w:pPr>
        <w:spacing w:after="0"/>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 xml:space="preserve">Ученици су у програмском језику </w:t>
      </w:r>
      <w:r w:rsidRPr="002001A0">
        <w:rPr>
          <w:rFonts w:ascii="Times New Roman" w:hAnsi="Times New Roman" w:cs="Times New Roman"/>
          <w:sz w:val="24"/>
          <w:szCs w:val="24"/>
        </w:rPr>
        <w:t>VisualBasic</w:t>
      </w:r>
      <w:r w:rsidRPr="0040418D">
        <w:rPr>
          <w:rFonts w:ascii="Times New Roman" w:hAnsi="Times New Roman" w:cs="Times New Roman"/>
          <w:sz w:val="24"/>
          <w:szCs w:val="24"/>
          <w:lang w:val="sr-Cyrl-CS"/>
        </w:rPr>
        <w:t xml:space="preserve"> програмирали задатке различитих типова, попут линеарних и разгранатих алгоритамских структура. Ученици су решавали и задатке са претходних такмичења, како би се упознали са типовима и тежином задатака који се дају на такмичењима. С обзиром да им је ово била прва година изучавања ове комплексне активности, планирано је да у наредној години узму активно учешће у такмичењима. </w:t>
      </w:r>
    </w:p>
    <w:p w:rsidR="00B33E9E" w:rsidRPr="0040418D" w:rsidRDefault="00B33E9E" w:rsidP="00551BCF">
      <w:pPr>
        <w:spacing w:after="0"/>
        <w:jc w:val="both"/>
        <w:rPr>
          <w:rFonts w:ascii="Times New Roman" w:hAnsi="Times New Roman" w:cs="Times New Roman"/>
          <w:sz w:val="24"/>
          <w:szCs w:val="24"/>
          <w:lang w:val="sr-Cyrl-CS"/>
        </w:rPr>
      </w:pPr>
    </w:p>
    <w:p w:rsidR="00B33E9E" w:rsidRPr="0040418D" w:rsidRDefault="00B33E9E" w:rsidP="007E572B">
      <w:pPr>
        <w:spacing w:after="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Наставник информатике и рачунарства</w:t>
      </w:r>
    </w:p>
    <w:p w:rsidR="00E455BC" w:rsidRPr="0040418D" w:rsidRDefault="00B33E9E" w:rsidP="007E572B">
      <w:pPr>
        <w:spacing w:after="0"/>
        <w:jc w:val="right"/>
        <w:rPr>
          <w:rFonts w:ascii="Times New Roman" w:hAnsi="Times New Roman" w:cs="Times New Roman"/>
          <w:sz w:val="24"/>
          <w:szCs w:val="24"/>
          <w:lang w:val="sr-Cyrl-CS"/>
        </w:rPr>
      </w:pPr>
      <w:r w:rsidRPr="0040418D">
        <w:rPr>
          <w:rFonts w:ascii="Times New Roman" w:hAnsi="Times New Roman" w:cs="Times New Roman"/>
          <w:sz w:val="24"/>
          <w:szCs w:val="24"/>
          <w:lang w:val="sr-Cyrl-CS"/>
        </w:rPr>
        <w:t>Иван Стојановић</w:t>
      </w:r>
    </w:p>
    <w:p w:rsidR="00723830" w:rsidRDefault="0072383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Default="001D28F0" w:rsidP="00551BCF">
      <w:pPr>
        <w:spacing w:after="0"/>
        <w:jc w:val="both"/>
        <w:rPr>
          <w:rFonts w:ascii="Times New Roman" w:hAnsi="Times New Roman" w:cs="Times New Roman"/>
          <w:sz w:val="24"/>
          <w:szCs w:val="24"/>
        </w:rPr>
      </w:pPr>
    </w:p>
    <w:p w:rsidR="001D28F0" w:rsidRPr="001D28F0" w:rsidRDefault="001D28F0" w:rsidP="00551BCF">
      <w:pPr>
        <w:spacing w:after="0"/>
        <w:jc w:val="both"/>
        <w:rPr>
          <w:rFonts w:ascii="Times New Roman" w:hAnsi="Times New Roman" w:cs="Times New Roman"/>
          <w:sz w:val="24"/>
          <w:szCs w:val="24"/>
        </w:rPr>
      </w:pPr>
    </w:p>
    <w:p w:rsidR="00723830" w:rsidRPr="0040418D" w:rsidRDefault="00597BF9" w:rsidP="00551BCF">
      <w:pPr>
        <w:pStyle w:val="Heading2"/>
        <w:jc w:val="both"/>
        <w:rPr>
          <w:lang w:val="sr-Cyrl-CS"/>
        </w:rPr>
      </w:pPr>
      <w:bookmarkStart w:id="51" w:name="_Toc429660348"/>
      <w:r>
        <w:rPr>
          <w:lang w:val="sr-Cyrl-CS"/>
        </w:rPr>
        <w:lastRenderedPageBreak/>
        <w:t>20</w:t>
      </w:r>
      <w:r w:rsidR="009A0740" w:rsidRPr="0040418D">
        <w:rPr>
          <w:lang w:val="sr-Cyrl-CS"/>
        </w:rPr>
        <w:t>.11. СЕКЦИЈЕ ИЗ ФИЗИЧКОГ ВАСПИТАЊА</w:t>
      </w:r>
      <w:bookmarkEnd w:id="51"/>
    </w:p>
    <w:p w:rsidR="00723830" w:rsidRPr="0040418D" w:rsidRDefault="00723830" w:rsidP="00551BCF">
      <w:pPr>
        <w:spacing w:after="0"/>
        <w:ind w:left="0" w:hanging="1"/>
        <w:jc w:val="both"/>
        <w:rPr>
          <w:rFonts w:ascii="Times New Roman" w:hAnsi="Times New Roman" w:cs="Times New Roman"/>
          <w:sz w:val="24"/>
          <w:szCs w:val="24"/>
          <w:lang w:val="sr-Cyrl-CS"/>
        </w:rPr>
      </w:pPr>
    </w:p>
    <w:p w:rsidR="00723830" w:rsidRPr="00D96FDA" w:rsidRDefault="00723830" w:rsidP="00551BCF">
      <w:pPr>
        <w:spacing w:after="0"/>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 xml:space="preserve">Секције су реализоване у потпуности и ученици су учествовали на Општинском првенству у кошарци,рукомету, фудбалу, одбојци и шаху . </w:t>
      </w:r>
    </w:p>
    <w:p w:rsidR="00723830" w:rsidRDefault="00723830" w:rsidP="00551BCF">
      <w:pPr>
        <w:ind w:left="0" w:firstLine="0"/>
        <w:jc w:val="both"/>
        <w:rPr>
          <w:rFonts w:ascii="Times New Roman" w:hAnsi="Times New Roman" w:cs="Times New Roman"/>
          <w:sz w:val="24"/>
          <w:szCs w:val="24"/>
          <w:lang w:val="sr-Cyrl-CS"/>
        </w:rPr>
      </w:pPr>
    </w:p>
    <w:p w:rsidR="00723830" w:rsidRPr="00D96FDA" w:rsidRDefault="00723830"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КОШАРКА :</w:t>
      </w:r>
    </w:p>
    <w:p w:rsidR="00723830" w:rsidRPr="00D96FDA" w:rsidRDefault="00723830"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Ученици 5-6 разреда су освојили друго ме</w:t>
      </w:r>
      <w:r>
        <w:rPr>
          <w:rFonts w:ascii="Times New Roman" w:hAnsi="Times New Roman" w:cs="Times New Roman"/>
          <w:sz w:val="24"/>
          <w:szCs w:val="24"/>
          <w:lang w:val="sr-Cyrl-CS"/>
        </w:rPr>
        <w:t xml:space="preserve">сто Општинском првенству </w:t>
      </w:r>
      <w:r w:rsidRPr="00D96FDA">
        <w:rPr>
          <w:rFonts w:ascii="Times New Roman" w:hAnsi="Times New Roman" w:cs="Times New Roman"/>
          <w:sz w:val="24"/>
          <w:szCs w:val="24"/>
          <w:lang w:val="sr-Cyrl-CS"/>
        </w:rPr>
        <w:t>Ученици  7-8 разреда с</w:t>
      </w:r>
      <w:r>
        <w:rPr>
          <w:rFonts w:ascii="Times New Roman" w:hAnsi="Times New Roman" w:cs="Times New Roman"/>
          <w:sz w:val="24"/>
          <w:szCs w:val="24"/>
          <w:lang w:val="sr-Cyrl-CS"/>
        </w:rPr>
        <w:t xml:space="preserve">у испали  у првом колу </w:t>
      </w:r>
      <w:r w:rsidRPr="00D96FDA">
        <w:rPr>
          <w:rFonts w:ascii="Times New Roman" w:hAnsi="Times New Roman" w:cs="Times New Roman"/>
          <w:sz w:val="24"/>
          <w:szCs w:val="24"/>
          <w:lang w:val="sr-Cyrl-CS"/>
        </w:rPr>
        <w:t xml:space="preserve">Ученице 5-6 разреда су освојиле друго место на Општинском такмичењу Ученици  7-8 разреда су испали  у првом колу </w:t>
      </w:r>
    </w:p>
    <w:p w:rsidR="00723830" w:rsidRPr="00D96FDA" w:rsidRDefault="00723830"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ОДБОЈКА :</w:t>
      </w:r>
    </w:p>
    <w:p w:rsidR="00723830" w:rsidRPr="00D96FDA" w:rsidRDefault="00723830"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 xml:space="preserve">Ученици 5-6 разреда нису учествовали на Општинском такмичењуУченици 7-8 разреда су испали  у првом колу на Општинском такмичењуУченице 5-6 разреда су освојиле друго место на Општинском такмичењу Ученице 7-8 разреда су освојиле друго место на Општинском такмичењу </w:t>
      </w:r>
    </w:p>
    <w:p w:rsidR="00723830" w:rsidRPr="00D96FDA" w:rsidRDefault="00723830" w:rsidP="00551BCF">
      <w:pPr>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 xml:space="preserve"> ФУДБАЛ :</w:t>
      </w:r>
    </w:p>
    <w:p w:rsidR="00723830" w:rsidRDefault="00723830" w:rsidP="00551BCF">
      <w:pPr>
        <w:spacing w:after="0"/>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 xml:space="preserve">Ученици 5-6 разреда су освојили друго место на Општинском такмичењу </w:t>
      </w:r>
    </w:p>
    <w:p w:rsidR="00723830" w:rsidRDefault="00723830" w:rsidP="00551BCF">
      <w:pPr>
        <w:spacing w:after="0"/>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Ученици 7-8 разреда су освојили прво  место на Општинском такмичењу</w:t>
      </w:r>
    </w:p>
    <w:p w:rsidR="00723830" w:rsidRPr="00D96FDA" w:rsidRDefault="00723830" w:rsidP="00551BCF">
      <w:pPr>
        <w:spacing w:after="0"/>
        <w:ind w:left="0" w:firstLine="0"/>
        <w:jc w:val="both"/>
        <w:rPr>
          <w:rFonts w:ascii="Times New Roman" w:hAnsi="Times New Roman" w:cs="Times New Roman"/>
          <w:sz w:val="24"/>
          <w:szCs w:val="24"/>
          <w:lang w:val="sr-Cyrl-CS"/>
        </w:rPr>
      </w:pPr>
      <w:r w:rsidRPr="00D96FDA">
        <w:rPr>
          <w:rFonts w:ascii="Times New Roman" w:hAnsi="Times New Roman" w:cs="Times New Roman"/>
          <w:sz w:val="24"/>
          <w:szCs w:val="24"/>
          <w:lang w:val="sr-Cyrl-CS"/>
        </w:rPr>
        <w:t>Ученице 5-6 разреда нису учествовали на</w:t>
      </w:r>
      <w:r>
        <w:rPr>
          <w:rFonts w:ascii="Times New Roman" w:hAnsi="Times New Roman" w:cs="Times New Roman"/>
          <w:sz w:val="24"/>
          <w:szCs w:val="24"/>
          <w:lang w:val="sr-Cyrl-CS"/>
        </w:rPr>
        <w:t xml:space="preserve"> Општинском такмичењу </w:t>
      </w:r>
      <w:r w:rsidRPr="00D96FDA">
        <w:rPr>
          <w:rFonts w:ascii="Times New Roman" w:hAnsi="Times New Roman" w:cs="Times New Roman"/>
          <w:sz w:val="24"/>
          <w:szCs w:val="24"/>
          <w:lang w:val="sr-Cyrl-CS"/>
        </w:rPr>
        <w:t xml:space="preserve">Ученице 7-8 разреда су испале у другом колу на Општинском такмичењу </w:t>
      </w:r>
    </w:p>
    <w:p w:rsidR="00472865" w:rsidRPr="001D28F0" w:rsidRDefault="00472865" w:rsidP="00551BCF">
      <w:pPr>
        <w:ind w:left="0" w:firstLine="0"/>
        <w:jc w:val="both"/>
        <w:rPr>
          <w:rFonts w:ascii="Times New Roman" w:hAnsi="Times New Roman" w:cs="Times New Roman"/>
          <w:sz w:val="24"/>
          <w:szCs w:val="24"/>
        </w:rPr>
      </w:pPr>
    </w:p>
    <w:p w:rsidR="00723830" w:rsidRPr="00D96FDA" w:rsidRDefault="0023258E" w:rsidP="00551BCF">
      <w:pPr>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ШАХ</w:t>
      </w:r>
      <w:r w:rsidR="00723830" w:rsidRPr="00D96FDA">
        <w:rPr>
          <w:rFonts w:ascii="Times New Roman" w:hAnsi="Times New Roman" w:cs="Times New Roman"/>
          <w:sz w:val="24"/>
          <w:szCs w:val="24"/>
          <w:lang w:val="sr-Cyrl-CS"/>
        </w:rPr>
        <w:t>:</w:t>
      </w:r>
    </w:p>
    <w:p w:rsidR="00723830" w:rsidRDefault="00723830" w:rsidP="005F399B">
      <w:pPr>
        <w:ind w:left="0" w:firstLine="0"/>
        <w:jc w:val="both"/>
        <w:rPr>
          <w:rFonts w:ascii="Times New Roman" w:hAnsi="Times New Roman" w:cs="Times New Roman"/>
          <w:sz w:val="24"/>
          <w:szCs w:val="24"/>
        </w:rPr>
      </w:pPr>
      <w:r w:rsidRPr="00D96FDA">
        <w:rPr>
          <w:rFonts w:ascii="Times New Roman" w:hAnsi="Times New Roman" w:cs="Times New Roman"/>
          <w:sz w:val="24"/>
          <w:szCs w:val="24"/>
          <w:lang w:val="sr-Cyrl-CS"/>
        </w:rPr>
        <w:t>На појединачном Општинском шаховском првенству за дечаке и девојчице ученици наше школе су остварили  у више категорија  пласман од првог до трећег места. Најуспешнији су били дечаци у категорији до 14. година где су освојили прва</w:t>
      </w:r>
      <w:r w:rsidR="005F399B">
        <w:rPr>
          <w:rFonts w:ascii="Times New Roman" w:hAnsi="Times New Roman" w:cs="Times New Roman"/>
          <w:sz w:val="24"/>
          <w:szCs w:val="24"/>
          <w:lang w:val="sr-Cyrl-CS"/>
        </w:rPr>
        <w:t xml:space="preserve"> три места.</w:t>
      </w:r>
    </w:p>
    <w:p w:rsidR="001D28F0" w:rsidRDefault="001D28F0" w:rsidP="005F399B">
      <w:pPr>
        <w:ind w:left="0" w:firstLine="0"/>
        <w:jc w:val="both"/>
        <w:rPr>
          <w:rFonts w:ascii="Times New Roman" w:hAnsi="Times New Roman" w:cs="Times New Roman"/>
          <w:sz w:val="24"/>
          <w:szCs w:val="24"/>
        </w:rPr>
      </w:pPr>
    </w:p>
    <w:p w:rsidR="001D28F0" w:rsidRDefault="001D28F0" w:rsidP="005F399B">
      <w:pPr>
        <w:ind w:left="0" w:firstLine="0"/>
        <w:jc w:val="both"/>
        <w:rPr>
          <w:rFonts w:ascii="Times New Roman" w:hAnsi="Times New Roman" w:cs="Times New Roman"/>
          <w:sz w:val="24"/>
          <w:szCs w:val="24"/>
        </w:rPr>
      </w:pPr>
    </w:p>
    <w:p w:rsidR="001D28F0" w:rsidRDefault="001D28F0" w:rsidP="005F399B">
      <w:pPr>
        <w:ind w:left="0" w:firstLine="0"/>
        <w:jc w:val="both"/>
        <w:rPr>
          <w:rFonts w:ascii="Times New Roman" w:hAnsi="Times New Roman" w:cs="Times New Roman"/>
          <w:sz w:val="24"/>
          <w:szCs w:val="24"/>
        </w:rPr>
      </w:pPr>
    </w:p>
    <w:p w:rsidR="001D28F0" w:rsidRDefault="001D28F0" w:rsidP="005F399B">
      <w:pPr>
        <w:ind w:left="0" w:firstLine="0"/>
        <w:jc w:val="both"/>
        <w:rPr>
          <w:rFonts w:ascii="Times New Roman" w:hAnsi="Times New Roman" w:cs="Times New Roman"/>
          <w:sz w:val="24"/>
          <w:szCs w:val="24"/>
        </w:rPr>
      </w:pPr>
    </w:p>
    <w:p w:rsidR="001D28F0" w:rsidRDefault="001D28F0" w:rsidP="005F399B">
      <w:pPr>
        <w:ind w:left="0" w:firstLine="0"/>
        <w:jc w:val="both"/>
        <w:rPr>
          <w:rFonts w:ascii="Times New Roman" w:hAnsi="Times New Roman" w:cs="Times New Roman"/>
          <w:sz w:val="24"/>
          <w:szCs w:val="24"/>
        </w:rPr>
      </w:pPr>
    </w:p>
    <w:p w:rsidR="001D28F0" w:rsidRDefault="001D28F0" w:rsidP="005F399B">
      <w:pPr>
        <w:ind w:left="0" w:firstLine="0"/>
        <w:jc w:val="both"/>
        <w:rPr>
          <w:rFonts w:ascii="Times New Roman" w:hAnsi="Times New Roman" w:cs="Times New Roman"/>
          <w:sz w:val="24"/>
          <w:szCs w:val="24"/>
        </w:rPr>
      </w:pPr>
    </w:p>
    <w:p w:rsidR="001D28F0" w:rsidRDefault="001D28F0" w:rsidP="005F399B">
      <w:pPr>
        <w:ind w:left="0" w:firstLine="0"/>
        <w:jc w:val="both"/>
        <w:rPr>
          <w:rFonts w:ascii="Times New Roman" w:hAnsi="Times New Roman" w:cs="Times New Roman"/>
          <w:sz w:val="24"/>
          <w:szCs w:val="24"/>
        </w:rPr>
      </w:pPr>
    </w:p>
    <w:p w:rsidR="001D28F0" w:rsidRPr="001D28F0" w:rsidRDefault="001D28F0" w:rsidP="005F399B">
      <w:pPr>
        <w:ind w:left="0" w:firstLine="0"/>
        <w:jc w:val="both"/>
        <w:rPr>
          <w:rFonts w:ascii="Times New Roman" w:hAnsi="Times New Roman" w:cs="Times New Roman"/>
          <w:sz w:val="24"/>
          <w:szCs w:val="24"/>
        </w:rPr>
      </w:pPr>
    </w:p>
    <w:p w:rsidR="0040418D" w:rsidRPr="009A0740" w:rsidRDefault="00597BF9" w:rsidP="00551BCF">
      <w:pPr>
        <w:pStyle w:val="Heading1"/>
        <w:jc w:val="both"/>
        <w:rPr>
          <w:lang w:val="sr-Cyrl-CS"/>
        </w:rPr>
      </w:pPr>
      <w:bookmarkStart w:id="52" w:name="_Toc429660349"/>
      <w:r>
        <w:rPr>
          <w:lang w:val="sr-Cyrl-CS"/>
        </w:rPr>
        <w:lastRenderedPageBreak/>
        <w:t>21</w:t>
      </w:r>
      <w:r w:rsidR="0040418D" w:rsidRPr="0040418D">
        <w:rPr>
          <w:lang w:val="sr-Cyrl-CS"/>
        </w:rPr>
        <w:t xml:space="preserve">. </w:t>
      </w:r>
      <w:r w:rsidR="0040418D" w:rsidRPr="00450C9D">
        <w:rPr>
          <w:lang w:val="sr-Cyrl-CS"/>
        </w:rPr>
        <w:t>ТИМОВИ</w:t>
      </w:r>
      <w:bookmarkEnd w:id="52"/>
    </w:p>
    <w:p w:rsidR="0040418D" w:rsidRPr="0040418D" w:rsidRDefault="00597BF9" w:rsidP="00551BCF">
      <w:pPr>
        <w:pStyle w:val="Heading2"/>
        <w:jc w:val="both"/>
        <w:rPr>
          <w:lang w:val="sr-Cyrl-CS"/>
        </w:rPr>
      </w:pPr>
      <w:bookmarkStart w:id="53" w:name="_Toc429660350"/>
      <w:r>
        <w:rPr>
          <w:lang w:val="sr-Cyrl-CS"/>
        </w:rPr>
        <w:t>21</w:t>
      </w:r>
      <w:r w:rsidR="0040418D" w:rsidRPr="00450C9D">
        <w:rPr>
          <w:lang w:val="sr-Cyrl-CS"/>
        </w:rPr>
        <w:t>.1.</w:t>
      </w:r>
      <w:r w:rsidR="0040418D" w:rsidRPr="0040418D">
        <w:rPr>
          <w:lang w:val="sr-Cyrl-CS"/>
        </w:rPr>
        <w:t xml:space="preserve"> ИЗВЕШТАЈ ТИМА ЗА САМОВРЕДНОВАЊЕ</w:t>
      </w:r>
      <w:bookmarkEnd w:id="53"/>
    </w:p>
    <w:p w:rsidR="0040418D" w:rsidRPr="0040418D" w:rsidRDefault="0040418D" w:rsidP="00551BCF">
      <w:pPr>
        <w:jc w:val="both"/>
        <w:rPr>
          <w:rFonts w:ascii="Times New Roman" w:hAnsi="Times New Roman" w:cs="Times New Roman"/>
          <w:sz w:val="24"/>
          <w:szCs w:val="24"/>
          <w:lang w:val="sr-Cyrl-CS"/>
        </w:rPr>
      </w:pPr>
    </w:p>
    <w:p w:rsidR="0040418D" w:rsidRPr="0040418D" w:rsidRDefault="0040418D" w:rsidP="00551BCF">
      <w:pPr>
        <w:spacing w:after="0" w:line="240" w:lineRule="auto"/>
        <w:ind w:left="0" w:firstLine="0"/>
        <w:jc w:val="both"/>
        <w:rPr>
          <w:rFonts w:ascii="Times New Roman" w:hAnsi="Times New Roman" w:cs="Times New Roman"/>
          <w:sz w:val="24"/>
          <w:szCs w:val="24"/>
          <w:lang w:val="sr-Cyrl-CS"/>
        </w:rPr>
      </w:pPr>
      <w:r w:rsidRPr="0040418D">
        <w:rPr>
          <w:rFonts w:ascii="Times New Roman" w:hAnsi="Times New Roman" w:cs="Times New Roman"/>
          <w:sz w:val="24"/>
          <w:szCs w:val="24"/>
          <w:lang w:val="sr-Cyrl-CS"/>
        </w:rPr>
        <w:t>Ове школске године Тим за самовредновање је изабрало одређена подручја вредновања из три кључне области. Област: Настава и учење, подручје вредновања: наставни процес, учење и праћење напредовања ученика. Област: подршка ученицима, подручје вредновања: подршка учењу. Област: ЕТОС, подручје вредновања: партнерство са родитељима.</w:t>
      </w:r>
    </w:p>
    <w:p w:rsidR="0040418D" w:rsidRPr="0040418D" w:rsidRDefault="0040418D" w:rsidP="00551BCF">
      <w:pPr>
        <w:spacing w:after="0" w:line="240" w:lineRule="auto"/>
        <w:jc w:val="both"/>
        <w:rPr>
          <w:rFonts w:ascii="Times New Roman" w:hAnsi="Times New Roman" w:cs="Times New Roman"/>
          <w:sz w:val="24"/>
          <w:szCs w:val="24"/>
          <w:lang w:val="sr-Cyrl-CS"/>
        </w:rPr>
      </w:pPr>
    </w:p>
    <w:p w:rsidR="0040418D" w:rsidRPr="0040418D" w:rsidRDefault="0040418D" w:rsidP="00551BCF">
      <w:pPr>
        <w:spacing w:after="0" w:line="240" w:lineRule="auto"/>
        <w:ind w:left="0" w:firstLine="0"/>
        <w:jc w:val="both"/>
        <w:rPr>
          <w:rFonts w:ascii="Times New Roman" w:hAnsi="Times New Roman" w:cs="Times New Roman"/>
          <w:b/>
          <w:sz w:val="24"/>
          <w:szCs w:val="24"/>
          <w:u w:val="single"/>
          <w:lang w:val="sr-Cyrl-CS"/>
        </w:rPr>
      </w:pPr>
      <w:r w:rsidRPr="0040418D">
        <w:rPr>
          <w:rFonts w:ascii="Times New Roman" w:hAnsi="Times New Roman" w:cs="Times New Roman"/>
          <w:b/>
          <w:sz w:val="24"/>
          <w:szCs w:val="24"/>
          <w:u w:val="single"/>
          <w:lang w:val="sr-Cyrl-CS"/>
        </w:rPr>
        <w:t>ОБЛАСТ НАСТАВА И УЧЕЊЕ</w:t>
      </w:r>
    </w:p>
    <w:p w:rsidR="0040418D" w:rsidRPr="0040418D" w:rsidRDefault="0040418D" w:rsidP="00551BCF">
      <w:pPr>
        <w:spacing w:after="0" w:line="240" w:lineRule="auto"/>
        <w:jc w:val="both"/>
        <w:rPr>
          <w:rFonts w:ascii="Times New Roman" w:hAnsi="Times New Roman" w:cs="Times New Roman"/>
          <w:b/>
          <w:sz w:val="24"/>
          <w:szCs w:val="24"/>
          <w:u w:val="single"/>
          <w:lang w:val="sr-Cyrl-CS"/>
        </w:rPr>
      </w:pPr>
    </w:p>
    <w:p w:rsidR="0040418D" w:rsidRPr="00E624DA" w:rsidRDefault="0040418D" w:rsidP="00551BCF">
      <w:pPr>
        <w:spacing w:after="0" w:line="240" w:lineRule="auto"/>
        <w:ind w:left="0" w:firstLine="0"/>
        <w:jc w:val="both"/>
        <w:rPr>
          <w:rFonts w:ascii="Times New Roman" w:hAnsi="Times New Roman" w:cs="Times New Roman"/>
          <w:sz w:val="24"/>
          <w:szCs w:val="24"/>
        </w:rPr>
      </w:pPr>
      <w:r w:rsidRPr="0040418D">
        <w:rPr>
          <w:rFonts w:ascii="Times New Roman" w:hAnsi="Times New Roman" w:cs="Times New Roman"/>
          <w:sz w:val="24"/>
          <w:szCs w:val="24"/>
          <w:lang w:val="sr-Cyrl-CS"/>
        </w:rPr>
        <w:t xml:space="preserve">У овој области смо пратили и вредновали наставни процес, односно комуникацију и сарадњу, рационалност и организацију, подстицање ученика, корелацију и примену знања, учење, односно одговорност ученика и начин учења, праћење и оцењивање и извештавање. </w:t>
      </w:r>
      <w:r w:rsidRPr="00E624DA">
        <w:rPr>
          <w:rFonts w:ascii="Times New Roman" w:hAnsi="Times New Roman" w:cs="Times New Roman"/>
          <w:sz w:val="24"/>
          <w:szCs w:val="24"/>
        </w:rPr>
        <w:t>Кључна област обухвата три подручја вредновања квалитета:</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65EB6">
      <w:pPr>
        <w:pStyle w:val="ListParagraph"/>
        <w:numPr>
          <w:ilvl w:val="0"/>
          <w:numId w:val="15"/>
        </w:numPr>
        <w:spacing w:after="0" w:line="240" w:lineRule="auto"/>
        <w:ind w:left="426" w:hanging="284"/>
        <w:jc w:val="both"/>
        <w:rPr>
          <w:rFonts w:ascii="Times New Roman" w:hAnsi="Times New Roman" w:cs="Times New Roman"/>
          <w:sz w:val="24"/>
          <w:szCs w:val="24"/>
        </w:rPr>
      </w:pPr>
      <w:r w:rsidRPr="00E624DA">
        <w:rPr>
          <w:rFonts w:ascii="Times New Roman" w:hAnsi="Times New Roman" w:cs="Times New Roman"/>
          <w:sz w:val="24"/>
          <w:szCs w:val="24"/>
        </w:rPr>
        <w:t>НАСТАВНИ ПРОЦЕС</w:t>
      </w:r>
    </w:p>
    <w:p w:rsidR="00A23601" w:rsidRPr="00A23601" w:rsidRDefault="0040418D" w:rsidP="00765EB6">
      <w:pPr>
        <w:pStyle w:val="ListParagraph"/>
        <w:numPr>
          <w:ilvl w:val="0"/>
          <w:numId w:val="15"/>
        </w:numPr>
        <w:tabs>
          <w:tab w:val="left" w:pos="426"/>
        </w:tabs>
        <w:spacing w:after="0" w:line="240" w:lineRule="auto"/>
        <w:ind w:left="851" w:hanging="709"/>
        <w:jc w:val="both"/>
        <w:rPr>
          <w:rFonts w:ascii="Times New Roman" w:hAnsi="Times New Roman" w:cs="Times New Roman"/>
          <w:sz w:val="24"/>
          <w:szCs w:val="24"/>
        </w:rPr>
      </w:pPr>
      <w:r w:rsidRPr="00E624DA">
        <w:rPr>
          <w:rFonts w:ascii="Times New Roman" w:hAnsi="Times New Roman" w:cs="Times New Roman"/>
          <w:sz w:val="24"/>
          <w:szCs w:val="24"/>
        </w:rPr>
        <w:t>УЧЕЊЕ</w:t>
      </w:r>
    </w:p>
    <w:p w:rsidR="0040418D" w:rsidRPr="00A23601" w:rsidRDefault="0040418D" w:rsidP="00765EB6">
      <w:pPr>
        <w:pStyle w:val="ListParagraph"/>
        <w:numPr>
          <w:ilvl w:val="0"/>
          <w:numId w:val="15"/>
        </w:numPr>
        <w:tabs>
          <w:tab w:val="left" w:pos="426"/>
        </w:tabs>
        <w:spacing w:after="0" w:line="240" w:lineRule="auto"/>
        <w:ind w:left="851" w:hanging="709"/>
        <w:jc w:val="both"/>
        <w:rPr>
          <w:rFonts w:ascii="Times New Roman" w:hAnsi="Times New Roman" w:cs="Times New Roman"/>
          <w:sz w:val="24"/>
          <w:szCs w:val="24"/>
        </w:rPr>
      </w:pPr>
      <w:r w:rsidRPr="00A23601">
        <w:rPr>
          <w:rFonts w:ascii="Times New Roman" w:hAnsi="Times New Roman" w:cs="Times New Roman"/>
          <w:sz w:val="24"/>
          <w:szCs w:val="24"/>
        </w:rPr>
        <w:t>ПРАЋЕЊЕ НАПРЕДОВАЊА УЧЕНИКА</w:t>
      </w:r>
    </w:p>
    <w:p w:rsidR="00A23601" w:rsidRPr="00A23601" w:rsidRDefault="00A23601" w:rsidP="00551BCF">
      <w:pPr>
        <w:pStyle w:val="ListParagraph"/>
        <w:tabs>
          <w:tab w:val="left" w:pos="426"/>
        </w:tabs>
        <w:spacing w:after="0" w:line="240" w:lineRule="auto"/>
        <w:ind w:left="851"/>
        <w:jc w:val="both"/>
        <w:rPr>
          <w:rFonts w:ascii="Times New Roman" w:hAnsi="Times New Roman" w:cs="Times New Roman"/>
          <w:sz w:val="24"/>
          <w:szCs w:val="24"/>
        </w:rPr>
      </w:pPr>
    </w:p>
    <w:p w:rsidR="0040418D" w:rsidRPr="00F058A3" w:rsidRDefault="0040418D" w:rsidP="00551BCF">
      <w:pPr>
        <w:spacing w:after="0" w:line="240" w:lineRule="auto"/>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Извори доказа за подручја вредновања били су упитници за наставнике, упитници за ученике, упоредна анализа упитника, непосредни увид у наставни процес путем посете часовима, дневници евиденције образовно-васпитног рада, педагошке свеске.</w:t>
      </w:r>
    </w:p>
    <w:p w:rsidR="0040418D" w:rsidRPr="00F058A3" w:rsidRDefault="00A23601" w:rsidP="00551BCF">
      <w:pPr>
        <w:tabs>
          <w:tab w:val="left" w:pos="6728"/>
        </w:tabs>
        <w:spacing w:after="0" w:line="240" w:lineRule="auto"/>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ab/>
      </w:r>
      <w:r w:rsidRPr="00F058A3">
        <w:rPr>
          <w:rFonts w:ascii="Times New Roman" w:hAnsi="Times New Roman" w:cs="Times New Roman"/>
          <w:sz w:val="24"/>
          <w:szCs w:val="24"/>
          <w:lang w:val="sr-Cyrl-CS"/>
        </w:rPr>
        <w:tab/>
      </w:r>
    </w:p>
    <w:p w:rsidR="0040418D" w:rsidRPr="00E624DA" w:rsidRDefault="0040418D" w:rsidP="00765EB6">
      <w:pPr>
        <w:pStyle w:val="ListParagraph"/>
        <w:numPr>
          <w:ilvl w:val="0"/>
          <w:numId w:val="16"/>
        </w:numPr>
        <w:spacing w:after="0" w:line="240" w:lineRule="auto"/>
        <w:ind w:left="284" w:hanging="284"/>
        <w:jc w:val="both"/>
        <w:rPr>
          <w:rFonts w:ascii="Times New Roman" w:hAnsi="Times New Roman" w:cs="Times New Roman"/>
          <w:b/>
          <w:sz w:val="24"/>
          <w:szCs w:val="24"/>
        </w:rPr>
      </w:pPr>
      <w:r w:rsidRPr="00E624DA">
        <w:rPr>
          <w:rFonts w:ascii="Times New Roman" w:hAnsi="Times New Roman" w:cs="Times New Roman"/>
          <w:b/>
          <w:sz w:val="24"/>
          <w:szCs w:val="24"/>
        </w:rPr>
        <w:t>ПОДРУЧЈЕ ВРЕДНОВАЊА: НАСТАВНИ ПРОЦЕС</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У овом подручју вредновања сагледали смо следеће показатеље:</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1. 1. Комуникација и сарадња</w:t>
      </w: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1. 2. Рационалност и организација</w:t>
      </w: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1. 3. Подстицање ученика</w:t>
      </w: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1. 4. Корелација и примена знања</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 Подела упитника за ученике од 4 до 8 разреда, одељењима са индексима 3 и 4, носиоци активности- учитељи и одељењске старешине. На основу аналлизе упитника дошли смо до закључка, према показатељима:</w:t>
      </w:r>
    </w:p>
    <w:p w:rsidR="00472865" w:rsidRPr="005F399B" w:rsidRDefault="00472865" w:rsidP="005F399B">
      <w:pPr>
        <w:spacing w:after="0" w:line="240" w:lineRule="auto"/>
        <w:ind w:left="0" w:firstLine="0"/>
        <w:jc w:val="both"/>
        <w:rPr>
          <w:rFonts w:ascii="Times New Roman" w:hAnsi="Times New Roman" w:cs="Times New Roman"/>
          <w:sz w:val="24"/>
          <w:szCs w:val="24"/>
        </w:rPr>
      </w:pPr>
    </w:p>
    <w:p w:rsidR="0040418D" w:rsidRPr="00E624DA" w:rsidRDefault="0040418D" w:rsidP="00765EB6">
      <w:pPr>
        <w:numPr>
          <w:ilvl w:val="0"/>
          <w:numId w:val="17"/>
        </w:numPr>
        <w:spacing w:after="0"/>
        <w:jc w:val="both"/>
        <w:rPr>
          <w:rFonts w:ascii="Times New Roman" w:hAnsi="Times New Roman" w:cs="Times New Roman"/>
          <w:sz w:val="24"/>
          <w:szCs w:val="24"/>
        </w:rPr>
      </w:pPr>
      <w:r w:rsidRPr="00E624DA">
        <w:rPr>
          <w:rFonts w:ascii="Times New Roman" w:hAnsi="Times New Roman" w:cs="Times New Roman"/>
          <w:sz w:val="24"/>
          <w:szCs w:val="24"/>
        </w:rPr>
        <w:t xml:space="preserve"> Комуникација и сарадња</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Као јаке стране анализираног подручја могу се истаћи настојања наставника да се јасно и правилно изражавају и прецизно формулишу питања упућена ученицима. Такође, наставници проверавају да ли ученици разумеју питања и упутства и мотивишу их да износе своја мишљења.  Наставници омогућавају ученицима да размисле пре него што дају одговор на постављена питања. Веома је висок проценат оних ученика који тврде да се сви наставници труде да омогуће такву атмосферу на часу да ученици пажљиво слушају једни друге и подстичу их на групни рад.</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lastRenderedPageBreak/>
        <w:t>Оно што се примећује као слабија страна, и што би требало унапредити,  јесте обраћање наставника сваком ученику са уважавањем. Наиме, 17% испитаних ученика тврди да се ниједан наставник не обраћа са уважавањем  ученицима.</w:t>
      </w: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Треба обратити пажњу и на то да је око 23% ученика одговорило како би променило начин предавања у свим или великој већини предмета.</w:t>
      </w: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Велики број ученика истиче да више од половине наставника не подстиче ученике на заједничко решавање задатака.</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65EB6">
      <w:pPr>
        <w:numPr>
          <w:ilvl w:val="0"/>
          <w:numId w:val="17"/>
        </w:numPr>
        <w:spacing w:after="0"/>
        <w:jc w:val="both"/>
        <w:rPr>
          <w:rFonts w:ascii="Times New Roman" w:hAnsi="Times New Roman" w:cs="Times New Roman"/>
          <w:sz w:val="24"/>
          <w:szCs w:val="24"/>
        </w:rPr>
      </w:pPr>
      <w:r w:rsidRPr="00E624DA">
        <w:rPr>
          <w:rFonts w:ascii="Times New Roman" w:hAnsi="Times New Roman" w:cs="Times New Roman"/>
          <w:sz w:val="24"/>
          <w:szCs w:val="24"/>
        </w:rPr>
        <w:t>Рационалност и организација</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 xml:space="preserve">Као јаке стране уочава се примена разноврсних метода и облика рада који мотивишу ученике и подстичу њихову радозналост и интересовање. </w:t>
      </w:r>
    </w:p>
    <w:p w:rsidR="0040418D" w:rsidRPr="00E624DA" w:rsidRDefault="0040418D" w:rsidP="00551BCF">
      <w:pPr>
        <w:spacing w:after="0"/>
        <w:jc w:val="both"/>
        <w:rPr>
          <w:rFonts w:ascii="Times New Roman" w:hAnsi="Times New Roman" w:cs="Times New Roman"/>
          <w:sz w:val="24"/>
          <w:szCs w:val="24"/>
        </w:rPr>
      </w:pPr>
    </w:p>
    <w:p w:rsidR="0040418D" w:rsidRPr="00E624DA" w:rsidRDefault="0040418D" w:rsidP="00765EB6">
      <w:pPr>
        <w:numPr>
          <w:ilvl w:val="0"/>
          <w:numId w:val="17"/>
        </w:numPr>
        <w:spacing w:after="0"/>
        <w:jc w:val="both"/>
        <w:rPr>
          <w:rFonts w:ascii="Times New Roman" w:hAnsi="Times New Roman" w:cs="Times New Roman"/>
          <w:sz w:val="24"/>
          <w:szCs w:val="24"/>
        </w:rPr>
      </w:pPr>
      <w:r w:rsidRPr="00E624DA">
        <w:rPr>
          <w:rFonts w:ascii="Times New Roman" w:hAnsi="Times New Roman" w:cs="Times New Roman"/>
          <w:sz w:val="24"/>
          <w:szCs w:val="24"/>
        </w:rPr>
        <w:t>Подстицање ученика</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Јаке стране наставног процеса према овом показатељу јесте подстицање ученика да постављају питања и дискутују. Наставници мотивишу ученике похвалама и приликом оцењивања узимају у обзир труд и залагање ученика. Посебно је велики број ученика који тврди да наставници велику пажњу поклањају ученицима који спорије напредују. Оно што се истиче као веома позитивно је то да наставници јавно образлажу сваку оцену.Повратна информација дата ученицима служи да их мотивише на даљи рад.</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Оно што се примећује као слабија страна, и што би требало унапредити,  јесте упућивање ученика у истраживачки рад и проналажење информација  из различитих извора.</w:t>
      </w:r>
    </w:p>
    <w:p w:rsidR="0040418D" w:rsidRPr="00E624DA" w:rsidRDefault="0040418D" w:rsidP="00551BCF">
      <w:pPr>
        <w:spacing w:after="0"/>
        <w:jc w:val="both"/>
        <w:rPr>
          <w:rFonts w:ascii="Times New Roman" w:hAnsi="Times New Roman" w:cs="Times New Roman"/>
          <w:sz w:val="24"/>
          <w:szCs w:val="24"/>
        </w:rPr>
      </w:pPr>
    </w:p>
    <w:p w:rsidR="0040418D" w:rsidRPr="00E624DA" w:rsidRDefault="0040418D" w:rsidP="00765EB6">
      <w:pPr>
        <w:numPr>
          <w:ilvl w:val="0"/>
          <w:numId w:val="17"/>
        </w:numPr>
        <w:spacing w:after="0"/>
        <w:jc w:val="both"/>
        <w:rPr>
          <w:rFonts w:ascii="Times New Roman" w:hAnsi="Times New Roman" w:cs="Times New Roman"/>
          <w:sz w:val="24"/>
          <w:szCs w:val="24"/>
        </w:rPr>
      </w:pPr>
      <w:r w:rsidRPr="00E624DA">
        <w:rPr>
          <w:rFonts w:ascii="Times New Roman" w:hAnsi="Times New Roman" w:cs="Times New Roman"/>
          <w:sz w:val="24"/>
          <w:szCs w:val="24"/>
        </w:rPr>
        <w:t>Корелација и примена знања</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Веома велики проценат ученика тврди да добија изазовне задатке који су усмерени на примењивање наученог. Наставници усмеравају ученике на самостално решавање задатака, а примери које наводе су занимљиви повезани са искуством ученика.</w:t>
      </w:r>
    </w:p>
    <w:p w:rsidR="0040418D" w:rsidRPr="00E624DA" w:rsidRDefault="0040418D" w:rsidP="007E572B">
      <w:pPr>
        <w:spacing w:after="0"/>
        <w:ind w:left="0" w:hanging="1"/>
        <w:jc w:val="both"/>
        <w:rPr>
          <w:rFonts w:ascii="Times New Roman" w:hAnsi="Times New Roman" w:cs="Times New Roman"/>
          <w:sz w:val="24"/>
          <w:szCs w:val="24"/>
        </w:rPr>
      </w:pPr>
      <w:r w:rsidRPr="00E624DA">
        <w:rPr>
          <w:rFonts w:ascii="Times New Roman" w:hAnsi="Times New Roman" w:cs="Times New Roman"/>
          <w:sz w:val="24"/>
          <w:szCs w:val="24"/>
        </w:rPr>
        <w:t>Наставници охрабрују ученике да користе претходна знања и искуства из разних предмета и да их повезују са новим знањима.</w:t>
      </w:r>
    </w:p>
    <w:p w:rsidR="0040418D" w:rsidRPr="00E624DA" w:rsidRDefault="0040418D" w:rsidP="00551BCF">
      <w:pPr>
        <w:spacing w:after="0"/>
        <w:ind w:left="993" w:hanging="1"/>
        <w:jc w:val="both"/>
        <w:rPr>
          <w:rFonts w:ascii="Times New Roman" w:hAnsi="Times New Roman" w:cs="Times New Roman"/>
          <w:sz w:val="24"/>
          <w:szCs w:val="24"/>
        </w:rPr>
      </w:pPr>
    </w:p>
    <w:p w:rsidR="0040418D" w:rsidRPr="00E624DA" w:rsidRDefault="0040418D" w:rsidP="007E572B">
      <w:pPr>
        <w:spacing w:after="0"/>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Пракса која одговара оваквом опису, а коју карактерише више јаких него слабих страна, иако постојеће слабости умањују квалитет рада и пожељно их је отклањати, вреднује се као </w:t>
      </w:r>
      <w:r w:rsidRPr="00E624DA">
        <w:rPr>
          <w:rFonts w:ascii="Times New Roman" w:hAnsi="Times New Roman" w:cs="Times New Roman"/>
          <w:b/>
          <w:sz w:val="24"/>
          <w:szCs w:val="24"/>
        </w:rPr>
        <w:t>ниво 3</w:t>
      </w:r>
      <w:r w:rsidRPr="00E624DA">
        <w:rPr>
          <w:rFonts w:ascii="Times New Roman" w:hAnsi="Times New Roman" w:cs="Times New Roman"/>
          <w:sz w:val="24"/>
          <w:szCs w:val="24"/>
        </w:rPr>
        <w:t>.</w:t>
      </w:r>
    </w:p>
    <w:p w:rsidR="0040418D" w:rsidRPr="005F399B" w:rsidRDefault="0040418D" w:rsidP="005F399B">
      <w:pPr>
        <w:spacing w:after="0"/>
        <w:ind w:left="0" w:firstLine="0"/>
        <w:jc w:val="both"/>
        <w:rPr>
          <w:rFonts w:ascii="Times New Roman" w:hAnsi="Times New Roman" w:cs="Times New Roman"/>
          <w:sz w:val="24"/>
          <w:szCs w:val="24"/>
        </w:rPr>
      </w:pPr>
    </w:p>
    <w:p w:rsidR="0040418D" w:rsidRPr="00206144" w:rsidRDefault="0040418D" w:rsidP="00551BCF">
      <w:pPr>
        <w:ind w:left="0" w:firstLine="0"/>
        <w:jc w:val="both"/>
        <w:rPr>
          <w:rFonts w:ascii="Times New Roman" w:hAnsi="Times New Roman" w:cs="Times New Roman"/>
          <w:b/>
          <w:sz w:val="24"/>
          <w:szCs w:val="24"/>
        </w:rPr>
      </w:pPr>
      <w:r w:rsidRPr="00206144">
        <w:rPr>
          <w:rFonts w:ascii="Times New Roman" w:hAnsi="Times New Roman" w:cs="Times New Roman"/>
          <w:b/>
          <w:sz w:val="24"/>
          <w:szCs w:val="24"/>
        </w:rPr>
        <w:t>- Упоредна анлиза анкета за наставнике и ученике</w:t>
      </w:r>
    </w:p>
    <w:p w:rsidR="0040418D" w:rsidRPr="00206144" w:rsidRDefault="0040418D" w:rsidP="00551BCF">
      <w:pPr>
        <w:jc w:val="both"/>
        <w:rPr>
          <w:rFonts w:ascii="Times New Roman" w:hAnsi="Times New Roman" w:cs="Times New Roman"/>
          <w:sz w:val="24"/>
          <w:szCs w:val="24"/>
        </w:rPr>
      </w:pP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15, 5% ученика сматра да мали број или нико од наставнике у довољној мери не проверава да ли су ученици исправно разумели питања и упутства. Док само само 1,45% наставника сматра да то не ради. </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lastRenderedPageBreak/>
        <w:t>Око 24% ученика смтра да наставници недовљно охрабрују ученике да износе своје мишљење и запажање, док само 2,94% наставника сматра да то не чини.</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Око 19% ученика сматра да већина наставника или нико не омогућава ученицима да размисле после постављеног питања, док само 1,45% наставника каже да то не ради у пракси. </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Велико је одступање у одговорима ученика на питање да ли наставници свим ученицима обраћају са уважавањем. 52% ученика сматра да велика већина наставника то ради, 16,26% ученика каже да се нико од наставника не обраћа ученицима са уважавањем. Нико од наставника не сматра да не уважава ученике. </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Око 20% ученика сматра да мали број наставника  подстиче одговорност у групном раду. Већина наставника сматра да то чини. </w:t>
      </w:r>
    </w:p>
    <w:p w:rsidR="0040418D" w:rsidRPr="00206144" w:rsidRDefault="0040418D" w:rsidP="00551BCF">
      <w:pPr>
        <w:ind w:left="142" w:hanging="73"/>
        <w:jc w:val="both"/>
        <w:rPr>
          <w:rFonts w:ascii="Times New Roman" w:hAnsi="Times New Roman" w:cs="Times New Roman"/>
          <w:sz w:val="24"/>
          <w:szCs w:val="24"/>
        </w:rPr>
      </w:pPr>
      <w:r w:rsidRPr="00206144">
        <w:rPr>
          <w:rFonts w:ascii="Times New Roman" w:hAnsi="Times New Roman" w:cs="Times New Roman"/>
          <w:sz w:val="24"/>
          <w:szCs w:val="24"/>
        </w:rPr>
        <w:t>Постоје велика одступања у питању да ли наставници подстичу ученике да заједнички траже нова решења задатака. 35% ученика сматра да наставници то не чине, док 7,25% наставника каже да то не раде у довољној мери.</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Скоро 25% ученика сматра да наставници не примењује разноврсне методе и облике рада како би подстицали радозналост и интересовања ученика. А 5,71% наставника каже да то не ради у довољној мери.  </w:t>
      </w:r>
    </w:p>
    <w:p w:rsidR="0040418D" w:rsidRPr="00206144" w:rsidRDefault="0040418D" w:rsidP="00551BCF">
      <w:pPr>
        <w:ind w:left="0" w:firstLine="0"/>
        <w:jc w:val="both"/>
        <w:rPr>
          <w:rFonts w:ascii="Times New Roman" w:hAnsi="Times New Roman" w:cs="Times New Roman"/>
          <w:b/>
          <w:sz w:val="24"/>
          <w:szCs w:val="24"/>
          <w:u w:val="single"/>
        </w:rPr>
      </w:pPr>
      <w:r w:rsidRPr="00206144">
        <w:rPr>
          <w:rFonts w:ascii="Times New Roman" w:hAnsi="Times New Roman" w:cs="Times New Roman"/>
          <w:b/>
          <w:sz w:val="24"/>
          <w:szCs w:val="24"/>
          <w:u w:val="single"/>
        </w:rPr>
        <w:t>- Посете часовима</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На основу непосредног увида у наставно- васпитни процес, кроз посете часовима, по показатељима из области наставног процеса, може се закључити следеће:</w:t>
      </w:r>
    </w:p>
    <w:p w:rsidR="0040418D" w:rsidRPr="00E624DA" w:rsidRDefault="0040418D" w:rsidP="00551BCF">
      <w:pPr>
        <w:ind w:left="0" w:firstLine="0"/>
        <w:jc w:val="both"/>
        <w:rPr>
          <w:rFonts w:ascii="Times New Roman" w:hAnsi="Times New Roman" w:cs="Times New Roman"/>
          <w:i/>
          <w:sz w:val="24"/>
          <w:szCs w:val="24"/>
          <w:u w:val="single"/>
        </w:rPr>
      </w:pPr>
      <w:r w:rsidRPr="00E624DA">
        <w:rPr>
          <w:rFonts w:ascii="Times New Roman" w:hAnsi="Times New Roman" w:cs="Times New Roman"/>
          <w:i/>
          <w:sz w:val="24"/>
          <w:szCs w:val="24"/>
          <w:u w:val="single"/>
        </w:rPr>
        <w:t>Комуникација и сарадња</w:t>
      </w:r>
    </w:p>
    <w:p w:rsidR="00C701BD" w:rsidRPr="005F399B" w:rsidRDefault="0040418D" w:rsidP="00551BCF">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Наставници дају упутства и постављају питања која су добро осмишљена и формулисана. Ученици се подстичу да буду активни, да се не ослањају на готове информације и знања. Дијалог између наставника и ученика и самих ученика се одвија уз узајамно поштовање и поверење. Ученици слушају једни друге и уважавају мишљење другог. Такође, међусобно се бодре да буду још бољи у раду.</w:t>
      </w:r>
    </w:p>
    <w:p w:rsidR="0040418D" w:rsidRPr="00206144" w:rsidRDefault="0040418D" w:rsidP="00551BCF">
      <w:pPr>
        <w:ind w:left="0" w:firstLine="0"/>
        <w:jc w:val="both"/>
        <w:rPr>
          <w:rFonts w:ascii="Times New Roman" w:hAnsi="Times New Roman" w:cs="Times New Roman"/>
          <w:i/>
          <w:sz w:val="24"/>
          <w:szCs w:val="24"/>
          <w:u w:val="single"/>
        </w:rPr>
      </w:pPr>
      <w:r w:rsidRPr="00206144">
        <w:rPr>
          <w:rFonts w:ascii="Times New Roman" w:hAnsi="Times New Roman" w:cs="Times New Roman"/>
          <w:i/>
          <w:sz w:val="24"/>
          <w:szCs w:val="24"/>
          <w:u w:val="single"/>
        </w:rPr>
        <w:t>Рационалност и организација</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Настава се реализује по наставном плану и наставници се руководе планираним циљевима и задацима, користе одговарајуће методе и облике рада, али не и наставна средства. Настава није прилагођена ученицима који слабије напредују. </w:t>
      </w:r>
    </w:p>
    <w:p w:rsidR="0040418D" w:rsidRPr="00206144" w:rsidRDefault="0040418D" w:rsidP="00551BCF">
      <w:pPr>
        <w:ind w:left="0" w:firstLine="0"/>
        <w:jc w:val="both"/>
        <w:rPr>
          <w:rFonts w:ascii="Times New Roman" w:hAnsi="Times New Roman" w:cs="Times New Roman"/>
          <w:i/>
          <w:sz w:val="24"/>
          <w:szCs w:val="24"/>
          <w:u w:val="single"/>
        </w:rPr>
      </w:pPr>
      <w:r w:rsidRPr="00206144">
        <w:rPr>
          <w:rFonts w:ascii="Times New Roman" w:hAnsi="Times New Roman" w:cs="Times New Roman"/>
          <w:i/>
          <w:sz w:val="24"/>
          <w:szCs w:val="24"/>
          <w:u w:val="single"/>
        </w:rPr>
        <w:t>Подстицање ученика</w:t>
      </w:r>
    </w:p>
    <w:p w:rsidR="0040418D"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Наставници врло јасно подржавају интересовања ученика и труде се да развију и нова. Развија се и омогућава критичко мишљење ученика. Често се истичу похвале и награде, као и позитивни примери понашања. Новим колегама треба помоћи саветодавно, како би укључили у већој мери ове начине рада.</w:t>
      </w:r>
    </w:p>
    <w:p w:rsidR="001D28F0" w:rsidRPr="00206144" w:rsidRDefault="001D28F0" w:rsidP="00551BCF">
      <w:pPr>
        <w:ind w:left="0" w:firstLine="0"/>
        <w:jc w:val="both"/>
        <w:rPr>
          <w:rFonts w:ascii="Times New Roman" w:hAnsi="Times New Roman" w:cs="Times New Roman"/>
          <w:sz w:val="24"/>
          <w:szCs w:val="24"/>
        </w:rPr>
      </w:pPr>
    </w:p>
    <w:p w:rsidR="0040418D" w:rsidRPr="00206144" w:rsidRDefault="0040418D" w:rsidP="00551BCF">
      <w:pPr>
        <w:ind w:left="0" w:firstLine="0"/>
        <w:jc w:val="both"/>
        <w:rPr>
          <w:rFonts w:ascii="Times New Roman" w:hAnsi="Times New Roman" w:cs="Times New Roman"/>
          <w:i/>
          <w:sz w:val="24"/>
          <w:szCs w:val="24"/>
          <w:u w:val="single"/>
        </w:rPr>
      </w:pPr>
      <w:r w:rsidRPr="00206144">
        <w:rPr>
          <w:rFonts w:ascii="Times New Roman" w:hAnsi="Times New Roman" w:cs="Times New Roman"/>
          <w:i/>
          <w:sz w:val="24"/>
          <w:szCs w:val="24"/>
          <w:u w:val="single"/>
        </w:rPr>
        <w:lastRenderedPageBreak/>
        <w:t>Корелација и примена знања</w:t>
      </w:r>
    </w:p>
    <w:p w:rsidR="0040418D" w:rsidRPr="00206144" w:rsidRDefault="0040418D" w:rsidP="00551BCF">
      <w:pPr>
        <w:ind w:left="0" w:firstLine="0"/>
        <w:jc w:val="both"/>
        <w:rPr>
          <w:rFonts w:ascii="Times New Roman" w:hAnsi="Times New Roman" w:cs="Times New Roman"/>
          <w:sz w:val="24"/>
          <w:szCs w:val="24"/>
        </w:rPr>
      </w:pPr>
      <w:r w:rsidRPr="00206144">
        <w:rPr>
          <w:rFonts w:ascii="Times New Roman" w:hAnsi="Times New Roman" w:cs="Times New Roman"/>
          <w:sz w:val="24"/>
          <w:szCs w:val="24"/>
        </w:rPr>
        <w:t>Више пажње треба обратити на разноврсне програме и активности, ван прописаног градива, где ученици могу да примене научено и развијају своја интересовања и таленте. Обимно градиво не оставља много времена за додатне активности за које ученици имају иницијативу.</w:t>
      </w:r>
    </w:p>
    <w:p w:rsidR="0040418D" w:rsidRDefault="0040418D" w:rsidP="00551BCF">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Предлог мера: </w:t>
      </w:r>
    </w:p>
    <w:p w:rsidR="007E572B" w:rsidRPr="007E572B" w:rsidRDefault="007E572B" w:rsidP="00551BCF">
      <w:pPr>
        <w:spacing w:after="0" w:line="240" w:lineRule="auto"/>
        <w:ind w:left="0" w:firstLine="0"/>
        <w:jc w:val="both"/>
        <w:rPr>
          <w:rFonts w:ascii="Times New Roman" w:hAnsi="Times New Roman" w:cs="Times New Roman"/>
          <w:sz w:val="24"/>
          <w:szCs w:val="24"/>
        </w:rPr>
      </w:pPr>
    </w:p>
    <w:p w:rsidR="0040418D" w:rsidRPr="00E624DA" w:rsidRDefault="0040418D" w:rsidP="00765EB6">
      <w:pPr>
        <w:pStyle w:val="ListParagraph"/>
        <w:numPr>
          <w:ilvl w:val="0"/>
          <w:numId w:val="19"/>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Оцењивање обавезно ускладити са прописаним правилима (Правилник о оцењивању) и утврњеним стандардима уз обавезну примену формативног и сумативног оцењивања да би се увидела веза између квалитета сопственог рада и оцена својих ученика и сама та анализа може користити и послужити као важан фактор у даљем планирању рада (самопроцена наставника и самопроцена ученика). На нивоу Актива одредити јединствене критеријуме оцењивања, који ће бити транспарентни и јасни за ученике, како би знали шта се од њих очекује и како би знали којој оцени одговара њихов ниво знања. Показатељи успешности конкретне мере су број пријава родитеља и просек оцена на нивоу разреда и смена. Када су у питању пријаве родитеља (усмени приговори) на начин оцењивања и закључну оцену, по речима директорке школе, у другом полугодишту их је био већи број. Сви приговори су решавани конструктивним разговором родитеља, предметних наставника и ученика. Разлог за већи број притужби јесте тај што су у питању оцене које се уносе у сведочанство и битне су за упис у средњу школу. У 90% случајева били су неоправдани захтеви родитеља, док је у 10% случајева био технички пропуст при уносу оцена. Након урађене анализе и упоређивања просека оцена, са сигурношћу се може закључити да не постоје значајне разлике у оценама. У циљу побољшања и унапређења  рада установе  организована су два семинара (по 30 учесника) на тему формативног и сумативног оцењивања.</w:t>
      </w:r>
    </w:p>
    <w:p w:rsidR="0040418D" w:rsidRPr="0040418D" w:rsidRDefault="0040418D" w:rsidP="00551BCF">
      <w:pPr>
        <w:spacing w:after="0" w:line="240" w:lineRule="auto"/>
        <w:ind w:left="360"/>
        <w:jc w:val="both"/>
        <w:rPr>
          <w:rFonts w:ascii="Times New Roman" w:hAnsi="Times New Roman" w:cs="Times New Roman"/>
          <w:sz w:val="24"/>
          <w:szCs w:val="24"/>
          <w:lang w:val="sr-Cyrl-CS"/>
        </w:rPr>
      </w:pPr>
    </w:p>
    <w:p w:rsidR="0040418D" w:rsidRPr="00E624DA" w:rsidRDefault="0040418D" w:rsidP="00765EB6">
      <w:pPr>
        <w:pStyle w:val="ListParagraph"/>
        <w:numPr>
          <w:ilvl w:val="0"/>
          <w:numId w:val="16"/>
        </w:numPr>
        <w:spacing w:after="0" w:line="240" w:lineRule="auto"/>
        <w:jc w:val="both"/>
        <w:rPr>
          <w:rFonts w:ascii="Times New Roman" w:hAnsi="Times New Roman" w:cs="Times New Roman"/>
          <w:b/>
          <w:sz w:val="24"/>
          <w:szCs w:val="24"/>
        </w:rPr>
      </w:pPr>
      <w:r w:rsidRPr="00E624DA">
        <w:rPr>
          <w:rFonts w:ascii="Times New Roman" w:hAnsi="Times New Roman" w:cs="Times New Roman"/>
          <w:b/>
          <w:sz w:val="24"/>
          <w:szCs w:val="24"/>
        </w:rPr>
        <w:t>ПОДРУЧЈЕ ВРЕДНОВАЊА: УЧЕЊЕ</w:t>
      </w:r>
    </w:p>
    <w:p w:rsidR="007E572B" w:rsidRDefault="007E572B" w:rsidP="007E572B">
      <w:pPr>
        <w:spacing w:after="0" w:line="240" w:lineRule="auto"/>
        <w:ind w:left="0" w:firstLine="0"/>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У овом подручју вредновања сагледали смо следеће показатеље:</w:t>
      </w:r>
    </w:p>
    <w:p w:rsidR="007E572B" w:rsidRDefault="007E572B" w:rsidP="007E572B">
      <w:pPr>
        <w:spacing w:after="0" w:line="240" w:lineRule="auto"/>
        <w:ind w:left="0" w:firstLine="0"/>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2. 1. Одговорност ученика</w:t>
      </w: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2. 2. Начин учења</w:t>
      </w:r>
    </w:p>
    <w:p w:rsidR="0040418D" w:rsidRPr="00E624DA" w:rsidRDefault="0040418D" w:rsidP="00551BCF">
      <w:pPr>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Анализа иницијалних тестова</w:t>
      </w:r>
    </w:p>
    <w:p w:rsidR="0040418D" w:rsidRPr="00E624DA" w:rsidRDefault="0040418D" w:rsidP="00551BCF">
      <w:pPr>
        <w:spacing w:after="0" w:line="240" w:lineRule="auto"/>
        <w:jc w:val="both"/>
        <w:rPr>
          <w:rFonts w:ascii="Times New Roman" w:hAnsi="Times New Roman" w:cs="Times New Roman"/>
          <w:b/>
          <w:sz w:val="24"/>
          <w:szCs w:val="24"/>
        </w:rPr>
      </w:pPr>
    </w:p>
    <w:p w:rsidR="0040418D" w:rsidRPr="00E624DA" w:rsidRDefault="0040418D" w:rsidP="007E572B">
      <w:pPr>
        <w:spacing w:after="0" w:line="240" w:lineRule="auto"/>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Закључак анализе иницијалног теста за трећи разред</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551BCF">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 На основу добијених резултата сазнали смо на нивоу трећег разреда колико су ученици успешно урадили области и теме груписане према стандардима ученика другог разреда за српски и математику. Ови подаци ће послужити учитељима као оријентација у даљем планирању рада, из којих тематских целина је потребна допунска настава, које задатке треба више вежбати, а на које садржаје мора посебно да се обрати пажња.</w:t>
      </w:r>
    </w:p>
    <w:p w:rsidR="0040418D" w:rsidRPr="00E624DA" w:rsidRDefault="0040418D" w:rsidP="00551BCF">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Основни ниво на тесту из математике урадило је 76% ученика, средњи ниво 54% и напредни 40%. Већина ученика је веома успешно урадила тест. Веома успешно су савладали све једноставне рачунске операције, као и изразе, једначине и текстуалне задатке са једним захтевом. Уочено је да треба више радити на читању са разумевањем, јер неке лаке захтеве због површног или делимичног читања, ученици су погрешно урадили. Мањи број ученика је урадио текстуалне задатке са сложенијим захтевима. Такође, важно је почети са додатном наставом на време и код деце развити амбицију ка решавању тежих и логичких задатака.</w:t>
      </w:r>
    </w:p>
    <w:p w:rsidR="0040418D" w:rsidRPr="00E624DA" w:rsidRDefault="0040418D" w:rsidP="00551BCF">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lastRenderedPageBreak/>
        <w:t>Основни ниво из српског језика тачно је решило 70%, средњи ниво68% и напредни ниво 50% ученика. Најбоље су савладали граматику и лексикологију. Нешто слабије су се снашли у квалитетном изражавању свог мишљења поводом особина ликова или у тумачењу текста. Уочено је да посебну пажњу треба обратити на писање латиничног писма, нарочито писаних слова и читање лектире или неких других књига. Велики број ученика је заборавио латинична слова, што указује на потребу за честим понављањем и постављањем захтева латиничног писма.</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551BCF">
      <w:pPr>
        <w:spacing w:after="0" w:line="240" w:lineRule="auto"/>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 xml:space="preserve">Закључак анализе иницијалног теста за четврти разред </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551BCF">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На основу добијених резултата сазнали смо на нивоу четвртог разреда колико су ученици успешно урадили области и теме груписане према стандардима ученика трећег разреда за српски језик, математику и природу и друштво. Ови подаци ће послужити учитељима као оријентација у даљем планирању рада, из којих тематских целина је потребна допунска настава, које задатке треба више вежбати, а на које садржаје мора посебно да се обрати пажња.</w:t>
      </w: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Основни и средњи ниво на тесту из математике урадила је већина ученика, нарочито из области бројева до 1000. Мање успешно и неуспешно је већи број ученика урадио задатке средњег и напредног нивоа који се односе на претварање мера, мерење и геометрију. Уочено је да треба више радити на читању са разумевањем, јер неке захтеве због површног или делимичног читања ученици нису тачно урадили.</w:t>
      </w: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На тесту из српског језика на свим нивоима је веома успешно урађена граматика и књижевност. У књижевности више пажње треба обратити на брзину и разумевање прочитаног и чешће проверавати читање непознатог некста. Најмање тачних задатака ученици су урадили из области правописа. На часовима допунске наставе и утврђивања више треба вежбати примену наученог правописа. На часовима допунске наставе и утврђивања треба више вежбати примену наученог правописа, кроз диктате и исправљање погрешно написаних текстова.</w:t>
      </w: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Основни и средњи ниво из области кретања у простору и времену, нашег наслеђа, материјала и њихове употребе, као и из области људске делатности у предмету природа и друштво, већина ученика је у потпуности урадила тачно све задатке. Слабији резултати су постигнути код средњег нивоа задатака који се односе на област кретања у времену и простору, што значи да редовно треба повезивати садржаје претходно учених лекција о оријентацији и кретању.</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Анализа иницијалних тестова за шести и осми разред</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Физика- на основу анализе иницијалних тестова, наставници физике су закључили да су најслабији резултати из области које су обрађиване на крају школеске године, за које није било довољно времена да се обнове и утврде. Разлог слабијих резултата на иницијалном тесту је и тај што су управо из тих области дати задаци који припадају напредном нивоу.</w:t>
      </w: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Географија- тест је обухватио градиво сва три нивоа према образовним стандардима за географију. Ученици шестог разреда најбоље су урадили питања која припадају средњем нивоу (49,58%). Питања основног нивоа решило је 46,01%, док је питања напредног нивоа урадило 29,25% ученика.</w:t>
      </w: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На нивоу свих одељења осмих разреда резултати урањености задатака су: основни ниво 70,25%, средњи ниво 51,95% и напредни ниво 20,80%.</w:t>
      </w: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 xml:space="preserve">Математика- анализом иницијалних тестова за шести и осми разред наставници математике су закључили да су добијени резултати лошији од очекиваних због слабе заинтересованости ученика јер се оцене не уписују у дневник (обрасце из геометрије нису обновили иако им је на то скренута пажња). Велики број задатака напредног нивоа ученици нису ни покушали да реше. Задаци основног и средњег нивоа су урађени нешто боље. Доста грешака (нпр. у решавању једначина сем оних основног нивоа) је направљено због непажње и грешака у знаку. Такође је уочен проблем код решавања задатака са дужим текстом. У шестом разреду задаци из процената су прилично добро урађени. Ученици осмог разреда велики број задатака напредног нивоа нису ни покушали да реше. </w:t>
      </w:r>
      <w:r w:rsidRPr="00E624DA">
        <w:rPr>
          <w:rFonts w:ascii="Times New Roman" w:hAnsi="Times New Roman" w:cs="Times New Roman"/>
          <w:sz w:val="24"/>
          <w:szCs w:val="24"/>
        </w:rPr>
        <w:lastRenderedPageBreak/>
        <w:t xml:space="preserve">Задаци основног и средњег нивоа су урађени нешто боље. Уочена су и велика одступања у резултатима појединих одељења. </w:t>
      </w: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Српски језик- ученици шестог разреда су радили иницијални тест из српског језика који је садржао питања из области књижевности и граматике по нивоима и стандардима за српски језик. Разлике у резултатима су драстичне  на нивоу различитих одељења. Ученици су у многим одељењима изненађујуће лоше урадили задатке из књижевности. Врло често су мешали књижевне родове и књижевне врсте. Задатке из граматике су урадили у оквиру просека. Ученици осмог разреда радили су иницијални тест из српског језика који је садржао питања из области правописа, књижевности и граматике по нивоима и стандардима за српски језик. Ученици су на тесту најбоље урадили задатке основног нивоа области граматике. Најслабији су резултати код задатака напредног нивоа из исте области, посебно одређивање значења падежа. Ученици су у великом проценту урадили питања из књижевности, повезивање назива књижевних дела са именима аутора.</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spacing w:after="0" w:line="240" w:lineRule="auto"/>
        <w:ind w:left="0" w:hanging="1"/>
        <w:jc w:val="both"/>
        <w:rPr>
          <w:rFonts w:ascii="Times New Roman" w:hAnsi="Times New Roman" w:cs="Times New Roman"/>
          <w:sz w:val="24"/>
          <w:szCs w:val="24"/>
        </w:rPr>
      </w:pPr>
      <w:r w:rsidRPr="00E624DA">
        <w:rPr>
          <w:rFonts w:ascii="Times New Roman" w:hAnsi="Times New Roman" w:cs="Times New Roman"/>
          <w:sz w:val="24"/>
          <w:szCs w:val="24"/>
        </w:rPr>
        <w:t>Предлог мера: осмислити активности које би се реализовале на часовима припремне наставе за ученике осмог разреда и за ученике трећег, четвртог и шестог разреда на часовима допунске наставе и тичу се рада на задацима код којих су уочени слабији резултати. Како би се ученицима приближио циљ и суштина иницијалних тестова, треба их организовати у другој недељи школске године, у првој недељи ставити акценат на припрему ученика, скренути им пажњу на захтеве и важност теста. Коначно, у годишње и месечне планове имплементирати иницијалне тестове у другој недељи.</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E572B">
      <w:pPr>
        <w:ind w:left="0" w:firstLine="0"/>
        <w:jc w:val="both"/>
        <w:rPr>
          <w:rFonts w:ascii="Times New Roman" w:hAnsi="Times New Roman" w:cs="Times New Roman"/>
          <w:b/>
          <w:sz w:val="24"/>
          <w:szCs w:val="24"/>
          <w:u w:val="single"/>
        </w:rPr>
      </w:pPr>
      <w:r w:rsidRPr="00E624DA">
        <w:rPr>
          <w:rFonts w:ascii="Times New Roman" w:hAnsi="Times New Roman" w:cs="Times New Roman"/>
          <w:b/>
          <w:sz w:val="24"/>
          <w:szCs w:val="24"/>
          <w:u w:val="single"/>
        </w:rPr>
        <w:t>- Анализа упитника за наставнике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Предмет самовредновања је кључна област Настава и учење, подручје вредновања – Учење, кроз показатеље – Одговорност ученика и Начин учења.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Примењена је техника анкетирања, а као инструмент је коришћен упитник за наставнике. </w:t>
      </w:r>
    </w:p>
    <w:p w:rsidR="0040418D" w:rsidRPr="00E624DA" w:rsidRDefault="0040418D" w:rsidP="007E572B">
      <w:pPr>
        <w:ind w:left="0" w:firstLine="0"/>
        <w:jc w:val="both"/>
        <w:rPr>
          <w:rFonts w:ascii="Times New Roman" w:hAnsi="Times New Roman" w:cs="Times New Roman"/>
          <w:b/>
          <w:i/>
          <w:sz w:val="24"/>
          <w:szCs w:val="24"/>
          <w:u w:val="single"/>
        </w:rPr>
      </w:pPr>
      <w:r w:rsidRPr="00E624DA">
        <w:rPr>
          <w:rFonts w:ascii="Times New Roman" w:hAnsi="Times New Roman" w:cs="Times New Roman"/>
          <w:b/>
          <w:i/>
          <w:sz w:val="24"/>
          <w:szCs w:val="24"/>
          <w:u w:val="single"/>
        </w:rPr>
        <w:t>Обрада и анализа прикупљених података:</w:t>
      </w:r>
    </w:p>
    <w:p w:rsidR="0040418D" w:rsidRPr="00E624DA" w:rsidRDefault="0040418D" w:rsidP="007E572B">
      <w:pPr>
        <w:ind w:left="0" w:firstLine="0"/>
        <w:jc w:val="both"/>
        <w:rPr>
          <w:rFonts w:ascii="Times New Roman" w:hAnsi="Times New Roman" w:cs="Times New Roman"/>
          <w:i/>
          <w:sz w:val="24"/>
          <w:szCs w:val="24"/>
        </w:rPr>
      </w:pPr>
      <w:r w:rsidRPr="00E624DA">
        <w:rPr>
          <w:rFonts w:ascii="Times New Roman" w:hAnsi="Times New Roman" w:cs="Times New Roman"/>
          <w:i/>
          <w:sz w:val="24"/>
          <w:szCs w:val="24"/>
        </w:rPr>
        <w:t>Одговорност ученика</w:t>
      </w:r>
    </w:p>
    <w:p w:rsidR="0040418D" w:rsidRPr="00E624DA" w:rsidRDefault="0040418D" w:rsidP="007E572B">
      <w:pPr>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 xml:space="preserve">Тврдња 1.Подстичем ученике да себи постављају дугорочне и краткорочне циљеве и задатке. </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Сви наставници сматрају да је ово врло важно (76,56%) и важно (23,44%). Половина наставника сматра да је ово присутно у потпуности (56,52%). Велики број наставника (39,13%) сматра да је у великој мери присутно и мали број (4,35%) да је у мањој мери присутно.</w:t>
      </w:r>
    </w:p>
    <w:p w:rsidR="0040418D" w:rsidRPr="00E624DA" w:rsidRDefault="0040418D" w:rsidP="007E572B">
      <w:pPr>
        <w:ind w:left="0" w:hanging="1"/>
        <w:jc w:val="both"/>
        <w:rPr>
          <w:rFonts w:ascii="Times New Roman" w:hAnsi="Times New Roman" w:cs="Times New Roman"/>
          <w:sz w:val="24"/>
          <w:szCs w:val="24"/>
        </w:rPr>
      </w:pPr>
      <w:r w:rsidRPr="00E624DA">
        <w:rPr>
          <w:rFonts w:ascii="Times New Roman" w:hAnsi="Times New Roman" w:cs="Times New Roman"/>
          <w:b/>
          <w:sz w:val="24"/>
          <w:szCs w:val="24"/>
        </w:rPr>
        <w:t>Тврдња 2. Код ученика развијам одговорност за сопствено напредовање и постигнуте резултате.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Велика већина наставника сматра да је ово врло важно (86,15%) и важно (13,85%). Сви наставници сматрају да је то присутно у пракси, 61,43% у потпуности и 38,57% у великој мери.</w:t>
      </w:r>
    </w:p>
    <w:p w:rsidR="0040418D" w:rsidRPr="00E624DA" w:rsidRDefault="0040418D" w:rsidP="007E572B">
      <w:pPr>
        <w:ind w:left="0" w:hanging="1"/>
        <w:jc w:val="both"/>
        <w:rPr>
          <w:rFonts w:ascii="Times New Roman" w:hAnsi="Times New Roman" w:cs="Times New Roman"/>
          <w:sz w:val="24"/>
          <w:szCs w:val="24"/>
        </w:rPr>
      </w:pPr>
      <w:r w:rsidRPr="00E624DA">
        <w:rPr>
          <w:rFonts w:ascii="Times New Roman" w:hAnsi="Times New Roman" w:cs="Times New Roman"/>
          <w:b/>
          <w:sz w:val="24"/>
          <w:szCs w:val="24"/>
        </w:rPr>
        <w:t>Тврдња 3. Подстичем ученике да објективно процењују своје знање.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Сви наставници сматрју да је то важно (22,73%) и врло важно (77,27%). Већина сматра да је ова тврдња у потпуности присутна у пракси (69,01%) и у већој мери присутна (30,99%).</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Тврдња 4. При вредновању знања питам ученике за мишљење.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Већина наставника сматра да је важно (45,45%) и врло важно (48,48%) питати ученике за мишљење. Док мали проценат наставника (6,06%) сматра да је то мало важно. Половина наставника (50,70%) </w:t>
      </w:r>
      <w:r w:rsidRPr="00E624DA">
        <w:rPr>
          <w:rFonts w:ascii="Times New Roman" w:hAnsi="Times New Roman" w:cs="Times New Roman"/>
          <w:sz w:val="24"/>
          <w:szCs w:val="24"/>
        </w:rPr>
        <w:lastRenderedPageBreak/>
        <w:t xml:space="preserve">сматра да је ово у већој мери присутно, 39,44% сматра да је у потпуности присутно, а 9,86% да је у мањој мери писутно. </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Тврдња 5. При вредновању знања одељење даје своје мишљење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Већина наставника сматра да је ово важно (60,61%) и врло важно (30,30%) док 7,58% њих сматра да је мало важно питати одељење за мишљење. Половина испитаних наставника (53,52%)сматра да је ово у већој мери присутно, 23,94% да је у потпуности присутно, док 18,31% мисли да је у мањој мери присутно и 4,23% да није присутно уопште.</w:t>
      </w:r>
    </w:p>
    <w:p w:rsidR="0040418D" w:rsidRPr="00E624DA" w:rsidRDefault="0040418D" w:rsidP="007E572B">
      <w:pPr>
        <w:ind w:left="0" w:firstLine="0"/>
        <w:jc w:val="both"/>
        <w:rPr>
          <w:rFonts w:ascii="Times New Roman" w:hAnsi="Times New Roman" w:cs="Times New Roman"/>
          <w:i/>
          <w:sz w:val="24"/>
          <w:szCs w:val="24"/>
        </w:rPr>
      </w:pPr>
      <w:r w:rsidRPr="00E624DA">
        <w:rPr>
          <w:rFonts w:ascii="Times New Roman" w:hAnsi="Times New Roman" w:cs="Times New Roman"/>
          <w:i/>
          <w:sz w:val="24"/>
          <w:szCs w:val="24"/>
        </w:rPr>
        <w:t>Начин учења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6. Примењујем различите облике, методе и технике рада на часу јер ученици имају различите стилове учења, способности и интересовања.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Већина наставника сматра да је ово врло важно (69,70%), важно (28,79%), док врло мали проценат (1,52%) сматра да је о овоме мало важно водити рачуна. Нешто више од половине наставника сматра да у потпуности примењује различите методе, технике и облике , 38,57% у већћој мери примењује, док је за исити проценат 1,43% у мањој мери присутно и није присутно уопште.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7.Упућујем ученике у разне технике учења.</w:t>
      </w:r>
    </w:p>
    <w:p w:rsidR="0040418D" w:rsidRPr="00E624DA" w:rsidRDefault="0040418D" w:rsidP="007E572B">
      <w:pPr>
        <w:ind w:left="0" w:hanging="1"/>
        <w:jc w:val="both"/>
        <w:rPr>
          <w:rFonts w:ascii="Times New Roman" w:hAnsi="Times New Roman" w:cs="Times New Roman"/>
          <w:sz w:val="24"/>
          <w:szCs w:val="24"/>
        </w:rPr>
      </w:pPr>
      <w:r w:rsidRPr="00E624DA">
        <w:rPr>
          <w:rFonts w:ascii="Times New Roman" w:hAnsi="Times New Roman" w:cs="Times New Roman"/>
          <w:sz w:val="24"/>
          <w:szCs w:val="24"/>
        </w:rPr>
        <w:t>Сви наставници сматрају да је овако упућивање врло важно (59,09%) или важно (40,91%). Већина наставника каже да ово примењује у пракси, у потпуности 46,48%, у већој мери 47,89%, док 4,23% примењује у мањој мери и 1,41% не примењује уопште.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8. Учим ученике да разликују битно од небитног</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Велика већина наставника сматра де је врло важно учити ученике да разликују битно од небитног (89,39%врло важно, 10,61% важно). Иако већина сматра да је ово у потпуности присутно у пракси (78,87%) или у већој мери присутно (18,31%), 1,41% ово не примењује уопште и исто толики проценат примењује у мањој мери.</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9.Подстичем ученике да уче путем открића и решавања проблема.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Сви наставници сматрају да је ово врло важно (74,24%) и важно (25,76%). Већина наставника ово примењује у пракси (у потпуности – 41,43%, у већој мери – 52,86%). Док 4,29% наставника примењује у мањој мери а 1,43% не примењује уопште. </w:t>
      </w:r>
    </w:p>
    <w:p w:rsidR="0040418D" w:rsidRPr="00E624DA" w:rsidRDefault="0040418D" w:rsidP="007E572B">
      <w:pPr>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10. Подстичем ученике на активно стицање знања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Сви наставници сматрају да је ово врло важно (78,79%) и важно (21,21%). Већина наставника ово примењује у пракси (у потпуности – 64,79%, у већој мери – 30,99%). Док 2,82% наставника примењује у мањој мери а 1,41% не примењује уопште.</w:t>
      </w:r>
    </w:p>
    <w:p w:rsidR="0040418D" w:rsidRPr="00E624DA" w:rsidRDefault="0040418D" w:rsidP="007E572B">
      <w:pPr>
        <w:ind w:left="0" w:firstLine="0"/>
        <w:jc w:val="both"/>
        <w:rPr>
          <w:rFonts w:ascii="Times New Roman" w:hAnsi="Times New Roman" w:cs="Times New Roman"/>
          <w:b/>
          <w:sz w:val="24"/>
          <w:szCs w:val="24"/>
        </w:rPr>
      </w:pPr>
      <w:r w:rsidRPr="00E624DA">
        <w:rPr>
          <w:rFonts w:ascii="Times New Roman" w:hAnsi="Times New Roman" w:cs="Times New Roman"/>
          <w:b/>
          <w:sz w:val="24"/>
          <w:szCs w:val="24"/>
        </w:rPr>
        <w:t>11. Проверавам да ли ученици препознају примену наученог</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Сви наставници сматрају да је ово врло важно (84,85%) и важно (15,15%). Код већине је ово присутно у пракси, у потпуности 70%, у великој мери 28,57%, док код 1,43% није присутно уопште.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lastRenderedPageBreak/>
        <w:t>12. Упућујем и подстичем ученике да користе додатне материјале (енциклопедије, књиге, часописе, Интернет, ТВ)</w:t>
      </w:r>
    </w:p>
    <w:p w:rsidR="0040418D" w:rsidRPr="00E624DA" w:rsidRDefault="0040418D" w:rsidP="001D28F0">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Већина наставника сматра да је ово врло важно (69,70%) и важно (28,79%).Док је за 1,52% ово мало важно. Код већине је ово присутно у пракси, у потпуности 64,79%, у великој мери 30,99%, док код 2,82% је присутно у мањој мери и код 1,43% наставника није присутно уопште.</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b/>
          <w:sz w:val="24"/>
          <w:szCs w:val="24"/>
        </w:rPr>
        <w:t>Закључак</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Нема великих одступања у процени изказа по важности и присутности. Сви искази су за велику већину наставника важни и врло важни, као у већој мери или потпуно присутни у пракси. </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У показатељу – Одговорност ученика, за наставнике су све тврдње важне, најважнија је да код ученика треба развијати одговорност за сопствено напредовање и постигнуте резултате. Сви наставници кажу да је ово присутно у потпуности или већој мери.</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Најмање важна тврдња је да при вредновању знања одељење даје своје мишљење. Такође највећи је проценат оних који то не примењују у пракси, 22,54%. </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Требало би поразговарати са наставницима и утврдити њихове разлоге за овакво мишљење и рад. Испитати каква су им досдашња искуства и шта мисле колико одељење може бити реално и објективно у процени знања.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У осталим тврдњама везаним за одговорност ученика не постоји веће одступање, сматрају да су важне и да се великој већини примењују у пракси.</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У показатељу – Начин учења, све тврдње осим 6 и 12 су за све наставнике врло важне и важне. Најважнија је да треба учити ученике да раздвајају битно од небитног. По подацима из упитника то је у највећој мери и примењено у пракси. Такође, за наставнике је врло важно проверавање да ли ученици препознају примену наученог.</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Према подацима из анкете мали проценат наставника, око 6%, у мањој мери примењује или не учи ученике различитим техникама учења и учењу путем открића и решавања проблема.</w:t>
      </w:r>
    </w:p>
    <w:p w:rsidR="0040418D" w:rsidRPr="00E624DA" w:rsidRDefault="0040418D" w:rsidP="007E572B">
      <w:pPr>
        <w:ind w:left="0" w:firstLine="0"/>
        <w:jc w:val="both"/>
        <w:rPr>
          <w:rFonts w:ascii="Times New Roman" w:hAnsi="Times New Roman" w:cs="Times New Roman"/>
          <w:sz w:val="24"/>
          <w:szCs w:val="24"/>
        </w:rPr>
      </w:pPr>
      <w:r w:rsidRPr="00E624DA">
        <w:rPr>
          <w:rFonts w:ascii="Times New Roman" w:hAnsi="Times New Roman" w:cs="Times New Roman"/>
          <w:sz w:val="24"/>
          <w:szCs w:val="24"/>
        </w:rPr>
        <w:t xml:space="preserve">Било би корисно размотити и поразговарати са свим наставницима о начину на који уче ученике различитим техникама учења и подстичу ученике да буду активни учесници у процесу учења. Као и организовати радионице на теме – Активно учење, активно слушање и слично. </w:t>
      </w:r>
    </w:p>
    <w:p w:rsidR="0040418D" w:rsidRPr="00E624DA" w:rsidRDefault="0040418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Предлог мера за побољшање и унапређење  рада установе, а на основу података добијених анализом упитника за наставнике су следећа:</w:t>
      </w:r>
    </w:p>
    <w:p w:rsidR="0040418D" w:rsidRPr="00E624DA" w:rsidRDefault="0040418D" w:rsidP="00551BCF">
      <w:pPr>
        <w:spacing w:after="0" w:line="240" w:lineRule="auto"/>
        <w:jc w:val="both"/>
        <w:rPr>
          <w:rFonts w:ascii="Times New Roman" w:hAnsi="Times New Roman" w:cs="Times New Roman"/>
          <w:sz w:val="24"/>
          <w:szCs w:val="24"/>
        </w:rPr>
      </w:pP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Индивидуализовати наставу тамо где има потребе, консултовати Тим за инклузију на нивоу школе, обавестити родитеље ученика којима је потребна подршка у раду, сарађивати на нивоу стручног већа и већа разредне наставе и одељенских већа.</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Планирати и припремати посебне програме да би се ученицима који заостају у раду помогло у савладавању тешкоћа, а по потреби ангажовати помоћ стручњака изван школе. Такође, ученицима који брже напредују омогућити даље напредовање и учешће у истраживачким активностима и другим пројектима. Похвалити напредак ученика, систематски пратити и утвђивати потребе ученика.</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lastRenderedPageBreak/>
        <w:t>Пружити стручну помоћ и подршку наставницима приликом конципитања планова рада и координисати активности (ускладити на нивоу стручних већа, већа разредне наставе и одељењских већа).</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 xml:space="preserve">Утврдити прецизније начине и временске периоде извештавања родитеља о ученичким постигнућима и по могућству их ускладити на нивоу школе. </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Извештај о напредовању ученика прилагодити потребама и могућностима ученика и конкретним захтевима по предмету (ученички портфолио) и при извештавању обавезно ставити и упознати родитеље/старатеље са смерницама за даље напредовање ученика.</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Мотивисати родитеље/старатеље ученика на сарадњу са школом (тематске радионице, манифестације у школи, обележавање важних датума) или договорити на Савету родитеља да креирају облике/садржаје сарадње са школом.</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Побољшати одређеним/конкретним активностима способност примене стечених знања и способности, односно примене наученог у свакодневном животу (функционално знање и абијентална настава), тамо где за то постоји могућност.</w:t>
      </w:r>
    </w:p>
    <w:p w:rsidR="0040418D" w:rsidRPr="00E624DA" w:rsidRDefault="0040418D" w:rsidP="00765EB6">
      <w:pPr>
        <w:pStyle w:val="ListParagraph"/>
        <w:numPr>
          <w:ilvl w:val="0"/>
          <w:numId w:val="18"/>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Закључено је да би требало организовати радионице на теме- активно учење, активно слушање и слично.</w:t>
      </w:r>
    </w:p>
    <w:p w:rsidR="0040418D" w:rsidRPr="0040418D" w:rsidRDefault="0040418D" w:rsidP="00551BCF">
      <w:pPr>
        <w:spacing w:after="0" w:line="240" w:lineRule="auto"/>
        <w:jc w:val="both"/>
        <w:rPr>
          <w:rFonts w:ascii="Times New Roman" w:hAnsi="Times New Roman" w:cs="Times New Roman"/>
          <w:sz w:val="24"/>
          <w:szCs w:val="24"/>
          <w:lang w:val="sr-Cyrl-CS"/>
        </w:rPr>
      </w:pPr>
    </w:p>
    <w:p w:rsidR="0040418D" w:rsidRPr="0040418D" w:rsidRDefault="0040418D" w:rsidP="007E572B">
      <w:pPr>
        <w:spacing w:after="0" w:line="240" w:lineRule="auto"/>
        <w:ind w:left="0" w:firstLine="0"/>
        <w:jc w:val="both"/>
        <w:rPr>
          <w:rFonts w:ascii="Times New Roman" w:hAnsi="Times New Roman" w:cs="Times New Roman"/>
          <w:b/>
          <w:sz w:val="24"/>
          <w:szCs w:val="24"/>
          <w:lang w:val="sr-Cyrl-CS"/>
        </w:rPr>
      </w:pPr>
      <w:r w:rsidRPr="0040418D">
        <w:rPr>
          <w:rFonts w:ascii="Times New Roman" w:hAnsi="Times New Roman" w:cs="Times New Roman"/>
          <w:b/>
          <w:sz w:val="24"/>
          <w:szCs w:val="24"/>
          <w:lang w:val="sr-Cyrl-CS"/>
        </w:rPr>
        <w:t xml:space="preserve">3. ПОДРУЧЈЕ ВРЕДНОВАЊА: ПРАЋЕЊЕ НАПРЕДОВАЊА УЧЕНИКА </w:t>
      </w:r>
    </w:p>
    <w:p w:rsidR="0040418D" w:rsidRPr="0040418D" w:rsidRDefault="0040418D" w:rsidP="00551BCF">
      <w:pPr>
        <w:spacing w:after="0" w:line="240" w:lineRule="auto"/>
        <w:jc w:val="both"/>
        <w:rPr>
          <w:rFonts w:ascii="Times New Roman" w:hAnsi="Times New Roman" w:cs="Times New Roman"/>
          <w:sz w:val="24"/>
          <w:szCs w:val="24"/>
          <w:lang w:val="sr-Cyrl-CS"/>
        </w:rPr>
      </w:pPr>
    </w:p>
    <w:p w:rsidR="0040418D" w:rsidRPr="00E624DA" w:rsidRDefault="0040418D" w:rsidP="00551BCF">
      <w:pPr>
        <w:spacing w:after="0" w:line="240" w:lineRule="auto"/>
        <w:jc w:val="both"/>
        <w:rPr>
          <w:rFonts w:ascii="Times New Roman" w:hAnsi="Times New Roman" w:cs="Times New Roman"/>
          <w:sz w:val="24"/>
          <w:szCs w:val="24"/>
        </w:rPr>
      </w:pPr>
      <w:r w:rsidRPr="0040418D">
        <w:rPr>
          <w:rFonts w:ascii="Times New Roman" w:hAnsi="Times New Roman" w:cs="Times New Roman"/>
          <w:sz w:val="24"/>
          <w:szCs w:val="24"/>
          <w:lang w:val="sr-Cyrl-CS"/>
        </w:rPr>
        <w:t xml:space="preserve">3. 1. </w:t>
      </w:r>
      <w:r w:rsidRPr="00E624DA">
        <w:rPr>
          <w:rFonts w:ascii="Times New Roman" w:hAnsi="Times New Roman" w:cs="Times New Roman"/>
          <w:sz w:val="24"/>
          <w:szCs w:val="24"/>
        </w:rPr>
        <w:t>Праћење и оцењивање</w:t>
      </w:r>
    </w:p>
    <w:p w:rsidR="0040418D" w:rsidRPr="00E624DA" w:rsidRDefault="0040418D"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3. 2. Извештавање</w:t>
      </w:r>
    </w:p>
    <w:p w:rsidR="0040418D" w:rsidRDefault="0040418D" w:rsidP="00551BCF">
      <w:pPr>
        <w:spacing w:after="0"/>
        <w:ind w:left="0" w:hanging="1"/>
        <w:jc w:val="both"/>
        <w:rPr>
          <w:rFonts w:ascii="Times New Roman" w:hAnsi="Times New Roman" w:cs="Times New Roman"/>
          <w:sz w:val="24"/>
          <w:szCs w:val="24"/>
        </w:rPr>
      </w:pPr>
    </w:p>
    <w:p w:rsidR="009A0740" w:rsidRPr="009A0740" w:rsidRDefault="009A0740" w:rsidP="00551BCF">
      <w:pPr>
        <w:spacing w:after="0"/>
        <w:ind w:left="0" w:hanging="1"/>
        <w:jc w:val="both"/>
        <w:rPr>
          <w:rFonts w:ascii="Times New Roman" w:hAnsi="Times New Roman" w:cs="Times New Roman"/>
          <w:sz w:val="24"/>
          <w:szCs w:val="24"/>
        </w:rPr>
      </w:pPr>
    </w:p>
    <w:tbl>
      <w:tblPr>
        <w:tblW w:w="9620" w:type="dxa"/>
        <w:jc w:val="center"/>
        <w:tblInd w:w="93" w:type="dxa"/>
        <w:tblLook w:val="04A0"/>
      </w:tblPr>
      <w:tblGrid>
        <w:gridCol w:w="4240"/>
        <w:gridCol w:w="2541"/>
        <w:gridCol w:w="2839"/>
      </w:tblGrid>
      <w:tr w:rsidR="009045D5" w:rsidRPr="00E624DA" w:rsidTr="006659C0">
        <w:trPr>
          <w:trHeight w:val="300"/>
          <w:jc w:val="center"/>
        </w:trPr>
        <w:tc>
          <w:tcPr>
            <w:tcW w:w="9620" w:type="dxa"/>
            <w:gridSpan w:val="3"/>
            <w:tcBorders>
              <w:top w:val="nil"/>
              <w:left w:val="nil"/>
              <w:bottom w:val="nil"/>
              <w:right w:val="nil"/>
            </w:tcBorders>
            <w:shd w:val="clear" w:color="auto" w:fill="auto"/>
            <w:noWrap/>
            <w:vAlign w:val="center"/>
            <w:hideMark/>
          </w:tcPr>
          <w:p w:rsidR="009045D5" w:rsidRPr="00E624DA" w:rsidRDefault="009045D5" w:rsidP="00551BCF">
            <w:pPr>
              <w:spacing w:after="0" w:line="240" w:lineRule="auto"/>
              <w:jc w:val="both"/>
              <w:rPr>
                <w:rFonts w:ascii="Times New Roman" w:eastAsia="Times New Roman" w:hAnsi="Times New Roman" w:cs="Times New Roman"/>
                <w:b/>
                <w:color w:val="000000"/>
                <w:sz w:val="24"/>
                <w:szCs w:val="24"/>
              </w:rPr>
            </w:pPr>
            <w:r w:rsidRPr="00E624DA">
              <w:rPr>
                <w:rFonts w:ascii="Times New Roman" w:eastAsia="Times New Roman" w:hAnsi="Times New Roman" w:cs="Times New Roman"/>
                <w:b/>
                <w:color w:val="000000"/>
                <w:sz w:val="24"/>
                <w:szCs w:val="24"/>
              </w:rPr>
              <w:t>ПРЕГЛЕДАЊЕ НАСТАВНИЧКИХ ПЕДАГОШКИХ СВЕЗАКА</w:t>
            </w:r>
          </w:p>
        </w:tc>
      </w:tr>
      <w:tr w:rsidR="009045D5" w:rsidRPr="00E624DA" w:rsidTr="006659C0">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Евиденција</w:t>
            </w:r>
          </w:p>
        </w:tc>
        <w:tc>
          <w:tcPr>
            <w:tcW w:w="2541" w:type="dxa"/>
            <w:tcBorders>
              <w:top w:val="single" w:sz="4" w:space="0" w:color="auto"/>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проценат оних који воде</w:t>
            </w:r>
          </w:p>
        </w:tc>
        <w:tc>
          <w:tcPr>
            <w:tcW w:w="2839" w:type="dxa"/>
            <w:tcBorders>
              <w:top w:val="single" w:sz="4" w:space="0" w:color="auto"/>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проценат оних који не воде</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p>
        </w:tc>
        <w:tc>
          <w:tcPr>
            <w:tcW w:w="538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УСМЕНО ОДГОВАРАЊЕ УЧЕНИКА</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Датум одговарања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88.89</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11.11</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Садржај питања и одговора ученика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77.78</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22.22</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Оцена усменог одговора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92.59</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7.41</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p>
        </w:tc>
        <w:tc>
          <w:tcPr>
            <w:tcW w:w="538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ПИСМЕНО ОДГОВАРАЊЕ УЧЕНИКА</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Оцена контролне вежбе</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62.96</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37.04</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Оцена писменог задатка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62.96</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37.04</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p>
        </w:tc>
        <w:tc>
          <w:tcPr>
            <w:tcW w:w="538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САМОСТАЛНИ РАД УЧЕНИКА</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Домаћи задаци</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74.07</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25.93</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Индивидуални пројекти</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66.67</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33.33</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Групни пројекти</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66.67</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33.33</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p>
        </w:tc>
        <w:tc>
          <w:tcPr>
            <w:tcW w:w="538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ЛИЧНА ЗАПАЖАЊА О УЧЕНИКУ</w:t>
            </w:r>
          </w:p>
        </w:tc>
      </w:tr>
      <w:tr w:rsidR="009045D5" w:rsidRPr="00E624DA" w:rsidTr="006659C0">
        <w:trPr>
          <w:trHeight w:val="600"/>
          <w:jc w:val="center"/>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Подаци о породици и друге вежне напомене</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44.44</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55.56</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Специфичности ученика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92.59</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7.41</w:t>
            </w:r>
          </w:p>
        </w:tc>
      </w:tr>
      <w:tr w:rsidR="009045D5" w:rsidRPr="00E624DA" w:rsidTr="006659C0">
        <w:trPr>
          <w:trHeight w:val="600"/>
          <w:jc w:val="center"/>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Понашање на часу (присуство, доношење прибора, активност на часу)</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96.30</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3.70</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Заинтересованост за предмет</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74.07</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25.93</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Општи утисак</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74.07</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25.93</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p>
        </w:tc>
        <w:tc>
          <w:tcPr>
            <w:tcW w:w="5380"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 xml:space="preserve">САРАДЊА ВЕЗАНА ЗА НАПРЕДОВАЊЕ </w:t>
            </w:r>
            <w:r w:rsidRPr="00E624DA">
              <w:rPr>
                <w:rFonts w:ascii="Times New Roman" w:eastAsia="Times New Roman" w:hAnsi="Times New Roman" w:cs="Times New Roman"/>
                <w:color w:val="000000"/>
                <w:sz w:val="24"/>
                <w:szCs w:val="24"/>
              </w:rPr>
              <w:lastRenderedPageBreak/>
              <w:t>УЧЕНИКА</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lastRenderedPageBreak/>
              <w:t>Са разредним старешином</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48.15</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51.85</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Са психологом и педагогом</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48.15</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51.85</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Са родитељима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77.78</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22.22</w:t>
            </w:r>
          </w:p>
        </w:tc>
      </w:tr>
      <w:tr w:rsidR="009045D5" w:rsidRPr="00E624DA" w:rsidTr="006659C0">
        <w:trPr>
          <w:trHeight w:val="300"/>
          <w:jc w:val="center"/>
        </w:trPr>
        <w:tc>
          <w:tcPr>
            <w:tcW w:w="4240" w:type="dxa"/>
            <w:tcBorders>
              <w:top w:val="nil"/>
              <w:left w:val="single" w:sz="4" w:space="0" w:color="auto"/>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Навести датум и кратак садржај разговора</w:t>
            </w:r>
          </w:p>
        </w:tc>
        <w:tc>
          <w:tcPr>
            <w:tcW w:w="2541"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48.15</w:t>
            </w:r>
          </w:p>
        </w:tc>
        <w:tc>
          <w:tcPr>
            <w:tcW w:w="2839" w:type="dxa"/>
            <w:tcBorders>
              <w:top w:val="nil"/>
              <w:left w:val="nil"/>
              <w:bottom w:val="single" w:sz="4" w:space="0" w:color="auto"/>
              <w:right w:val="single" w:sz="4" w:space="0" w:color="auto"/>
            </w:tcBorders>
            <w:shd w:val="clear" w:color="auto" w:fill="auto"/>
            <w:noWrap/>
            <w:vAlign w:val="center"/>
            <w:hideMark/>
          </w:tcPr>
          <w:p w:rsidR="009045D5" w:rsidRPr="00E624DA" w:rsidRDefault="009045D5" w:rsidP="00551BCF">
            <w:pPr>
              <w:spacing w:after="0" w:line="240" w:lineRule="auto"/>
              <w:ind w:left="155" w:firstLine="0"/>
              <w:jc w:val="both"/>
              <w:rPr>
                <w:rFonts w:ascii="Times New Roman" w:eastAsia="Times New Roman" w:hAnsi="Times New Roman" w:cs="Times New Roman"/>
                <w:color w:val="000000"/>
                <w:sz w:val="24"/>
                <w:szCs w:val="24"/>
              </w:rPr>
            </w:pPr>
            <w:r w:rsidRPr="00E624DA">
              <w:rPr>
                <w:rFonts w:ascii="Times New Roman" w:eastAsia="Times New Roman" w:hAnsi="Times New Roman" w:cs="Times New Roman"/>
                <w:color w:val="000000"/>
                <w:sz w:val="24"/>
                <w:szCs w:val="24"/>
              </w:rPr>
              <w:t>51.85</w:t>
            </w:r>
          </w:p>
        </w:tc>
      </w:tr>
    </w:tbl>
    <w:p w:rsidR="009045D5" w:rsidRDefault="009045D5" w:rsidP="00551BCF">
      <w:pPr>
        <w:spacing w:after="0"/>
        <w:ind w:left="0" w:hanging="1"/>
        <w:jc w:val="both"/>
        <w:rPr>
          <w:rFonts w:ascii="Times New Roman" w:hAnsi="Times New Roman" w:cs="Times New Roman"/>
          <w:sz w:val="24"/>
          <w:szCs w:val="24"/>
        </w:rPr>
      </w:pPr>
    </w:p>
    <w:p w:rsidR="00B6162A" w:rsidRPr="00B6162A" w:rsidRDefault="00B6162A" w:rsidP="007E572B">
      <w:pPr>
        <w:spacing w:after="0"/>
        <w:ind w:left="0" w:firstLine="0"/>
        <w:jc w:val="both"/>
        <w:rPr>
          <w:rFonts w:ascii="Times New Roman" w:hAnsi="Times New Roman" w:cs="Times New Roman"/>
          <w:b/>
          <w:sz w:val="24"/>
          <w:szCs w:val="24"/>
          <w:u w:val="single"/>
        </w:rPr>
      </w:pPr>
      <w:r w:rsidRPr="00B6162A">
        <w:rPr>
          <w:rFonts w:ascii="Times New Roman" w:hAnsi="Times New Roman" w:cs="Times New Roman"/>
          <w:b/>
          <w:sz w:val="24"/>
          <w:szCs w:val="24"/>
          <w:u w:val="single"/>
        </w:rPr>
        <w:t>Анализа статистике по сегментима и препоруке за даљи рад:</w:t>
      </w:r>
    </w:p>
    <w:p w:rsidR="00B6162A" w:rsidRPr="00B6162A" w:rsidRDefault="00B6162A" w:rsidP="00551BCF">
      <w:pPr>
        <w:spacing w:after="0"/>
        <w:jc w:val="both"/>
        <w:rPr>
          <w:rFonts w:ascii="Times New Roman" w:hAnsi="Times New Roman" w:cs="Times New Roman"/>
          <w:b/>
          <w:sz w:val="24"/>
          <w:szCs w:val="24"/>
          <w:u w:val="single"/>
        </w:rPr>
      </w:pPr>
    </w:p>
    <w:p w:rsidR="00B6162A" w:rsidRPr="00B6162A" w:rsidRDefault="00B6162A" w:rsidP="00551BCF">
      <w:pPr>
        <w:spacing w:after="0"/>
        <w:jc w:val="both"/>
        <w:rPr>
          <w:rFonts w:ascii="Times New Roman" w:hAnsi="Times New Roman" w:cs="Times New Roman"/>
          <w:sz w:val="24"/>
          <w:szCs w:val="24"/>
        </w:rPr>
      </w:pPr>
      <w:r w:rsidRPr="00B6162A">
        <w:rPr>
          <w:rFonts w:ascii="Times New Roman" w:hAnsi="Times New Roman" w:cs="Times New Roman"/>
          <w:sz w:val="24"/>
          <w:szCs w:val="24"/>
        </w:rPr>
        <w:t xml:space="preserve">1. </w:t>
      </w:r>
      <w:r w:rsidRPr="00B6162A">
        <w:rPr>
          <w:rFonts w:ascii="Times New Roman" w:hAnsi="Times New Roman" w:cs="Times New Roman"/>
          <w:sz w:val="24"/>
          <w:szCs w:val="24"/>
          <w:u w:val="single"/>
        </w:rPr>
        <w:t>Усмено одговарање ученике</w:t>
      </w:r>
      <w:r w:rsidRPr="00B6162A">
        <w:rPr>
          <w:rFonts w:ascii="Times New Roman" w:hAnsi="Times New Roman" w:cs="Times New Roman"/>
          <w:sz w:val="24"/>
          <w:szCs w:val="24"/>
        </w:rPr>
        <w:t xml:space="preserve"> - Велика већина наставника води евиденцију. </w:t>
      </w:r>
    </w:p>
    <w:p w:rsidR="00B6162A" w:rsidRPr="00B6162A" w:rsidRDefault="00B6162A" w:rsidP="00551BCF">
      <w:pPr>
        <w:spacing w:after="0"/>
        <w:jc w:val="both"/>
        <w:rPr>
          <w:rFonts w:ascii="Times New Roman" w:hAnsi="Times New Roman" w:cs="Times New Roman"/>
          <w:sz w:val="24"/>
          <w:szCs w:val="24"/>
        </w:rPr>
      </w:pPr>
      <w:r w:rsidRPr="00B6162A">
        <w:rPr>
          <w:rFonts w:ascii="Times New Roman" w:hAnsi="Times New Roman" w:cs="Times New Roman"/>
          <w:sz w:val="24"/>
          <w:szCs w:val="24"/>
        </w:rPr>
        <w:t xml:space="preserve">2. </w:t>
      </w:r>
      <w:r w:rsidRPr="00B6162A">
        <w:rPr>
          <w:rFonts w:ascii="Times New Roman" w:hAnsi="Times New Roman" w:cs="Times New Roman"/>
          <w:sz w:val="24"/>
          <w:szCs w:val="24"/>
          <w:u w:val="single"/>
        </w:rPr>
        <w:t>Писмено одговарање ученика</w:t>
      </w:r>
      <w:r w:rsidRPr="00B6162A">
        <w:rPr>
          <w:rFonts w:ascii="Times New Roman" w:hAnsi="Times New Roman" w:cs="Times New Roman"/>
          <w:sz w:val="24"/>
          <w:szCs w:val="24"/>
        </w:rPr>
        <w:t xml:space="preserve"> - Око ове статистике треба бити пажљив, јер само неки предмети имају писмене задатке. Такође, неки предмети немају ни контролне задатке. Ови проценти могу да дају погрешну слику стања, у смислу да су мањи, него што је у реалности.</w:t>
      </w:r>
    </w:p>
    <w:p w:rsidR="00B6162A" w:rsidRPr="00B6162A" w:rsidRDefault="00B6162A" w:rsidP="00551BCF">
      <w:pPr>
        <w:spacing w:after="0"/>
        <w:jc w:val="both"/>
        <w:rPr>
          <w:rFonts w:ascii="Times New Roman" w:hAnsi="Times New Roman" w:cs="Times New Roman"/>
          <w:sz w:val="24"/>
          <w:szCs w:val="24"/>
        </w:rPr>
      </w:pPr>
      <w:r w:rsidRPr="00B6162A">
        <w:rPr>
          <w:rFonts w:ascii="Times New Roman" w:hAnsi="Times New Roman" w:cs="Times New Roman"/>
          <w:sz w:val="24"/>
          <w:szCs w:val="24"/>
        </w:rPr>
        <w:t xml:space="preserve">3. </w:t>
      </w:r>
      <w:r w:rsidRPr="00B6162A">
        <w:rPr>
          <w:rFonts w:ascii="Times New Roman" w:hAnsi="Times New Roman" w:cs="Times New Roman"/>
          <w:sz w:val="24"/>
          <w:szCs w:val="24"/>
          <w:u w:val="single"/>
        </w:rPr>
        <w:t>Самостални рад ученика</w:t>
      </w:r>
      <w:r w:rsidRPr="00B6162A">
        <w:rPr>
          <w:rFonts w:ascii="Times New Roman" w:hAnsi="Times New Roman" w:cs="Times New Roman"/>
          <w:sz w:val="24"/>
          <w:szCs w:val="24"/>
        </w:rPr>
        <w:t xml:space="preserve"> - Као и код претходног сегмента, и овде подаци могу да покажу лошију слику, него што је реална из истог разлога, а то је да неки наставници не воде ову евиденцију, јер и не практикују индивидуалне пројекте или групне пројекте.</w:t>
      </w:r>
    </w:p>
    <w:p w:rsidR="00B6162A" w:rsidRPr="00B6162A" w:rsidRDefault="00B6162A" w:rsidP="00551BCF">
      <w:pPr>
        <w:spacing w:after="0"/>
        <w:jc w:val="both"/>
        <w:rPr>
          <w:rFonts w:ascii="Times New Roman" w:hAnsi="Times New Roman" w:cs="Times New Roman"/>
          <w:sz w:val="24"/>
          <w:szCs w:val="24"/>
        </w:rPr>
      </w:pPr>
      <w:r w:rsidRPr="00B6162A">
        <w:rPr>
          <w:rFonts w:ascii="Times New Roman" w:hAnsi="Times New Roman" w:cs="Times New Roman"/>
          <w:sz w:val="24"/>
          <w:szCs w:val="24"/>
        </w:rPr>
        <w:t xml:space="preserve">4. </w:t>
      </w:r>
      <w:r w:rsidRPr="00B6162A">
        <w:rPr>
          <w:rFonts w:ascii="Times New Roman" w:hAnsi="Times New Roman" w:cs="Times New Roman"/>
          <w:sz w:val="24"/>
          <w:szCs w:val="24"/>
          <w:u w:val="single"/>
        </w:rPr>
        <w:t>Лична запажања о ученику</w:t>
      </w:r>
      <w:r w:rsidRPr="00B6162A">
        <w:rPr>
          <w:rFonts w:ascii="Times New Roman" w:hAnsi="Times New Roman" w:cs="Times New Roman"/>
          <w:sz w:val="24"/>
          <w:szCs w:val="24"/>
        </w:rPr>
        <w:t xml:space="preserve"> - Мање од половине наставника води евиденцију о породици ученика и друге важне напомене. Са тим у вези, овде се види простор за унапређење вођења педагошких свезака. Остали критеријуми овог сегмента се у великом проценту прате.</w:t>
      </w:r>
    </w:p>
    <w:p w:rsidR="00B6162A" w:rsidRPr="00B6162A" w:rsidRDefault="00B6162A" w:rsidP="00551BCF">
      <w:pPr>
        <w:spacing w:after="0"/>
        <w:jc w:val="both"/>
        <w:rPr>
          <w:rFonts w:ascii="Times New Roman" w:hAnsi="Times New Roman" w:cs="Times New Roman"/>
          <w:sz w:val="24"/>
          <w:szCs w:val="24"/>
        </w:rPr>
      </w:pPr>
      <w:r w:rsidRPr="00B6162A">
        <w:rPr>
          <w:rFonts w:ascii="Times New Roman" w:hAnsi="Times New Roman" w:cs="Times New Roman"/>
          <w:sz w:val="24"/>
          <w:szCs w:val="24"/>
        </w:rPr>
        <w:t xml:space="preserve">5. </w:t>
      </w:r>
      <w:r w:rsidRPr="00B6162A">
        <w:rPr>
          <w:rFonts w:ascii="Times New Roman" w:hAnsi="Times New Roman" w:cs="Times New Roman"/>
          <w:sz w:val="24"/>
          <w:szCs w:val="24"/>
          <w:u w:val="single"/>
        </w:rPr>
        <w:t>Сарадња везана за напредовање ученика</w:t>
      </w:r>
      <w:r w:rsidRPr="00B6162A">
        <w:rPr>
          <w:rFonts w:ascii="Times New Roman" w:hAnsi="Times New Roman" w:cs="Times New Roman"/>
          <w:sz w:val="24"/>
          <w:szCs w:val="24"/>
        </w:rPr>
        <w:t xml:space="preserve"> - Овај сегмент је процентуално најмање заступљен у педагошким севескама наставника.  3 од 4 критеријума овог сегмента, наставници су запоставили да евидентирају (Сарадња са разредним старешином, са психологом и педагогом, опис и датум разговора ). Овде се, такође, види простор за унапређивање вођења педагошких свезака.</w:t>
      </w:r>
    </w:p>
    <w:p w:rsidR="00B6162A" w:rsidRPr="00B6162A" w:rsidRDefault="00B6162A" w:rsidP="00551BCF">
      <w:pPr>
        <w:spacing w:after="0"/>
        <w:jc w:val="both"/>
        <w:rPr>
          <w:rFonts w:ascii="Times New Roman" w:hAnsi="Times New Roman" w:cs="Times New Roman"/>
          <w:sz w:val="24"/>
          <w:szCs w:val="24"/>
        </w:rPr>
      </w:pPr>
    </w:p>
    <w:p w:rsidR="00B6162A" w:rsidRPr="00E624DA" w:rsidRDefault="00B6162A" w:rsidP="00551BCF">
      <w:pPr>
        <w:spacing w:after="0"/>
        <w:jc w:val="both"/>
        <w:rPr>
          <w:rFonts w:ascii="Times New Roman" w:hAnsi="Times New Roman" w:cs="Times New Roman"/>
          <w:sz w:val="24"/>
          <w:szCs w:val="24"/>
          <w:lang w:val="sr-Cyrl-CS"/>
        </w:rPr>
      </w:pPr>
      <w:r w:rsidRPr="00E624DA">
        <w:rPr>
          <w:rFonts w:ascii="Times New Roman" w:hAnsi="Times New Roman" w:cs="Times New Roman"/>
          <w:sz w:val="24"/>
          <w:szCs w:val="24"/>
          <w:lang w:val="sr-Cyrl-CS"/>
        </w:rPr>
        <w:t>ПРЕПОРУКЕ:</w:t>
      </w:r>
    </w:p>
    <w:p w:rsidR="00B6162A" w:rsidRPr="00E624DA" w:rsidRDefault="00B6162A" w:rsidP="00765EB6">
      <w:pPr>
        <w:pStyle w:val="ListParagraph"/>
        <w:numPr>
          <w:ilvl w:val="0"/>
          <w:numId w:val="21"/>
        </w:numPr>
        <w:spacing w:after="0"/>
        <w:jc w:val="both"/>
        <w:rPr>
          <w:rFonts w:ascii="Times New Roman" w:hAnsi="Times New Roman" w:cs="Times New Roman"/>
          <w:sz w:val="24"/>
          <w:szCs w:val="24"/>
        </w:rPr>
      </w:pPr>
      <w:r w:rsidRPr="00E624DA">
        <w:rPr>
          <w:rFonts w:ascii="Times New Roman" w:hAnsi="Times New Roman" w:cs="Times New Roman"/>
          <w:sz w:val="24"/>
          <w:szCs w:val="24"/>
        </w:rPr>
        <w:t>Више водити евиденције о породици ученика</w:t>
      </w:r>
    </w:p>
    <w:p w:rsidR="00B6162A" w:rsidRPr="00E624DA" w:rsidRDefault="00B6162A" w:rsidP="00765EB6">
      <w:pPr>
        <w:pStyle w:val="ListParagraph"/>
        <w:numPr>
          <w:ilvl w:val="0"/>
          <w:numId w:val="21"/>
        </w:numPr>
        <w:spacing w:after="0"/>
        <w:jc w:val="both"/>
        <w:rPr>
          <w:rFonts w:ascii="Times New Roman" w:hAnsi="Times New Roman" w:cs="Times New Roman"/>
          <w:sz w:val="24"/>
          <w:szCs w:val="24"/>
        </w:rPr>
      </w:pPr>
      <w:r w:rsidRPr="00E624DA">
        <w:rPr>
          <w:rFonts w:ascii="Times New Roman" w:hAnsi="Times New Roman" w:cs="Times New Roman"/>
          <w:sz w:val="24"/>
          <w:szCs w:val="24"/>
        </w:rPr>
        <w:t>Више водити евиденције о сарадњи са разредним старешинама, са психологом и педагогом, као и уношење описа и датума разговора.</w:t>
      </w:r>
    </w:p>
    <w:p w:rsidR="00B6162A" w:rsidRPr="00E624DA" w:rsidRDefault="00B6162A" w:rsidP="00551BCF">
      <w:pPr>
        <w:spacing w:after="0" w:line="240" w:lineRule="auto"/>
        <w:ind w:left="0" w:firstLine="0"/>
        <w:jc w:val="both"/>
        <w:rPr>
          <w:rFonts w:ascii="Times New Roman" w:hAnsi="Times New Roman" w:cs="Times New Roman"/>
          <w:sz w:val="24"/>
          <w:szCs w:val="24"/>
          <w:lang w:val="sr-Cyrl-CS"/>
        </w:rPr>
      </w:pPr>
    </w:p>
    <w:p w:rsidR="00B6162A" w:rsidRPr="00B6162A" w:rsidRDefault="00B6162A" w:rsidP="00551BCF">
      <w:pPr>
        <w:spacing w:after="0" w:line="240" w:lineRule="auto"/>
        <w:jc w:val="both"/>
        <w:rPr>
          <w:rFonts w:ascii="Times New Roman" w:hAnsi="Times New Roman" w:cs="Times New Roman"/>
          <w:i/>
          <w:sz w:val="24"/>
          <w:szCs w:val="24"/>
          <w:lang w:val="sr-Cyrl-CS"/>
        </w:rPr>
      </w:pPr>
    </w:p>
    <w:p w:rsidR="00B6162A" w:rsidRPr="00E624DA" w:rsidRDefault="00B6162A" w:rsidP="007E572B">
      <w:pPr>
        <w:spacing w:after="0" w:line="240" w:lineRule="auto"/>
        <w:ind w:left="0" w:firstLine="0"/>
        <w:jc w:val="both"/>
        <w:rPr>
          <w:rFonts w:ascii="Times New Roman" w:hAnsi="Times New Roman" w:cs="Times New Roman"/>
          <w:b/>
          <w:sz w:val="24"/>
          <w:szCs w:val="24"/>
          <w:u w:val="single"/>
        </w:rPr>
      </w:pPr>
      <w:r w:rsidRPr="00E624DA">
        <w:rPr>
          <w:rFonts w:ascii="Times New Roman" w:hAnsi="Times New Roman" w:cs="Times New Roman"/>
          <w:b/>
          <w:sz w:val="24"/>
          <w:szCs w:val="24"/>
          <w:u w:val="single"/>
        </w:rPr>
        <w:t>ОБЛАСТ ПОДРШКА УЧЕНИЦИМА</w:t>
      </w:r>
    </w:p>
    <w:p w:rsidR="00B6162A" w:rsidRPr="00E624DA" w:rsidRDefault="00B6162A" w:rsidP="00551BCF">
      <w:pPr>
        <w:spacing w:after="0" w:line="240" w:lineRule="auto"/>
        <w:jc w:val="both"/>
        <w:rPr>
          <w:rFonts w:ascii="Times New Roman" w:hAnsi="Times New Roman" w:cs="Times New Roman"/>
          <w:b/>
          <w:sz w:val="24"/>
          <w:szCs w:val="24"/>
          <w:u w:val="single"/>
        </w:rPr>
      </w:pPr>
    </w:p>
    <w:p w:rsidR="00B6162A" w:rsidRPr="00E624DA" w:rsidRDefault="00B6162A" w:rsidP="00551BCF">
      <w:pPr>
        <w:spacing w:after="0" w:line="240" w:lineRule="auto"/>
        <w:jc w:val="both"/>
        <w:rPr>
          <w:rFonts w:ascii="Times New Roman" w:hAnsi="Times New Roman" w:cs="Times New Roman"/>
          <w:sz w:val="24"/>
          <w:szCs w:val="24"/>
        </w:rPr>
      </w:pPr>
    </w:p>
    <w:p w:rsidR="00B6162A" w:rsidRPr="00E624DA" w:rsidRDefault="00B6162A" w:rsidP="00765EB6">
      <w:pPr>
        <w:pStyle w:val="ListParagraph"/>
        <w:numPr>
          <w:ilvl w:val="0"/>
          <w:numId w:val="20"/>
        </w:numPr>
        <w:spacing w:after="0" w:line="240" w:lineRule="auto"/>
        <w:jc w:val="both"/>
        <w:rPr>
          <w:rFonts w:ascii="Times New Roman" w:hAnsi="Times New Roman" w:cs="Times New Roman"/>
          <w:b/>
          <w:sz w:val="24"/>
          <w:szCs w:val="24"/>
        </w:rPr>
      </w:pPr>
      <w:r w:rsidRPr="00E624DA">
        <w:rPr>
          <w:rFonts w:ascii="Times New Roman" w:hAnsi="Times New Roman" w:cs="Times New Roman"/>
          <w:b/>
          <w:sz w:val="24"/>
          <w:szCs w:val="24"/>
        </w:rPr>
        <w:t>ПОДРУЧЈЕ ВРЕДНОВАЊА: ПОДРШКА УЧЕЊУ</w:t>
      </w:r>
    </w:p>
    <w:p w:rsidR="00B6162A" w:rsidRPr="00B6162A" w:rsidRDefault="00B6162A" w:rsidP="00551BCF">
      <w:pPr>
        <w:spacing w:after="0" w:line="240" w:lineRule="auto"/>
        <w:jc w:val="both"/>
        <w:rPr>
          <w:rFonts w:ascii="Times New Roman" w:hAnsi="Times New Roman" w:cs="Times New Roman"/>
          <w:b/>
          <w:i/>
          <w:sz w:val="24"/>
          <w:szCs w:val="24"/>
        </w:rPr>
      </w:pPr>
    </w:p>
    <w:p w:rsidR="00B6162A" w:rsidRPr="00E624DA" w:rsidRDefault="00B6162A"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У овом подручју вредновања сагледали смо следеће показатеље:</w:t>
      </w:r>
    </w:p>
    <w:p w:rsidR="00B6162A" w:rsidRPr="00E624DA" w:rsidRDefault="00B6162A" w:rsidP="00551BCF">
      <w:pPr>
        <w:spacing w:after="0" w:line="240" w:lineRule="auto"/>
        <w:jc w:val="both"/>
        <w:rPr>
          <w:rFonts w:ascii="Times New Roman" w:hAnsi="Times New Roman" w:cs="Times New Roman"/>
          <w:sz w:val="24"/>
          <w:szCs w:val="24"/>
        </w:rPr>
      </w:pPr>
    </w:p>
    <w:p w:rsidR="00B6162A" w:rsidRPr="00E624DA" w:rsidRDefault="00B6162A"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1. 1. Квалитет понуђених програма за подршку ученицима у процесу учења</w:t>
      </w:r>
    </w:p>
    <w:p w:rsidR="00B6162A" w:rsidRPr="00E624DA" w:rsidRDefault="00B6162A"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1. 2. Напредовање и успех ученика</w:t>
      </w:r>
    </w:p>
    <w:p w:rsidR="00B6162A" w:rsidRPr="00E624DA" w:rsidRDefault="00B6162A"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1. 3. Стручна помоћ наставницима у пружању подршке ученицима у процесу учења</w:t>
      </w:r>
    </w:p>
    <w:p w:rsidR="00B6162A" w:rsidRPr="00E624DA" w:rsidRDefault="00B6162A" w:rsidP="00551BCF">
      <w:pPr>
        <w:spacing w:after="0" w:line="240" w:lineRule="auto"/>
        <w:jc w:val="both"/>
        <w:rPr>
          <w:rFonts w:ascii="Times New Roman" w:hAnsi="Times New Roman" w:cs="Times New Roman"/>
          <w:sz w:val="24"/>
          <w:szCs w:val="24"/>
        </w:rPr>
      </w:pPr>
    </w:p>
    <w:p w:rsidR="00B6162A" w:rsidRPr="00E624DA" w:rsidRDefault="00B6162A"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 xml:space="preserve">Извор доказа у овом подручју вредновања јесте чек листа. </w:t>
      </w:r>
    </w:p>
    <w:p w:rsidR="00B6162A" w:rsidRDefault="00B6162A" w:rsidP="00551BCF">
      <w:pPr>
        <w:spacing w:after="0"/>
        <w:ind w:left="0" w:hanging="1"/>
        <w:jc w:val="both"/>
        <w:rPr>
          <w:rFonts w:ascii="Times New Roman" w:hAnsi="Times New Roman" w:cs="Times New Roman"/>
          <w:sz w:val="24"/>
          <w:szCs w:val="24"/>
        </w:rPr>
      </w:pPr>
    </w:p>
    <w:tbl>
      <w:tblPr>
        <w:tblStyle w:val="TableGrid"/>
        <w:tblW w:w="0" w:type="auto"/>
        <w:tblLook w:val="04A0"/>
      </w:tblPr>
      <w:tblGrid>
        <w:gridCol w:w="9664"/>
        <w:gridCol w:w="554"/>
        <w:gridCol w:w="536"/>
      </w:tblGrid>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lastRenderedPageBreak/>
              <w:t>ДОКУМЕНТАЦИЈА/ЕВИДЕНЦИЈА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ДА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НЕ</w:t>
            </w:r>
          </w:p>
        </w:tc>
      </w:tr>
      <w:tr w:rsidR="003F10ED" w:rsidRPr="00E624DA" w:rsidTr="003F10ED">
        <w:tc>
          <w:tcPr>
            <w:tcW w:w="0" w:type="auto"/>
          </w:tcPr>
          <w:p w:rsidR="003F10ED" w:rsidRPr="00E624DA" w:rsidRDefault="003F10ED" w:rsidP="00551BCF">
            <w:pPr>
              <w:jc w:val="both"/>
              <w:rPr>
                <w:rFonts w:ascii="Times New Roman" w:hAnsi="Times New Roman" w:cs="Times New Roman"/>
                <w:b/>
                <w:sz w:val="24"/>
                <w:szCs w:val="24"/>
              </w:rPr>
            </w:pPr>
            <w:r w:rsidRPr="00E624DA">
              <w:rPr>
                <w:rFonts w:ascii="Times New Roman" w:hAnsi="Times New Roman" w:cs="Times New Roman"/>
                <w:b/>
                <w:sz w:val="24"/>
                <w:szCs w:val="24"/>
              </w:rPr>
              <w:t>Квалитет понуђених програма за подршку ученицима у процесу учења</w:t>
            </w:r>
          </w:p>
        </w:tc>
        <w:tc>
          <w:tcPr>
            <w:tcW w:w="0" w:type="auto"/>
          </w:tcPr>
          <w:p w:rsidR="003F10ED" w:rsidRPr="00E624DA" w:rsidRDefault="003F10ED" w:rsidP="00551BCF">
            <w:pPr>
              <w:jc w:val="both"/>
              <w:rPr>
                <w:rFonts w:ascii="Times New Roman" w:hAnsi="Times New Roman" w:cs="Times New Roman"/>
                <w:b/>
                <w:sz w:val="24"/>
                <w:szCs w:val="24"/>
              </w:rPr>
            </w:pPr>
          </w:p>
        </w:tc>
        <w:tc>
          <w:tcPr>
            <w:tcW w:w="0" w:type="auto"/>
          </w:tcPr>
          <w:p w:rsidR="003F10ED" w:rsidRPr="00E624DA" w:rsidRDefault="003F10ED" w:rsidP="00551BCF">
            <w:pPr>
              <w:jc w:val="both"/>
              <w:rPr>
                <w:rFonts w:ascii="Times New Roman" w:hAnsi="Times New Roman" w:cs="Times New Roman"/>
                <w:b/>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Програми за подршку ученицима у процесу учења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Планови рада наставника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b/>
                <w:sz w:val="24"/>
                <w:szCs w:val="24"/>
              </w:rPr>
            </w:pPr>
            <w:r w:rsidRPr="00E624DA">
              <w:rPr>
                <w:rFonts w:ascii="Times New Roman" w:hAnsi="Times New Roman" w:cs="Times New Roman"/>
                <w:b/>
                <w:sz w:val="24"/>
                <w:szCs w:val="24"/>
              </w:rPr>
              <w:t>Напредовање и успех ученика</w:t>
            </w:r>
          </w:p>
        </w:tc>
        <w:tc>
          <w:tcPr>
            <w:tcW w:w="0" w:type="auto"/>
          </w:tcPr>
          <w:p w:rsidR="003F10ED" w:rsidRPr="00E624DA" w:rsidRDefault="003F10ED" w:rsidP="00551BCF">
            <w:pPr>
              <w:jc w:val="both"/>
              <w:rPr>
                <w:rFonts w:ascii="Times New Roman" w:hAnsi="Times New Roman" w:cs="Times New Roman"/>
                <w:b/>
                <w:sz w:val="24"/>
                <w:szCs w:val="24"/>
              </w:rPr>
            </w:pPr>
          </w:p>
        </w:tc>
        <w:tc>
          <w:tcPr>
            <w:tcW w:w="0" w:type="auto"/>
          </w:tcPr>
          <w:p w:rsidR="003F10ED" w:rsidRPr="00E624DA" w:rsidRDefault="003F10ED" w:rsidP="00551BCF">
            <w:pPr>
              <w:jc w:val="both"/>
              <w:rPr>
                <w:rFonts w:ascii="Times New Roman" w:hAnsi="Times New Roman" w:cs="Times New Roman"/>
                <w:b/>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Белешке/досијеи наставника о напредовању и постигнућима ученика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Записници са састанака стручних, одељењских и наставничких већа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Процедура за идентификовање ученика са посебним потребама, односно посебним способностима/талентима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Планови рада са идентификованим ученицима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Евиденција/картони о праћењу идентификованих ученика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Евиденција о похваљивању напредовања, односно промовисању изузетних постигнућа ученика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b/>
                <w:sz w:val="24"/>
                <w:szCs w:val="24"/>
              </w:rPr>
            </w:pPr>
            <w:r w:rsidRPr="00E624DA">
              <w:rPr>
                <w:rFonts w:ascii="Times New Roman" w:hAnsi="Times New Roman" w:cs="Times New Roman"/>
                <w:b/>
                <w:sz w:val="24"/>
                <w:szCs w:val="24"/>
              </w:rPr>
              <w:t>Стручна помоћ наставника у пружању подршке ученицима у процесу учења</w:t>
            </w:r>
          </w:p>
        </w:tc>
        <w:tc>
          <w:tcPr>
            <w:tcW w:w="0" w:type="auto"/>
          </w:tcPr>
          <w:p w:rsidR="003F10ED" w:rsidRPr="00E624DA" w:rsidRDefault="003F10ED" w:rsidP="00551BCF">
            <w:pPr>
              <w:jc w:val="both"/>
              <w:rPr>
                <w:rFonts w:ascii="Times New Roman" w:hAnsi="Times New Roman" w:cs="Times New Roman"/>
                <w:sz w:val="24"/>
                <w:szCs w:val="24"/>
              </w:rPr>
            </w:pP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Евиденција активности посебне службе/особе задужене за подршку у процесу учења</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Евиденција организоване консултативне и индивидуалне наставе</w:t>
            </w:r>
          </w:p>
        </w:tc>
        <w:tc>
          <w:tcPr>
            <w:tcW w:w="0" w:type="auto"/>
          </w:tcPr>
          <w:p w:rsidR="003F10ED" w:rsidRPr="00E624DA" w:rsidRDefault="003F10ED" w:rsidP="00551BCF">
            <w:pPr>
              <w:jc w:val="both"/>
              <w:rPr>
                <w:rFonts w:ascii="Times New Roman" w:hAnsi="Times New Roman" w:cs="Times New Roman"/>
                <w:sz w:val="24"/>
                <w:szCs w:val="24"/>
              </w:rPr>
            </w:pP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r>
      <w:tr w:rsidR="003F10ED" w:rsidRPr="00E624DA" w:rsidTr="003F10ED">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Евиденција ангажовања стручњака изван школе</w:t>
            </w:r>
          </w:p>
        </w:tc>
        <w:tc>
          <w:tcPr>
            <w:tcW w:w="0" w:type="auto"/>
          </w:tcPr>
          <w:p w:rsidR="003F10ED" w:rsidRPr="00E624DA" w:rsidRDefault="003F10ED" w:rsidP="00551BCF">
            <w:pPr>
              <w:jc w:val="both"/>
              <w:rPr>
                <w:rFonts w:ascii="Times New Roman" w:hAnsi="Times New Roman" w:cs="Times New Roman"/>
                <w:sz w:val="24"/>
                <w:szCs w:val="24"/>
              </w:rPr>
            </w:pPr>
            <w:r w:rsidRPr="00E624DA">
              <w:rPr>
                <w:rFonts w:ascii="Times New Roman" w:hAnsi="Times New Roman" w:cs="Times New Roman"/>
                <w:sz w:val="24"/>
                <w:szCs w:val="24"/>
              </w:rPr>
              <w:t>+</w:t>
            </w:r>
          </w:p>
        </w:tc>
        <w:tc>
          <w:tcPr>
            <w:tcW w:w="0" w:type="auto"/>
          </w:tcPr>
          <w:p w:rsidR="003F10ED" w:rsidRPr="00E624DA" w:rsidRDefault="003F10ED" w:rsidP="00551BCF">
            <w:pPr>
              <w:jc w:val="both"/>
              <w:rPr>
                <w:rFonts w:ascii="Times New Roman" w:hAnsi="Times New Roman" w:cs="Times New Roman"/>
                <w:sz w:val="24"/>
                <w:szCs w:val="24"/>
              </w:rPr>
            </w:pPr>
          </w:p>
        </w:tc>
      </w:tr>
    </w:tbl>
    <w:p w:rsidR="00B6162A" w:rsidRDefault="00B6162A" w:rsidP="00551BCF">
      <w:pPr>
        <w:spacing w:after="0"/>
        <w:ind w:left="0" w:hanging="1"/>
        <w:jc w:val="both"/>
        <w:rPr>
          <w:rFonts w:ascii="Times New Roman" w:hAnsi="Times New Roman" w:cs="Times New Roman"/>
          <w:sz w:val="24"/>
          <w:szCs w:val="24"/>
        </w:rPr>
      </w:pPr>
    </w:p>
    <w:p w:rsidR="003F10ED" w:rsidRPr="003F10ED" w:rsidRDefault="003F10ED" w:rsidP="007E572B">
      <w:pPr>
        <w:spacing w:after="0" w:line="240" w:lineRule="auto"/>
        <w:ind w:left="0" w:firstLine="0"/>
        <w:jc w:val="both"/>
        <w:rPr>
          <w:rFonts w:ascii="Times New Roman" w:hAnsi="Times New Roman" w:cs="Times New Roman"/>
          <w:sz w:val="24"/>
          <w:szCs w:val="24"/>
        </w:rPr>
      </w:pPr>
      <w:r w:rsidRPr="00E624DA">
        <w:rPr>
          <w:rFonts w:ascii="Times New Roman" w:hAnsi="Times New Roman" w:cs="Times New Roman"/>
          <w:sz w:val="24"/>
          <w:szCs w:val="24"/>
        </w:rPr>
        <w:t>Ka</w:t>
      </w:r>
      <w:r w:rsidRPr="003F10ED">
        <w:rPr>
          <w:rFonts w:ascii="Times New Roman" w:hAnsi="Times New Roman" w:cs="Times New Roman"/>
          <w:sz w:val="24"/>
          <w:szCs w:val="24"/>
        </w:rPr>
        <w:t xml:space="preserve">да је у питању квалитет понуђених програма за подршку ученицима у процеу учења, у школи се по потреби ради по прилагођеном или измењеном програму. У поменутим ситуацијама, наставници пишу индивидуалне планове и извештаје о постигнућима ученика на месечном нивоу. </w:t>
      </w:r>
    </w:p>
    <w:p w:rsidR="003F10ED" w:rsidRPr="003F10ED" w:rsidRDefault="003F10ED" w:rsidP="007E572B">
      <w:pPr>
        <w:spacing w:after="0" w:line="240" w:lineRule="auto"/>
        <w:ind w:left="0" w:firstLine="0"/>
        <w:jc w:val="both"/>
        <w:rPr>
          <w:rFonts w:ascii="Times New Roman" w:hAnsi="Times New Roman" w:cs="Times New Roman"/>
          <w:sz w:val="24"/>
          <w:szCs w:val="24"/>
        </w:rPr>
      </w:pPr>
      <w:r w:rsidRPr="003F10ED">
        <w:rPr>
          <w:rFonts w:ascii="Times New Roman" w:hAnsi="Times New Roman" w:cs="Times New Roman"/>
          <w:sz w:val="24"/>
          <w:szCs w:val="24"/>
        </w:rPr>
        <w:t>Процедура за идентификовања ученика са посебним потребама, односно способностима/талентима се поштује. Закључци праћења идентификованих ученика се евидентирају у педагошким свескама. За сваког ученика који ради по измењеном образовном програму формира се тим сачињен од предметних наставника и педагошко-психолошке службе. Састанци тимова се одржавају по потреби и за сваког ученика постоји посебна свеска-записник. Педагошко-психолошка служба је задужена за подршку у процесу учења, где се налазе сви пратећи материјали који се односе на рад сваког појединачног ученика.</w:t>
      </w:r>
    </w:p>
    <w:p w:rsidR="003F10ED" w:rsidRPr="003F10ED" w:rsidRDefault="003F10ED" w:rsidP="00551BCF">
      <w:pPr>
        <w:spacing w:after="0" w:line="240" w:lineRule="auto"/>
        <w:jc w:val="both"/>
        <w:rPr>
          <w:rFonts w:ascii="Times New Roman" w:hAnsi="Times New Roman" w:cs="Times New Roman"/>
          <w:sz w:val="24"/>
          <w:szCs w:val="24"/>
        </w:rPr>
      </w:pPr>
    </w:p>
    <w:p w:rsidR="003F10ED" w:rsidRPr="00E624DA" w:rsidRDefault="003F10ED" w:rsidP="007E572B">
      <w:pPr>
        <w:spacing w:after="0" w:line="240" w:lineRule="auto"/>
        <w:ind w:left="0" w:firstLine="0"/>
        <w:jc w:val="both"/>
        <w:rPr>
          <w:rFonts w:ascii="Times New Roman" w:hAnsi="Times New Roman" w:cs="Times New Roman"/>
          <w:b/>
          <w:sz w:val="24"/>
          <w:szCs w:val="24"/>
          <w:u w:val="single"/>
        </w:rPr>
      </w:pPr>
      <w:r w:rsidRPr="00E624DA">
        <w:rPr>
          <w:rFonts w:ascii="Times New Roman" w:hAnsi="Times New Roman" w:cs="Times New Roman"/>
          <w:b/>
          <w:sz w:val="24"/>
          <w:szCs w:val="24"/>
          <w:u w:val="single"/>
        </w:rPr>
        <w:t>ОБЛАСТ ЕТОС</w:t>
      </w:r>
    </w:p>
    <w:p w:rsidR="003F10ED" w:rsidRPr="00E624DA" w:rsidRDefault="003F10ED" w:rsidP="00551BCF">
      <w:pPr>
        <w:spacing w:after="0" w:line="240" w:lineRule="auto"/>
        <w:jc w:val="both"/>
        <w:rPr>
          <w:rFonts w:ascii="Times New Roman" w:hAnsi="Times New Roman" w:cs="Times New Roman"/>
          <w:b/>
          <w:sz w:val="24"/>
          <w:szCs w:val="24"/>
          <w:u w:val="single"/>
        </w:rPr>
      </w:pPr>
    </w:p>
    <w:p w:rsidR="003F10ED" w:rsidRPr="00E624DA" w:rsidRDefault="003F10ED" w:rsidP="00765EB6">
      <w:pPr>
        <w:pStyle w:val="ListParagraph"/>
        <w:numPr>
          <w:ilvl w:val="0"/>
          <w:numId w:val="22"/>
        </w:num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ПАРТНЕРСТВО СА РОДИТЕЉИМА</w:t>
      </w:r>
    </w:p>
    <w:p w:rsidR="003F10ED" w:rsidRPr="00E624DA" w:rsidRDefault="003F10ED" w:rsidP="00551BCF">
      <w:pPr>
        <w:spacing w:after="0" w:line="240" w:lineRule="auto"/>
        <w:jc w:val="both"/>
        <w:rPr>
          <w:rFonts w:ascii="Times New Roman" w:hAnsi="Times New Roman" w:cs="Times New Roman"/>
          <w:sz w:val="24"/>
          <w:szCs w:val="24"/>
        </w:rPr>
      </w:pPr>
    </w:p>
    <w:p w:rsidR="003F10ED" w:rsidRPr="00E624DA" w:rsidRDefault="003F10ED"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У овом подручју вредновања сагледавамо следеће показатеље:</w:t>
      </w:r>
    </w:p>
    <w:p w:rsidR="003F10ED" w:rsidRPr="00E624DA" w:rsidRDefault="003F10ED" w:rsidP="00551BCF">
      <w:pPr>
        <w:spacing w:after="0" w:line="240" w:lineRule="auto"/>
        <w:jc w:val="both"/>
        <w:rPr>
          <w:rFonts w:ascii="Times New Roman" w:hAnsi="Times New Roman" w:cs="Times New Roman"/>
          <w:sz w:val="24"/>
          <w:szCs w:val="24"/>
        </w:rPr>
      </w:pPr>
    </w:p>
    <w:p w:rsidR="003F10ED" w:rsidRPr="00E624DA" w:rsidRDefault="003F10ED"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1. 1. Комуникација са родитељима</w:t>
      </w:r>
    </w:p>
    <w:p w:rsidR="003F10ED" w:rsidRPr="00E624DA" w:rsidRDefault="003F10ED" w:rsidP="00551BCF">
      <w:pPr>
        <w:spacing w:after="0" w:line="240" w:lineRule="auto"/>
        <w:jc w:val="both"/>
        <w:rPr>
          <w:rFonts w:ascii="Times New Roman" w:hAnsi="Times New Roman" w:cs="Times New Roman"/>
          <w:sz w:val="24"/>
          <w:szCs w:val="24"/>
        </w:rPr>
      </w:pPr>
      <w:r w:rsidRPr="00E624DA">
        <w:rPr>
          <w:rFonts w:ascii="Times New Roman" w:hAnsi="Times New Roman" w:cs="Times New Roman"/>
          <w:sz w:val="24"/>
          <w:szCs w:val="24"/>
        </w:rPr>
        <w:t>1. 2. Укључивање родитеља у живот и рад школе</w:t>
      </w:r>
    </w:p>
    <w:p w:rsidR="003F10ED" w:rsidRPr="00E624DA" w:rsidRDefault="003F10ED" w:rsidP="00551BCF">
      <w:pPr>
        <w:spacing w:after="0"/>
        <w:jc w:val="both"/>
        <w:rPr>
          <w:rFonts w:ascii="Times New Roman" w:hAnsi="Times New Roman" w:cs="Times New Roman"/>
          <w:sz w:val="24"/>
          <w:szCs w:val="24"/>
          <w:lang w:val="sr-Cyrl-CS"/>
        </w:rPr>
      </w:pPr>
    </w:p>
    <w:p w:rsidR="003F10ED" w:rsidRPr="00E624DA" w:rsidRDefault="003F10ED" w:rsidP="007E572B">
      <w:pPr>
        <w:spacing w:after="0" w:line="240" w:lineRule="auto"/>
        <w:ind w:left="0" w:firstLine="0"/>
        <w:jc w:val="both"/>
        <w:rPr>
          <w:rFonts w:ascii="Times New Roman" w:hAnsi="Times New Roman" w:cs="Times New Roman"/>
          <w:b/>
          <w:sz w:val="24"/>
          <w:szCs w:val="24"/>
          <w:lang w:val="sr-Cyrl-CS"/>
        </w:rPr>
      </w:pPr>
      <w:r w:rsidRPr="00E624DA">
        <w:rPr>
          <w:rFonts w:ascii="Times New Roman" w:hAnsi="Times New Roman" w:cs="Times New Roman"/>
          <w:b/>
          <w:sz w:val="24"/>
          <w:szCs w:val="24"/>
          <w:lang w:val="sr-Cyrl-CS"/>
        </w:rPr>
        <w:t>- Анкета за родитеље</w:t>
      </w:r>
    </w:p>
    <w:p w:rsidR="003F10ED" w:rsidRPr="00E624DA" w:rsidRDefault="003F10ED" w:rsidP="00551BCF">
      <w:pPr>
        <w:spacing w:after="0" w:line="240" w:lineRule="auto"/>
        <w:jc w:val="both"/>
        <w:rPr>
          <w:rFonts w:ascii="Times New Roman" w:hAnsi="Times New Roman" w:cs="Times New Roman"/>
          <w:b/>
          <w:sz w:val="24"/>
          <w:szCs w:val="24"/>
          <w:lang w:val="sr-Cyrl-CS"/>
        </w:rPr>
      </w:pPr>
    </w:p>
    <w:p w:rsidR="003F10ED" w:rsidRPr="00E624DA" w:rsidRDefault="006C6300" w:rsidP="007E572B">
      <w:pPr>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На крају школске 2014/15. Године, анкету  су испунила  115</w:t>
      </w:r>
      <w:r w:rsidR="003F10ED" w:rsidRPr="00E624DA">
        <w:rPr>
          <w:rFonts w:ascii="Times New Roman" w:hAnsi="Times New Roman" w:cs="Times New Roman"/>
          <w:sz w:val="24"/>
          <w:szCs w:val="24"/>
          <w:lang w:val="sr-Cyrl-CS"/>
        </w:rPr>
        <w:t xml:space="preserve"> родитеља и  њени резултати , анализом по питањима,  изгледају овако:</w:t>
      </w:r>
    </w:p>
    <w:p w:rsidR="003F10ED" w:rsidRPr="00E624DA" w:rsidRDefault="006C6300" w:rsidP="00765EB6">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Велики број родитеља, 98</w:t>
      </w:r>
      <w:r w:rsidR="003F10ED" w:rsidRPr="00E624DA">
        <w:rPr>
          <w:rFonts w:ascii="Times New Roman" w:hAnsi="Times New Roman" w:cs="Times New Roman"/>
          <w:sz w:val="24"/>
          <w:szCs w:val="24"/>
        </w:rPr>
        <w:t xml:space="preserve"> или  </w:t>
      </w:r>
      <w:r>
        <w:rPr>
          <w:rFonts w:ascii="Times New Roman" w:hAnsi="Times New Roman" w:cs="Times New Roman"/>
          <w:sz w:val="24"/>
          <w:szCs w:val="24"/>
        </w:rPr>
        <w:t>85,2</w:t>
      </w:r>
      <w:r w:rsidR="003F10ED" w:rsidRPr="00E624DA">
        <w:rPr>
          <w:rFonts w:ascii="Times New Roman" w:hAnsi="Times New Roman" w:cs="Times New Roman"/>
          <w:sz w:val="24"/>
          <w:szCs w:val="24"/>
        </w:rPr>
        <w:t xml:space="preserve">%  изјављује да је упознат са  правилима понашања и кућним редом у школи. </w:t>
      </w:r>
      <w:r>
        <w:rPr>
          <w:rFonts w:ascii="Times New Roman" w:hAnsi="Times New Roman" w:cs="Times New Roman"/>
          <w:sz w:val="24"/>
          <w:szCs w:val="24"/>
        </w:rPr>
        <w:t>15</w:t>
      </w:r>
      <w:r w:rsidR="003F10ED" w:rsidRPr="00E624DA">
        <w:rPr>
          <w:rFonts w:ascii="Times New Roman" w:hAnsi="Times New Roman" w:cs="Times New Roman"/>
          <w:sz w:val="24"/>
          <w:szCs w:val="24"/>
        </w:rPr>
        <w:t xml:space="preserve"> родитељ</w:t>
      </w:r>
      <w:r>
        <w:rPr>
          <w:rFonts w:ascii="Times New Roman" w:hAnsi="Times New Roman" w:cs="Times New Roman"/>
          <w:sz w:val="24"/>
          <w:szCs w:val="24"/>
        </w:rPr>
        <w:t>а, 13,04</w:t>
      </w:r>
      <w:r w:rsidR="003F10ED" w:rsidRPr="00E624DA">
        <w:rPr>
          <w:rFonts w:ascii="Times New Roman" w:hAnsi="Times New Roman" w:cs="Times New Roman"/>
          <w:sz w:val="24"/>
          <w:szCs w:val="24"/>
        </w:rPr>
        <w:t xml:space="preserve">% родитеља је делимично упознато, а само 1 није  упознат. </w:t>
      </w:r>
      <w:r>
        <w:rPr>
          <w:rFonts w:ascii="Times New Roman" w:hAnsi="Times New Roman" w:cs="Times New Roman"/>
          <w:sz w:val="24"/>
          <w:szCs w:val="24"/>
        </w:rPr>
        <w:t>Два</w:t>
      </w:r>
      <w:r w:rsidR="003F10ED" w:rsidRPr="00E624DA">
        <w:rPr>
          <w:rFonts w:ascii="Times New Roman" w:hAnsi="Times New Roman" w:cs="Times New Roman"/>
          <w:sz w:val="24"/>
          <w:szCs w:val="24"/>
        </w:rPr>
        <w:t xml:space="preserve"> родитељ не зна</w:t>
      </w:r>
      <w:r w:rsidR="00F640F3">
        <w:rPr>
          <w:rFonts w:ascii="Times New Roman" w:hAnsi="Times New Roman" w:cs="Times New Roman"/>
          <w:sz w:val="24"/>
          <w:szCs w:val="24"/>
        </w:rPr>
        <w:t>ју</w:t>
      </w:r>
      <w:r w:rsidR="003F10ED" w:rsidRPr="00E624DA">
        <w:rPr>
          <w:rFonts w:ascii="Times New Roman" w:hAnsi="Times New Roman" w:cs="Times New Roman"/>
          <w:sz w:val="24"/>
          <w:szCs w:val="24"/>
        </w:rPr>
        <w:t xml:space="preserve"> да то постоји.</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Такође, велики број родитеља, </w:t>
      </w:r>
      <w:r w:rsidR="00F640F3">
        <w:rPr>
          <w:rFonts w:ascii="Times New Roman" w:hAnsi="Times New Roman" w:cs="Times New Roman"/>
          <w:sz w:val="24"/>
          <w:szCs w:val="24"/>
        </w:rPr>
        <w:t>109</w:t>
      </w:r>
      <w:r w:rsidRPr="00E624DA">
        <w:rPr>
          <w:rFonts w:ascii="Times New Roman" w:hAnsi="Times New Roman" w:cs="Times New Roman"/>
          <w:sz w:val="24"/>
          <w:szCs w:val="24"/>
        </w:rPr>
        <w:t xml:space="preserve"> или  </w:t>
      </w:r>
      <w:r w:rsidR="00F640F3">
        <w:rPr>
          <w:rFonts w:ascii="Times New Roman" w:hAnsi="Times New Roman" w:cs="Times New Roman"/>
          <w:sz w:val="24"/>
          <w:szCs w:val="24"/>
        </w:rPr>
        <w:t>94,78</w:t>
      </w:r>
      <w:r w:rsidRPr="00E624DA">
        <w:rPr>
          <w:rFonts w:ascii="Times New Roman" w:hAnsi="Times New Roman" w:cs="Times New Roman"/>
          <w:sz w:val="24"/>
          <w:szCs w:val="24"/>
        </w:rPr>
        <w:t xml:space="preserve">% добија редовно информације о постигнућу и понашању свог детета. </w:t>
      </w:r>
      <w:r w:rsidR="00F640F3">
        <w:rPr>
          <w:rFonts w:ascii="Times New Roman" w:hAnsi="Times New Roman" w:cs="Times New Roman"/>
          <w:sz w:val="24"/>
          <w:szCs w:val="24"/>
        </w:rPr>
        <w:t>4</w:t>
      </w:r>
      <w:r w:rsidRPr="00E624DA">
        <w:rPr>
          <w:rFonts w:ascii="Times New Roman" w:hAnsi="Times New Roman" w:cs="Times New Roman"/>
          <w:sz w:val="24"/>
          <w:szCs w:val="24"/>
        </w:rPr>
        <w:t xml:space="preserve">  њих,  </w:t>
      </w:r>
      <w:r w:rsidR="00F640F3">
        <w:rPr>
          <w:rFonts w:ascii="Times New Roman" w:hAnsi="Times New Roman" w:cs="Times New Roman"/>
          <w:sz w:val="24"/>
          <w:szCs w:val="24"/>
        </w:rPr>
        <w:t>3,47</w:t>
      </w:r>
      <w:r w:rsidRPr="00E624DA">
        <w:rPr>
          <w:rFonts w:ascii="Times New Roman" w:hAnsi="Times New Roman" w:cs="Times New Roman"/>
          <w:sz w:val="24"/>
          <w:szCs w:val="24"/>
        </w:rPr>
        <w:t xml:space="preserve">% се делимично слаже са тим, а </w:t>
      </w:r>
      <w:r w:rsidR="00F640F3">
        <w:rPr>
          <w:rFonts w:ascii="Times New Roman" w:hAnsi="Times New Roman" w:cs="Times New Roman"/>
          <w:sz w:val="24"/>
          <w:szCs w:val="24"/>
        </w:rPr>
        <w:t xml:space="preserve">2 </w:t>
      </w:r>
      <w:r w:rsidRPr="00E624DA">
        <w:rPr>
          <w:rFonts w:ascii="Times New Roman" w:hAnsi="Times New Roman" w:cs="Times New Roman"/>
          <w:sz w:val="24"/>
          <w:szCs w:val="24"/>
        </w:rPr>
        <w:t>сматра да те информације добија нередовно.</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lastRenderedPageBreak/>
        <w:t xml:space="preserve">Скоро сви родитељи,  </w:t>
      </w:r>
      <w:r w:rsidR="00F640F3">
        <w:rPr>
          <w:rFonts w:ascii="Times New Roman" w:hAnsi="Times New Roman" w:cs="Times New Roman"/>
          <w:sz w:val="24"/>
          <w:szCs w:val="24"/>
        </w:rPr>
        <w:t>109</w:t>
      </w:r>
      <w:r w:rsidRPr="00E624DA">
        <w:rPr>
          <w:rFonts w:ascii="Times New Roman" w:hAnsi="Times New Roman" w:cs="Times New Roman"/>
          <w:sz w:val="24"/>
          <w:szCs w:val="24"/>
        </w:rPr>
        <w:t>,  95,</w:t>
      </w:r>
      <w:r w:rsidR="00F640F3">
        <w:rPr>
          <w:rFonts w:ascii="Times New Roman" w:hAnsi="Times New Roman" w:cs="Times New Roman"/>
          <w:sz w:val="24"/>
          <w:szCs w:val="24"/>
        </w:rPr>
        <w:t>6</w:t>
      </w:r>
      <w:r w:rsidRPr="00E624DA">
        <w:rPr>
          <w:rFonts w:ascii="Times New Roman" w:hAnsi="Times New Roman" w:cs="Times New Roman"/>
          <w:sz w:val="24"/>
          <w:szCs w:val="24"/>
        </w:rPr>
        <w:t xml:space="preserve">%,  сматрају   да раз. стар. редовно организују родитељске састанке а </w:t>
      </w:r>
      <w:r w:rsidR="00F640F3">
        <w:rPr>
          <w:rFonts w:ascii="Times New Roman" w:hAnsi="Times New Roman" w:cs="Times New Roman"/>
          <w:sz w:val="24"/>
          <w:szCs w:val="24"/>
        </w:rPr>
        <w:t>5</w:t>
      </w:r>
      <w:r w:rsidRPr="00E624DA">
        <w:rPr>
          <w:rFonts w:ascii="Times New Roman" w:hAnsi="Times New Roman" w:cs="Times New Roman"/>
          <w:sz w:val="24"/>
          <w:szCs w:val="24"/>
        </w:rPr>
        <w:t xml:space="preserve">  родитеља се делимично слажу.</w:t>
      </w:r>
    </w:p>
    <w:p w:rsidR="003F10ED" w:rsidRPr="00E624DA" w:rsidRDefault="00F640F3" w:rsidP="00765EB6">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72</w:t>
      </w:r>
      <w:r w:rsidR="003F10ED" w:rsidRPr="00E624DA">
        <w:rPr>
          <w:rFonts w:ascii="Times New Roman" w:hAnsi="Times New Roman" w:cs="Times New Roman"/>
          <w:sz w:val="24"/>
          <w:szCs w:val="24"/>
        </w:rPr>
        <w:t xml:space="preserve"> родитеља, што чини  </w:t>
      </w:r>
      <w:r>
        <w:rPr>
          <w:rFonts w:ascii="Times New Roman" w:hAnsi="Times New Roman" w:cs="Times New Roman"/>
          <w:sz w:val="24"/>
          <w:szCs w:val="24"/>
        </w:rPr>
        <w:t>62,6</w:t>
      </w:r>
      <w:r w:rsidR="003F10ED" w:rsidRPr="00E624DA">
        <w:rPr>
          <w:rFonts w:ascii="Times New Roman" w:hAnsi="Times New Roman" w:cs="Times New Roman"/>
          <w:sz w:val="24"/>
          <w:szCs w:val="24"/>
        </w:rPr>
        <w:t xml:space="preserve">% сматра да школа по  потреби иницира родитељске састанке са  разредним старешином, предметним наставницим, директором, стручним сарадницима. </w:t>
      </w:r>
      <w:r w:rsidR="00A0577E">
        <w:rPr>
          <w:rFonts w:ascii="Times New Roman" w:hAnsi="Times New Roman" w:cs="Times New Roman"/>
          <w:sz w:val="24"/>
          <w:szCs w:val="24"/>
        </w:rPr>
        <w:t>27</w:t>
      </w:r>
      <w:r w:rsidR="003F10ED" w:rsidRPr="00E624DA">
        <w:rPr>
          <w:rFonts w:ascii="Times New Roman" w:hAnsi="Times New Roman" w:cs="Times New Roman"/>
          <w:sz w:val="24"/>
          <w:szCs w:val="24"/>
        </w:rPr>
        <w:t xml:space="preserve"> или </w:t>
      </w:r>
      <w:r w:rsidR="00A0577E">
        <w:rPr>
          <w:rFonts w:ascii="Times New Roman" w:hAnsi="Times New Roman" w:cs="Times New Roman"/>
          <w:sz w:val="24"/>
          <w:szCs w:val="24"/>
        </w:rPr>
        <w:t>23,47</w:t>
      </w:r>
      <w:r w:rsidR="003F10ED" w:rsidRPr="00E624DA">
        <w:rPr>
          <w:rFonts w:ascii="Times New Roman" w:hAnsi="Times New Roman" w:cs="Times New Roman"/>
          <w:sz w:val="24"/>
          <w:szCs w:val="24"/>
        </w:rPr>
        <w:t xml:space="preserve">% се делимично слаже, а  четворо  </w:t>
      </w:r>
      <w:r w:rsidR="00A0577E">
        <w:rPr>
          <w:rFonts w:ascii="Times New Roman" w:hAnsi="Times New Roman" w:cs="Times New Roman"/>
          <w:sz w:val="24"/>
          <w:szCs w:val="24"/>
        </w:rPr>
        <w:t xml:space="preserve">се </w:t>
      </w:r>
      <w:r w:rsidR="003F10ED" w:rsidRPr="00E624DA">
        <w:rPr>
          <w:rFonts w:ascii="Times New Roman" w:hAnsi="Times New Roman" w:cs="Times New Roman"/>
          <w:sz w:val="24"/>
          <w:szCs w:val="24"/>
        </w:rPr>
        <w:t xml:space="preserve">не слаже.  </w:t>
      </w:r>
      <w:r w:rsidR="00A0577E">
        <w:rPr>
          <w:rFonts w:ascii="Times New Roman" w:hAnsi="Times New Roman" w:cs="Times New Roman"/>
          <w:sz w:val="24"/>
          <w:szCs w:val="24"/>
        </w:rPr>
        <w:t>12</w:t>
      </w:r>
      <w:r w:rsidR="003F10ED" w:rsidRPr="00E624DA">
        <w:rPr>
          <w:rFonts w:ascii="Times New Roman" w:hAnsi="Times New Roman" w:cs="Times New Roman"/>
          <w:sz w:val="24"/>
          <w:szCs w:val="24"/>
        </w:rPr>
        <w:t xml:space="preserve"> родитеља или </w:t>
      </w:r>
      <w:r w:rsidR="00A0577E">
        <w:rPr>
          <w:rFonts w:ascii="Times New Roman" w:hAnsi="Times New Roman" w:cs="Times New Roman"/>
          <w:sz w:val="24"/>
          <w:szCs w:val="24"/>
        </w:rPr>
        <w:t>10,43</w:t>
      </w:r>
      <w:r w:rsidR="003F10ED" w:rsidRPr="00E624DA">
        <w:rPr>
          <w:rFonts w:ascii="Times New Roman" w:hAnsi="Times New Roman" w:cs="Times New Roman"/>
          <w:sz w:val="24"/>
          <w:szCs w:val="24"/>
        </w:rPr>
        <w:t xml:space="preserve">%  не зна да постоји таква могућност. </w:t>
      </w:r>
    </w:p>
    <w:p w:rsidR="003F10ED" w:rsidRPr="00E624DA" w:rsidRDefault="00A0577E" w:rsidP="00765EB6">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107</w:t>
      </w:r>
      <w:r w:rsidR="003F10ED" w:rsidRPr="00E624DA">
        <w:rPr>
          <w:rFonts w:ascii="Times New Roman" w:hAnsi="Times New Roman" w:cs="Times New Roman"/>
          <w:sz w:val="24"/>
          <w:szCs w:val="24"/>
        </w:rPr>
        <w:t xml:space="preserve">  родитеља или </w:t>
      </w:r>
      <w:r>
        <w:rPr>
          <w:rFonts w:ascii="Times New Roman" w:hAnsi="Times New Roman" w:cs="Times New Roman"/>
          <w:sz w:val="24"/>
          <w:szCs w:val="24"/>
        </w:rPr>
        <w:t>93,04</w:t>
      </w:r>
      <w:r w:rsidR="003F10ED" w:rsidRPr="00E624DA">
        <w:rPr>
          <w:rFonts w:ascii="Times New Roman" w:hAnsi="Times New Roman" w:cs="Times New Roman"/>
          <w:sz w:val="24"/>
          <w:szCs w:val="24"/>
        </w:rPr>
        <w:t xml:space="preserve">%  сматра да сви наставници имају термине отворених </w:t>
      </w:r>
    </w:p>
    <w:p w:rsidR="003F10ED" w:rsidRPr="00E624DA" w:rsidRDefault="003F10ED" w:rsidP="00551BCF">
      <w:pPr>
        <w:pStyle w:val="ListParagraph"/>
        <w:ind w:left="525"/>
        <w:jc w:val="both"/>
        <w:rPr>
          <w:rFonts w:ascii="Times New Roman" w:hAnsi="Times New Roman" w:cs="Times New Roman"/>
          <w:sz w:val="24"/>
          <w:szCs w:val="24"/>
        </w:rPr>
      </w:pPr>
      <w:r w:rsidRPr="00E624DA">
        <w:rPr>
          <w:rFonts w:ascii="Times New Roman" w:hAnsi="Times New Roman" w:cs="Times New Roman"/>
          <w:sz w:val="24"/>
          <w:szCs w:val="24"/>
        </w:rPr>
        <w:t xml:space="preserve">врата  када примају родитеље.  Седморо,  </w:t>
      </w:r>
      <w:r w:rsidR="00A0577E">
        <w:rPr>
          <w:rFonts w:ascii="Times New Roman" w:hAnsi="Times New Roman" w:cs="Times New Roman"/>
          <w:sz w:val="24"/>
          <w:szCs w:val="24"/>
        </w:rPr>
        <w:t>6,08</w:t>
      </w:r>
      <w:r w:rsidRPr="00E624DA">
        <w:rPr>
          <w:rFonts w:ascii="Times New Roman" w:hAnsi="Times New Roman" w:cs="Times New Roman"/>
          <w:sz w:val="24"/>
          <w:szCs w:val="24"/>
        </w:rPr>
        <w:t xml:space="preserve">% се делимично слаже,  </w:t>
      </w:r>
      <w:r w:rsidR="00A0577E">
        <w:rPr>
          <w:rFonts w:ascii="Times New Roman" w:hAnsi="Times New Roman" w:cs="Times New Roman"/>
          <w:sz w:val="24"/>
          <w:szCs w:val="24"/>
        </w:rPr>
        <w:t>1  родитељ није информисан</w:t>
      </w:r>
      <w:r w:rsidRPr="00E624DA">
        <w:rPr>
          <w:rFonts w:ascii="Times New Roman" w:hAnsi="Times New Roman" w:cs="Times New Roman"/>
          <w:sz w:val="24"/>
          <w:szCs w:val="24"/>
        </w:rPr>
        <w:t xml:space="preserve"> о томе.</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Да се запослени у школи односе према њима коректно и са поштовањем мисли </w:t>
      </w:r>
      <w:r w:rsidR="00B80647">
        <w:rPr>
          <w:rFonts w:ascii="Times New Roman" w:hAnsi="Times New Roman" w:cs="Times New Roman"/>
          <w:sz w:val="24"/>
          <w:szCs w:val="24"/>
        </w:rPr>
        <w:t>99</w:t>
      </w:r>
      <w:r w:rsidRPr="00E624DA">
        <w:rPr>
          <w:rFonts w:ascii="Times New Roman" w:hAnsi="Times New Roman" w:cs="Times New Roman"/>
          <w:sz w:val="24"/>
          <w:szCs w:val="24"/>
        </w:rPr>
        <w:t xml:space="preserve">  родитеља или </w:t>
      </w:r>
      <w:r w:rsidR="00B80647">
        <w:rPr>
          <w:rFonts w:ascii="Times New Roman" w:hAnsi="Times New Roman" w:cs="Times New Roman"/>
          <w:sz w:val="24"/>
          <w:szCs w:val="24"/>
        </w:rPr>
        <w:t>86,08</w:t>
      </w:r>
      <w:r w:rsidRPr="00E624DA">
        <w:rPr>
          <w:rFonts w:ascii="Times New Roman" w:hAnsi="Times New Roman" w:cs="Times New Roman"/>
          <w:sz w:val="24"/>
          <w:szCs w:val="24"/>
        </w:rPr>
        <w:t xml:space="preserve">%. Делимично позитивно искуство има </w:t>
      </w:r>
      <w:r w:rsidR="00B80647">
        <w:rPr>
          <w:rFonts w:ascii="Times New Roman" w:hAnsi="Times New Roman" w:cs="Times New Roman"/>
          <w:sz w:val="24"/>
          <w:szCs w:val="24"/>
        </w:rPr>
        <w:t>15 родитеља, што је 13,04%, а један родитељне зна да ли постоје лошаискуства</w:t>
      </w:r>
      <w:r w:rsidRPr="00E624DA">
        <w:rPr>
          <w:rFonts w:ascii="Times New Roman" w:hAnsi="Times New Roman" w:cs="Times New Roman"/>
          <w:sz w:val="24"/>
          <w:szCs w:val="24"/>
        </w:rPr>
        <w:t xml:space="preserve"> са понашањем неког од запослених.</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Велики проценат родитеља , </w:t>
      </w:r>
      <w:r w:rsidR="0045775E">
        <w:rPr>
          <w:rFonts w:ascii="Times New Roman" w:hAnsi="Times New Roman" w:cs="Times New Roman"/>
          <w:sz w:val="24"/>
          <w:szCs w:val="24"/>
        </w:rPr>
        <w:t>75,65%,  њих 87</w:t>
      </w:r>
      <w:r w:rsidRPr="00E624DA">
        <w:rPr>
          <w:rFonts w:ascii="Times New Roman" w:hAnsi="Times New Roman" w:cs="Times New Roman"/>
          <w:sz w:val="24"/>
          <w:szCs w:val="24"/>
        </w:rPr>
        <w:t xml:space="preserve"> зна коме треба да се обрати и где да доби</w:t>
      </w:r>
      <w:r w:rsidR="0045775E">
        <w:rPr>
          <w:rFonts w:ascii="Times New Roman" w:hAnsi="Times New Roman" w:cs="Times New Roman"/>
          <w:sz w:val="24"/>
          <w:szCs w:val="24"/>
        </w:rPr>
        <w:t>је важне иформације  у школи, 25 (21,73</w:t>
      </w:r>
      <w:r w:rsidRPr="00E624DA">
        <w:rPr>
          <w:rFonts w:ascii="Times New Roman" w:hAnsi="Times New Roman" w:cs="Times New Roman"/>
          <w:sz w:val="24"/>
          <w:szCs w:val="24"/>
        </w:rPr>
        <w:t>%)  није сигурно</w:t>
      </w:r>
      <w:r w:rsidR="0045775E">
        <w:rPr>
          <w:rFonts w:ascii="Times New Roman" w:hAnsi="Times New Roman" w:cs="Times New Roman"/>
          <w:sz w:val="24"/>
          <w:szCs w:val="24"/>
        </w:rPr>
        <w:t xml:space="preserve"> у своје знање о томе, а двоје</w:t>
      </w:r>
      <w:r w:rsidR="00EC37C3">
        <w:rPr>
          <w:rFonts w:ascii="Times New Roman" w:hAnsi="Times New Roman" w:cs="Times New Roman"/>
          <w:sz w:val="24"/>
          <w:szCs w:val="24"/>
        </w:rPr>
        <w:t xml:space="preserve"> не зна коме да се обрати, један родитељ нема мишљење.</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Ово питање  и дање изазива недоумице код родите</w:t>
      </w:r>
      <w:r w:rsidR="00596034">
        <w:rPr>
          <w:rFonts w:ascii="Times New Roman" w:hAnsi="Times New Roman" w:cs="Times New Roman"/>
          <w:sz w:val="24"/>
          <w:szCs w:val="24"/>
        </w:rPr>
        <w:t>љ</w:t>
      </w:r>
      <w:r w:rsidRPr="00E624DA">
        <w:rPr>
          <w:rFonts w:ascii="Times New Roman" w:hAnsi="Times New Roman" w:cs="Times New Roman"/>
          <w:sz w:val="24"/>
          <w:szCs w:val="24"/>
        </w:rPr>
        <w:t xml:space="preserve">а, јер многи од њих нису упознати са могућношћу да родитељи једном месечно могу да присуствују   часовима. </w:t>
      </w:r>
      <w:r w:rsidR="00596034">
        <w:rPr>
          <w:rFonts w:ascii="Times New Roman" w:hAnsi="Times New Roman" w:cs="Times New Roman"/>
          <w:sz w:val="24"/>
          <w:szCs w:val="24"/>
        </w:rPr>
        <w:t>72 родитељ</w:t>
      </w:r>
      <w:r w:rsidRPr="00E624DA">
        <w:rPr>
          <w:rFonts w:ascii="Times New Roman" w:hAnsi="Times New Roman" w:cs="Times New Roman"/>
          <w:sz w:val="24"/>
          <w:szCs w:val="24"/>
        </w:rPr>
        <w:t xml:space="preserve">а </w:t>
      </w:r>
      <w:r w:rsidR="00596034">
        <w:rPr>
          <w:rFonts w:ascii="Times New Roman" w:hAnsi="Times New Roman" w:cs="Times New Roman"/>
          <w:sz w:val="24"/>
          <w:szCs w:val="24"/>
        </w:rPr>
        <w:t>(62,6%) се слаже са том могућношћу, 11</w:t>
      </w:r>
      <w:r w:rsidRPr="00E624DA">
        <w:rPr>
          <w:rFonts w:ascii="Times New Roman" w:hAnsi="Times New Roman" w:cs="Times New Roman"/>
          <w:sz w:val="24"/>
          <w:szCs w:val="24"/>
        </w:rPr>
        <w:t xml:space="preserve"> или </w:t>
      </w:r>
      <w:r w:rsidR="00596034">
        <w:rPr>
          <w:rFonts w:ascii="Times New Roman" w:hAnsi="Times New Roman" w:cs="Times New Roman"/>
          <w:sz w:val="24"/>
          <w:szCs w:val="24"/>
        </w:rPr>
        <w:t>9,56</w:t>
      </w:r>
      <w:r w:rsidRPr="00E624DA">
        <w:rPr>
          <w:rFonts w:ascii="Times New Roman" w:hAnsi="Times New Roman" w:cs="Times New Roman"/>
          <w:sz w:val="24"/>
          <w:szCs w:val="24"/>
        </w:rPr>
        <w:t xml:space="preserve">% слаже се делимично, </w:t>
      </w:r>
      <w:r w:rsidR="00596034">
        <w:rPr>
          <w:rFonts w:ascii="Times New Roman" w:hAnsi="Times New Roman" w:cs="Times New Roman"/>
          <w:sz w:val="24"/>
          <w:szCs w:val="24"/>
        </w:rPr>
        <w:t>6,08</w:t>
      </w:r>
      <w:r w:rsidRPr="00E624DA">
        <w:rPr>
          <w:rFonts w:ascii="Times New Roman" w:hAnsi="Times New Roman" w:cs="Times New Roman"/>
          <w:sz w:val="24"/>
          <w:szCs w:val="24"/>
        </w:rPr>
        <w:t>%  (</w:t>
      </w:r>
      <w:r w:rsidR="00596034">
        <w:rPr>
          <w:rFonts w:ascii="Times New Roman" w:hAnsi="Times New Roman" w:cs="Times New Roman"/>
          <w:sz w:val="24"/>
          <w:szCs w:val="24"/>
        </w:rPr>
        <w:t>7</w:t>
      </w:r>
      <w:r w:rsidRPr="00E624DA">
        <w:rPr>
          <w:rFonts w:ascii="Times New Roman" w:hAnsi="Times New Roman" w:cs="Times New Roman"/>
          <w:sz w:val="24"/>
          <w:szCs w:val="24"/>
        </w:rPr>
        <w:t xml:space="preserve"> род.) не мисле да родите</w:t>
      </w:r>
      <w:r w:rsidR="00596034">
        <w:rPr>
          <w:rFonts w:ascii="Times New Roman" w:hAnsi="Times New Roman" w:cs="Times New Roman"/>
          <w:sz w:val="24"/>
          <w:szCs w:val="24"/>
        </w:rPr>
        <w:t>љ</w:t>
      </w:r>
      <w:r w:rsidRPr="00E624DA">
        <w:rPr>
          <w:rFonts w:ascii="Times New Roman" w:hAnsi="Times New Roman" w:cs="Times New Roman"/>
          <w:sz w:val="24"/>
          <w:szCs w:val="24"/>
        </w:rPr>
        <w:t xml:space="preserve">и треба да посећују  часове, а </w:t>
      </w:r>
      <w:r w:rsidR="00A12B70">
        <w:rPr>
          <w:rFonts w:ascii="Times New Roman" w:hAnsi="Times New Roman" w:cs="Times New Roman"/>
          <w:sz w:val="24"/>
          <w:szCs w:val="24"/>
        </w:rPr>
        <w:t>25 њих (21,73%)</w:t>
      </w:r>
      <w:r w:rsidRPr="00E624DA">
        <w:rPr>
          <w:rFonts w:ascii="Times New Roman" w:hAnsi="Times New Roman" w:cs="Times New Roman"/>
          <w:sz w:val="24"/>
          <w:szCs w:val="24"/>
        </w:rPr>
        <w:t xml:space="preserve"> и да</w:t>
      </w:r>
      <w:r w:rsidR="00596034">
        <w:rPr>
          <w:rFonts w:ascii="Times New Roman" w:hAnsi="Times New Roman" w:cs="Times New Roman"/>
          <w:sz w:val="24"/>
          <w:szCs w:val="24"/>
        </w:rPr>
        <w:t>љ</w:t>
      </w:r>
      <w:r w:rsidRPr="00E624DA">
        <w:rPr>
          <w:rFonts w:ascii="Times New Roman" w:hAnsi="Times New Roman" w:cs="Times New Roman"/>
          <w:sz w:val="24"/>
          <w:szCs w:val="24"/>
        </w:rPr>
        <w:t xml:space="preserve">е не зна за ову могућност. </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Већина родитеља  </w:t>
      </w:r>
      <w:r w:rsidR="00E72FC9">
        <w:rPr>
          <w:rFonts w:ascii="Times New Roman" w:hAnsi="Times New Roman" w:cs="Times New Roman"/>
          <w:sz w:val="24"/>
          <w:szCs w:val="24"/>
        </w:rPr>
        <w:t>86</w:t>
      </w:r>
      <w:r w:rsidRPr="00E624DA">
        <w:rPr>
          <w:rFonts w:ascii="Times New Roman" w:hAnsi="Times New Roman" w:cs="Times New Roman"/>
          <w:sz w:val="24"/>
          <w:szCs w:val="24"/>
        </w:rPr>
        <w:t xml:space="preserve">, </w:t>
      </w:r>
      <w:r w:rsidR="00E72FC9">
        <w:rPr>
          <w:rFonts w:ascii="Times New Roman" w:hAnsi="Times New Roman" w:cs="Times New Roman"/>
          <w:sz w:val="24"/>
          <w:szCs w:val="24"/>
        </w:rPr>
        <w:t>76,78</w:t>
      </w:r>
      <w:r w:rsidRPr="00E624DA">
        <w:rPr>
          <w:rFonts w:ascii="Times New Roman" w:hAnsi="Times New Roman" w:cs="Times New Roman"/>
          <w:sz w:val="24"/>
          <w:szCs w:val="24"/>
        </w:rPr>
        <w:t xml:space="preserve">% је упозната са одлукама Савета родитеља.  </w:t>
      </w:r>
      <w:r w:rsidR="00E72FC9">
        <w:rPr>
          <w:rFonts w:ascii="Times New Roman" w:hAnsi="Times New Roman" w:cs="Times New Roman"/>
          <w:sz w:val="24"/>
          <w:szCs w:val="24"/>
        </w:rPr>
        <w:t>17</w:t>
      </w:r>
      <w:r w:rsidRPr="00E624DA">
        <w:rPr>
          <w:rFonts w:ascii="Times New Roman" w:hAnsi="Times New Roman" w:cs="Times New Roman"/>
          <w:sz w:val="24"/>
          <w:szCs w:val="24"/>
        </w:rPr>
        <w:t xml:space="preserve">  (</w:t>
      </w:r>
      <w:r w:rsidR="00E72FC9">
        <w:rPr>
          <w:rFonts w:ascii="Times New Roman" w:hAnsi="Times New Roman" w:cs="Times New Roman"/>
          <w:sz w:val="24"/>
          <w:szCs w:val="24"/>
        </w:rPr>
        <w:t>15,17</w:t>
      </w:r>
      <w:r w:rsidRPr="00E624DA">
        <w:rPr>
          <w:rFonts w:ascii="Times New Roman" w:hAnsi="Times New Roman" w:cs="Times New Roman"/>
          <w:sz w:val="24"/>
          <w:szCs w:val="24"/>
        </w:rPr>
        <w:t xml:space="preserve">%) је делимично упознато, </w:t>
      </w:r>
      <w:r w:rsidR="00E72FC9">
        <w:rPr>
          <w:rFonts w:ascii="Times New Roman" w:hAnsi="Times New Roman" w:cs="Times New Roman"/>
          <w:sz w:val="24"/>
          <w:szCs w:val="24"/>
        </w:rPr>
        <w:t>4</w:t>
      </w:r>
      <w:r w:rsidRPr="00E624DA">
        <w:rPr>
          <w:rFonts w:ascii="Times New Roman" w:hAnsi="Times New Roman" w:cs="Times New Roman"/>
          <w:sz w:val="24"/>
          <w:szCs w:val="24"/>
        </w:rPr>
        <w:t xml:space="preserve"> родитеља </w:t>
      </w:r>
      <w:r w:rsidR="00E72FC9">
        <w:rPr>
          <w:rFonts w:ascii="Times New Roman" w:hAnsi="Times New Roman" w:cs="Times New Roman"/>
          <w:sz w:val="24"/>
          <w:szCs w:val="24"/>
        </w:rPr>
        <w:t xml:space="preserve">(3,57%) </w:t>
      </w:r>
      <w:r w:rsidR="008F52B8">
        <w:rPr>
          <w:rFonts w:ascii="Times New Roman" w:hAnsi="Times New Roman" w:cs="Times New Roman"/>
          <w:sz w:val="24"/>
          <w:szCs w:val="24"/>
        </w:rPr>
        <w:t>није упознато</w:t>
      </w:r>
      <w:r w:rsidRPr="00E624DA">
        <w:rPr>
          <w:rFonts w:ascii="Times New Roman" w:hAnsi="Times New Roman" w:cs="Times New Roman"/>
          <w:sz w:val="24"/>
          <w:szCs w:val="24"/>
        </w:rPr>
        <w:t xml:space="preserve">,  </w:t>
      </w:r>
      <w:r w:rsidR="00E72FC9">
        <w:rPr>
          <w:rFonts w:ascii="Times New Roman" w:hAnsi="Times New Roman" w:cs="Times New Roman"/>
          <w:sz w:val="24"/>
          <w:szCs w:val="24"/>
        </w:rPr>
        <w:t>5</w:t>
      </w:r>
      <w:r w:rsidRPr="00E624DA">
        <w:rPr>
          <w:rFonts w:ascii="Times New Roman" w:hAnsi="Times New Roman" w:cs="Times New Roman"/>
          <w:sz w:val="24"/>
          <w:szCs w:val="24"/>
        </w:rPr>
        <w:t xml:space="preserve"> родитеља, што чини </w:t>
      </w:r>
      <w:r w:rsidR="00E72FC9">
        <w:rPr>
          <w:rFonts w:ascii="Times New Roman" w:hAnsi="Times New Roman" w:cs="Times New Roman"/>
          <w:sz w:val="24"/>
          <w:szCs w:val="24"/>
        </w:rPr>
        <w:t>4,46</w:t>
      </w:r>
      <w:r w:rsidRPr="00E624DA">
        <w:rPr>
          <w:rFonts w:ascii="Times New Roman" w:hAnsi="Times New Roman" w:cs="Times New Roman"/>
          <w:sz w:val="24"/>
          <w:szCs w:val="24"/>
        </w:rPr>
        <w:t>% не зна ништа о томе, мада се овај проценат необавештености временом смањује ,</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Већина родитеља препознаје да школа тражи мишљење и подршку родитеља при организацији и реализацији ваннаставних и  појединих наставних активности  </w:t>
      </w:r>
      <w:r w:rsidR="008F52B8">
        <w:rPr>
          <w:rFonts w:ascii="Times New Roman" w:hAnsi="Times New Roman" w:cs="Times New Roman"/>
          <w:sz w:val="24"/>
          <w:szCs w:val="24"/>
        </w:rPr>
        <w:t>60</w:t>
      </w:r>
      <w:r w:rsidRPr="00E624DA">
        <w:rPr>
          <w:rFonts w:ascii="Times New Roman" w:hAnsi="Times New Roman" w:cs="Times New Roman"/>
          <w:sz w:val="24"/>
          <w:szCs w:val="24"/>
        </w:rPr>
        <w:t xml:space="preserve">%, односно њих </w:t>
      </w:r>
      <w:r w:rsidR="008F52B8">
        <w:rPr>
          <w:rFonts w:ascii="Times New Roman" w:hAnsi="Times New Roman" w:cs="Times New Roman"/>
          <w:sz w:val="24"/>
          <w:szCs w:val="24"/>
        </w:rPr>
        <w:t>69, 27</w:t>
      </w:r>
      <w:r w:rsidRPr="00E624DA">
        <w:rPr>
          <w:rFonts w:ascii="Times New Roman" w:hAnsi="Times New Roman" w:cs="Times New Roman"/>
          <w:sz w:val="24"/>
          <w:szCs w:val="24"/>
        </w:rPr>
        <w:t xml:space="preserve"> (</w:t>
      </w:r>
      <w:r w:rsidR="008F52B8">
        <w:rPr>
          <w:rFonts w:ascii="Times New Roman" w:hAnsi="Times New Roman" w:cs="Times New Roman"/>
          <w:sz w:val="24"/>
          <w:szCs w:val="24"/>
        </w:rPr>
        <w:t>23,47</w:t>
      </w:r>
      <w:r w:rsidRPr="00E624DA">
        <w:rPr>
          <w:rFonts w:ascii="Times New Roman" w:hAnsi="Times New Roman" w:cs="Times New Roman"/>
          <w:sz w:val="24"/>
          <w:szCs w:val="24"/>
        </w:rPr>
        <w:t xml:space="preserve">%) се делимично слаже, </w:t>
      </w:r>
      <w:r w:rsidR="008F52B8">
        <w:rPr>
          <w:rFonts w:ascii="Times New Roman" w:hAnsi="Times New Roman" w:cs="Times New Roman"/>
          <w:sz w:val="24"/>
          <w:szCs w:val="24"/>
        </w:rPr>
        <w:t>10 (8,69%)  се не слаже. 9 (7,82</w:t>
      </w:r>
      <w:r w:rsidRPr="00E624DA">
        <w:rPr>
          <w:rFonts w:ascii="Times New Roman" w:hAnsi="Times New Roman" w:cs="Times New Roman"/>
          <w:sz w:val="24"/>
          <w:szCs w:val="24"/>
        </w:rPr>
        <w:t>%)  не зна ништа о томе.</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Још већи број родитеља, </w:t>
      </w:r>
      <w:r w:rsidR="008F52B8">
        <w:rPr>
          <w:rFonts w:ascii="Times New Roman" w:hAnsi="Times New Roman" w:cs="Times New Roman"/>
          <w:sz w:val="24"/>
          <w:szCs w:val="24"/>
        </w:rPr>
        <w:t>94</w:t>
      </w:r>
      <w:r w:rsidRPr="00E624DA">
        <w:rPr>
          <w:rFonts w:ascii="Times New Roman" w:hAnsi="Times New Roman" w:cs="Times New Roman"/>
          <w:sz w:val="24"/>
          <w:szCs w:val="24"/>
        </w:rPr>
        <w:t xml:space="preserve"> (</w:t>
      </w:r>
      <w:r w:rsidR="008F52B8">
        <w:rPr>
          <w:rFonts w:ascii="Times New Roman" w:hAnsi="Times New Roman" w:cs="Times New Roman"/>
          <w:sz w:val="24"/>
          <w:szCs w:val="24"/>
        </w:rPr>
        <w:t>81,73</w:t>
      </w:r>
      <w:r w:rsidRPr="00E624DA">
        <w:rPr>
          <w:rFonts w:ascii="Times New Roman" w:hAnsi="Times New Roman" w:cs="Times New Roman"/>
          <w:sz w:val="24"/>
          <w:szCs w:val="24"/>
        </w:rPr>
        <w:t>%)  слаже се са тим да школа увек  тражи мишљење и саглас</w:t>
      </w:r>
      <w:r w:rsidR="009971A3">
        <w:rPr>
          <w:rFonts w:ascii="Times New Roman" w:hAnsi="Times New Roman" w:cs="Times New Roman"/>
          <w:sz w:val="24"/>
          <w:szCs w:val="24"/>
        </w:rPr>
        <w:t xml:space="preserve">ност родитеља када су у питању </w:t>
      </w:r>
      <w:r w:rsidRPr="00E624DA">
        <w:rPr>
          <w:rFonts w:ascii="Times New Roman" w:hAnsi="Times New Roman" w:cs="Times New Roman"/>
          <w:sz w:val="24"/>
          <w:szCs w:val="24"/>
        </w:rPr>
        <w:t xml:space="preserve">активности које морају да финансирају родитељи.  </w:t>
      </w:r>
      <w:r w:rsidR="009971A3">
        <w:rPr>
          <w:rFonts w:ascii="Times New Roman" w:hAnsi="Times New Roman" w:cs="Times New Roman"/>
          <w:sz w:val="24"/>
          <w:szCs w:val="24"/>
        </w:rPr>
        <w:t>11</w:t>
      </w:r>
      <w:r w:rsidRPr="00E624DA">
        <w:rPr>
          <w:rFonts w:ascii="Times New Roman" w:hAnsi="Times New Roman" w:cs="Times New Roman"/>
          <w:sz w:val="24"/>
          <w:szCs w:val="24"/>
        </w:rPr>
        <w:t xml:space="preserve">  или </w:t>
      </w:r>
      <w:r w:rsidR="009971A3">
        <w:rPr>
          <w:rFonts w:ascii="Times New Roman" w:hAnsi="Times New Roman" w:cs="Times New Roman"/>
          <w:sz w:val="24"/>
          <w:szCs w:val="24"/>
        </w:rPr>
        <w:t>9,56</w:t>
      </w:r>
      <w:r w:rsidRPr="00E624DA">
        <w:rPr>
          <w:rFonts w:ascii="Times New Roman" w:hAnsi="Times New Roman" w:cs="Times New Roman"/>
          <w:sz w:val="24"/>
          <w:szCs w:val="24"/>
        </w:rPr>
        <w:t>% се делимично слаже, а 6 (</w:t>
      </w:r>
      <w:r w:rsidR="009971A3">
        <w:rPr>
          <w:rFonts w:ascii="Times New Roman" w:hAnsi="Times New Roman" w:cs="Times New Roman"/>
          <w:sz w:val="24"/>
          <w:szCs w:val="24"/>
        </w:rPr>
        <w:t>5,21</w:t>
      </w:r>
      <w:r w:rsidRPr="00E624DA">
        <w:rPr>
          <w:rFonts w:ascii="Times New Roman" w:hAnsi="Times New Roman" w:cs="Times New Roman"/>
          <w:sz w:val="24"/>
          <w:szCs w:val="24"/>
        </w:rPr>
        <w:t>%)  се не слаже са том изјавом. Четворо родитеља не зна ништа о томе.</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 Више од једне половине  испитаника  сматра да  школа подстиче  и да је отворена за сарадњу са родитељима.  </w:t>
      </w:r>
      <w:r w:rsidR="00B513C7">
        <w:rPr>
          <w:rFonts w:ascii="Times New Roman" w:hAnsi="Times New Roman" w:cs="Times New Roman"/>
          <w:sz w:val="24"/>
          <w:szCs w:val="24"/>
        </w:rPr>
        <w:t>28 (24,34</w:t>
      </w:r>
      <w:r w:rsidRPr="00E624DA">
        <w:rPr>
          <w:rFonts w:ascii="Times New Roman" w:hAnsi="Times New Roman" w:cs="Times New Roman"/>
          <w:sz w:val="24"/>
          <w:szCs w:val="24"/>
        </w:rPr>
        <w:t xml:space="preserve">%) се делимично слаже, а </w:t>
      </w:r>
      <w:r w:rsidR="00B513C7">
        <w:rPr>
          <w:rFonts w:ascii="Times New Roman" w:hAnsi="Times New Roman" w:cs="Times New Roman"/>
          <w:sz w:val="24"/>
          <w:szCs w:val="24"/>
        </w:rPr>
        <w:t>9 (7,82%)</w:t>
      </w:r>
      <w:r w:rsidRPr="00E624DA">
        <w:rPr>
          <w:rFonts w:ascii="Times New Roman" w:hAnsi="Times New Roman" w:cs="Times New Roman"/>
          <w:sz w:val="24"/>
          <w:szCs w:val="24"/>
        </w:rPr>
        <w:t xml:space="preserve"> се уопште не слаже.  Шесторо  </w:t>
      </w:r>
      <w:r w:rsidR="00B513C7">
        <w:rPr>
          <w:rFonts w:ascii="Times New Roman" w:hAnsi="Times New Roman" w:cs="Times New Roman"/>
          <w:sz w:val="24"/>
          <w:szCs w:val="24"/>
        </w:rPr>
        <w:t xml:space="preserve">(5,21%) </w:t>
      </w:r>
      <w:r w:rsidRPr="00E624DA">
        <w:rPr>
          <w:rFonts w:ascii="Times New Roman" w:hAnsi="Times New Roman" w:cs="Times New Roman"/>
          <w:sz w:val="24"/>
          <w:szCs w:val="24"/>
        </w:rPr>
        <w:t xml:space="preserve">родитеља не зна ништа о томе. </w:t>
      </w:r>
    </w:p>
    <w:p w:rsidR="003F10ED" w:rsidRPr="00E624DA" w:rsidRDefault="003F10ED" w:rsidP="00765EB6">
      <w:pPr>
        <w:pStyle w:val="ListParagraph"/>
        <w:numPr>
          <w:ilvl w:val="0"/>
          <w:numId w:val="23"/>
        </w:numPr>
        <w:jc w:val="both"/>
        <w:rPr>
          <w:rFonts w:ascii="Times New Roman" w:hAnsi="Times New Roman" w:cs="Times New Roman"/>
          <w:sz w:val="24"/>
          <w:szCs w:val="24"/>
        </w:rPr>
      </w:pPr>
      <w:r w:rsidRPr="00E624DA">
        <w:rPr>
          <w:rFonts w:ascii="Times New Roman" w:hAnsi="Times New Roman" w:cs="Times New Roman"/>
          <w:sz w:val="24"/>
          <w:szCs w:val="24"/>
        </w:rPr>
        <w:t xml:space="preserve"> Одговор на  последње питање које се  односи на задовољсво  родитеља са сарадњом са школом код в</w:t>
      </w:r>
      <w:r w:rsidR="002E5395">
        <w:rPr>
          <w:rFonts w:ascii="Times New Roman" w:hAnsi="Times New Roman" w:cs="Times New Roman"/>
          <w:sz w:val="24"/>
          <w:szCs w:val="24"/>
        </w:rPr>
        <w:t>елике већине је био афирмативан</w:t>
      </w:r>
      <w:r w:rsidRPr="00E624DA">
        <w:rPr>
          <w:rFonts w:ascii="Times New Roman" w:hAnsi="Times New Roman" w:cs="Times New Roman"/>
          <w:sz w:val="24"/>
          <w:szCs w:val="24"/>
        </w:rPr>
        <w:t>, у про</w:t>
      </w:r>
      <w:r w:rsidR="002E5395">
        <w:rPr>
          <w:rFonts w:ascii="Times New Roman" w:hAnsi="Times New Roman" w:cs="Times New Roman"/>
          <w:sz w:val="24"/>
          <w:szCs w:val="24"/>
        </w:rPr>
        <w:t>центима износи  93,91%</w:t>
      </w:r>
      <w:r w:rsidRPr="00E624DA">
        <w:rPr>
          <w:rFonts w:ascii="Times New Roman" w:hAnsi="Times New Roman" w:cs="Times New Roman"/>
          <w:sz w:val="24"/>
          <w:szCs w:val="24"/>
        </w:rPr>
        <w:t xml:space="preserve">.  </w:t>
      </w:r>
      <w:r w:rsidR="002E5395">
        <w:rPr>
          <w:rFonts w:ascii="Times New Roman" w:hAnsi="Times New Roman" w:cs="Times New Roman"/>
          <w:sz w:val="24"/>
          <w:szCs w:val="24"/>
        </w:rPr>
        <w:t>6,08% родитеља је незадовољ</w:t>
      </w:r>
      <w:r w:rsidRPr="00E624DA">
        <w:rPr>
          <w:rFonts w:ascii="Times New Roman" w:hAnsi="Times New Roman" w:cs="Times New Roman"/>
          <w:sz w:val="24"/>
          <w:szCs w:val="24"/>
        </w:rPr>
        <w:t xml:space="preserve">но сарадњом. </w:t>
      </w:r>
    </w:p>
    <w:p w:rsidR="003F10ED" w:rsidRPr="00E624DA" w:rsidRDefault="003F10ED" w:rsidP="00551BCF">
      <w:pPr>
        <w:pStyle w:val="ListParagraph"/>
        <w:ind w:left="525"/>
        <w:jc w:val="both"/>
        <w:rPr>
          <w:rFonts w:ascii="Times New Roman" w:hAnsi="Times New Roman" w:cs="Times New Roman"/>
          <w:sz w:val="24"/>
          <w:szCs w:val="24"/>
        </w:rPr>
      </w:pPr>
    </w:p>
    <w:p w:rsidR="003F10ED" w:rsidRPr="004E05CD" w:rsidRDefault="004E05CD" w:rsidP="00551BCF">
      <w:pPr>
        <w:pStyle w:val="ListParagraph"/>
        <w:ind w:left="525"/>
        <w:jc w:val="both"/>
        <w:rPr>
          <w:rFonts w:ascii="Times New Roman" w:hAnsi="Times New Roman" w:cs="Times New Roman"/>
          <w:sz w:val="24"/>
          <w:szCs w:val="24"/>
        </w:rPr>
      </w:pPr>
      <w:r>
        <w:rPr>
          <w:rFonts w:ascii="Times New Roman" w:hAnsi="Times New Roman" w:cs="Times New Roman"/>
          <w:sz w:val="24"/>
          <w:szCs w:val="24"/>
        </w:rPr>
        <w:t xml:space="preserve">У предлозима родитеља за побољшање сарадње између родитеља и школе једино се истиче захтев да се укину часови изборне наставе у супротној смени. </w:t>
      </w:r>
    </w:p>
    <w:p w:rsidR="003F10ED" w:rsidRPr="00D74C87" w:rsidRDefault="003F10ED" w:rsidP="00D74C87">
      <w:pPr>
        <w:spacing w:after="0" w:line="240" w:lineRule="auto"/>
        <w:ind w:left="0" w:firstLine="0"/>
        <w:jc w:val="both"/>
        <w:rPr>
          <w:rFonts w:ascii="Times New Roman" w:hAnsi="Times New Roman" w:cs="Times New Roman"/>
          <w:b/>
          <w:sz w:val="24"/>
          <w:szCs w:val="24"/>
          <w:lang w:val="sr-Cyrl-CS"/>
        </w:rPr>
      </w:pPr>
      <w:r w:rsidRPr="00D74C87">
        <w:rPr>
          <w:rFonts w:ascii="Times New Roman" w:hAnsi="Times New Roman" w:cs="Times New Roman"/>
          <w:sz w:val="24"/>
          <w:szCs w:val="24"/>
          <w:lang w:val="sr-Cyrl-CS"/>
        </w:rPr>
        <w:t xml:space="preserve">- </w:t>
      </w:r>
      <w:r w:rsidRPr="00D74C87">
        <w:rPr>
          <w:rFonts w:ascii="Times New Roman" w:hAnsi="Times New Roman" w:cs="Times New Roman"/>
          <w:b/>
          <w:sz w:val="24"/>
          <w:szCs w:val="24"/>
          <w:lang w:val="sr-Cyrl-CS"/>
        </w:rPr>
        <w:t>Анализа са састанка Савета родитеља</w:t>
      </w:r>
    </w:p>
    <w:p w:rsidR="003F10ED" w:rsidRPr="003F10ED" w:rsidRDefault="003F10ED" w:rsidP="00551BCF">
      <w:pPr>
        <w:spacing w:after="0" w:line="240" w:lineRule="auto"/>
        <w:jc w:val="both"/>
        <w:rPr>
          <w:rFonts w:ascii="Times New Roman" w:hAnsi="Times New Roman" w:cs="Times New Roman"/>
          <w:sz w:val="24"/>
          <w:szCs w:val="24"/>
          <w:lang w:val="sr-Cyrl-CS"/>
        </w:rPr>
      </w:pPr>
    </w:p>
    <w:p w:rsidR="003F10ED" w:rsidRPr="003F10ED" w:rsidRDefault="003F10ED" w:rsidP="00D74C87">
      <w:pPr>
        <w:spacing w:after="0" w:line="240" w:lineRule="auto"/>
        <w:ind w:left="0" w:firstLine="0"/>
        <w:jc w:val="both"/>
        <w:rPr>
          <w:rFonts w:ascii="Times New Roman" w:hAnsi="Times New Roman" w:cs="Times New Roman"/>
          <w:sz w:val="24"/>
          <w:szCs w:val="24"/>
          <w:lang w:val="sr-Cyrl-CS"/>
        </w:rPr>
      </w:pPr>
      <w:r w:rsidRPr="003F10ED">
        <w:rPr>
          <w:rFonts w:ascii="Times New Roman" w:hAnsi="Times New Roman" w:cs="Times New Roman"/>
          <w:sz w:val="24"/>
          <w:szCs w:val="24"/>
          <w:lang w:val="sr-Cyrl-CS"/>
        </w:rPr>
        <w:t xml:space="preserve">Након урађене анализе записника са Савета родитеља, можемо да кажемо да Савет родитеља даје велики допринос раду школе и да је укључен у све одлуке важне за развој школе, да родитељи конструктивно раде са Управом школе у циљу бољег функционисања. Родитељи су укључени у процес доношења одлука, посвећени су и мотивисани да подрже развој и напредовање деце и школе. </w:t>
      </w:r>
    </w:p>
    <w:p w:rsidR="003F10ED" w:rsidRPr="003F10ED" w:rsidRDefault="003F10ED" w:rsidP="00D74C87">
      <w:pPr>
        <w:spacing w:after="0" w:line="240" w:lineRule="auto"/>
        <w:ind w:left="0" w:firstLine="0"/>
        <w:jc w:val="both"/>
        <w:rPr>
          <w:rFonts w:ascii="Times New Roman" w:hAnsi="Times New Roman" w:cs="Times New Roman"/>
          <w:sz w:val="24"/>
          <w:szCs w:val="24"/>
          <w:lang w:val="sr-Cyrl-CS"/>
        </w:rPr>
      </w:pPr>
      <w:r w:rsidRPr="003F10ED">
        <w:rPr>
          <w:rFonts w:ascii="Times New Roman" w:hAnsi="Times New Roman" w:cs="Times New Roman"/>
          <w:sz w:val="24"/>
          <w:szCs w:val="24"/>
          <w:lang w:val="sr-Cyrl-CS"/>
        </w:rPr>
        <w:lastRenderedPageBreak/>
        <w:t>Једна од слабости детектована у развојном плану је мали број њихових предлога, на који начин побољшати рад школе. Њихова искуства су веродостојна и значајна за образовно-васпитну установу и добра основа за планирање начина рада са децом у области наставе и ваннаставних активности и требало би да их буде више.</w:t>
      </w:r>
    </w:p>
    <w:p w:rsidR="003F10ED" w:rsidRPr="003F10ED" w:rsidRDefault="003F10ED" w:rsidP="00551BCF">
      <w:pPr>
        <w:spacing w:after="0" w:line="240" w:lineRule="auto"/>
        <w:jc w:val="both"/>
        <w:rPr>
          <w:rFonts w:ascii="Times New Roman" w:hAnsi="Times New Roman" w:cs="Times New Roman"/>
          <w:sz w:val="24"/>
          <w:szCs w:val="24"/>
          <w:lang w:val="sr-Cyrl-CS"/>
        </w:rPr>
      </w:pPr>
    </w:p>
    <w:p w:rsidR="00D74C87" w:rsidRDefault="003F10ED" w:rsidP="00D74C87">
      <w:pPr>
        <w:spacing w:after="0" w:line="240" w:lineRule="auto"/>
        <w:ind w:left="992" w:firstLine="0"/>
        <w:rPr>
          <w:rFonts w:ascii="Times New Roman" w:hAnsi="Times New Roman" w:cs="Times New Roman"/>
          <w:sz w:val="24"/>
          <w:szCs w:val="24"/>
          <w:lang w:val="sr-Cyrl-CS"/>
        </w:rPr>
      </w:pPr>
      <w:r w:rsidRPr="003F10ED">
        <w:rPr>
          <w:rFonts w:ascii="Times New Roman" w:hAnsi="Times New Roman" w:cs="Times New Roman"/>
          <w:b/>
          <w:sz w:val="24"/>
          <w:szCs w:val="24"/>
          <w:lang w:val="sr-Cyrl-CS"/>
        </w:rPr>
        <w:t>На основу рада Тима за самовредновање и резултата до којих се дошло, процена је да је оцена нивоа остварености ових области- 3.</w:t>
      </w:r>
      <w:r w:rsidRPr="003F10ED">
        <w:rPr>
          <w:rFonts w:ascii="Times New Roman" w:hAnsi="Times New Roman" w:cs="Times New Roman"/>
          <w:b/>
          <w:sz w:val="24"/>
          <w:szCs w:val="24"/>
          <w:lang w:val="sr-Cyrl-CS"/>
        </w:rPr>
        <w:br/>
      </w:r>
    </w:p>
    <w:p w:rsidR="003F10ED" w:rsidRPr="003F10ED" w:rsidRDefault="003F10ED" w:rsidP="00D74C87">
      <w:pPr>
        <w:spacing w:after="0" w:line="240" w:lineRule="auto"/>
        <w:ind w:left="992" w:firstLine="0"/>
        <w:rPr>
          <w:rFonts w:ascii="Times New Roman" w:hAnsi="Times New Roman" w:cs="Times New Roman"/>
          <w:b/>
          <w:sz w:val="24"/>
          <w:szCs w:val="24"/>
          <w:lang w:val="sr-Cyrl-CS"/>
        </w:rPr>
      </w:pPr>
      <w:r w:rsidRPr="003F10ED">
        <w:rPr>
          <w:rFonts w:ascii="Times New Roman" w:hAnsi="Times New Roman" w:cs="Times New Roman"/>
          <w:b/>
          <w:sz w:val="24"/>
          <w:szCs w:val="24"/>
          <w:lang w:val="sr-Cyrl-CS"/>
        </w:rPr>
        <w:t>ТИМ ЗА САМОВРЕДНОВАЊЕ:</w:t>
      </w:r>
    </w:p>
    <w:p w:rsidR="00D74C87" w:rsidRDefault="00D74C87" w:rsidP="00D74C87">
      <w:pPr>
        <w:spacing w:after="0" w:line="240" w:lineRule="auto"/>
        <w:ind w:left="992" w:firstLine="0"/>
        <w:jc w:val="both"/>
        <w:rPr>
          <w:rFonts w:ascii="Times New Roman" w:hAnsi="Times New Roman" w:cs="Times New Roman"/>
          <w:sz w:val="24"/>
          <w:szCs w:val="24"/>
          <w:lang w:val="sr-Cyrl-CS"/>
        </w:rPr>
      </w:pPr>
    </w:p>
    <w:p w:rsidR="009A0740" w:rsidRPr="00F058A3" w:rsidRDefault="003F10ED" w:rsidP="00D74C87">
      <w:pPr>
        <w:spacing w:after="0" w:line="240" w:lineRule="auto"/>
        <w:ind w:left="0" w:firstLine="0"/>
        <w:jc w:val="both"/>
        <w:rPr>
          <w:rFonts w:ascii="Times New Roman" w:hAnsi="Times New Roman" w:cs="Times New Roman"/>
          <w:sz w:val="24"/>
          <w:szCs w:val="24"/>
          <w:lang w:val="sr-Cyrl-CS"/>
        </w:rPr>
      </w:pPr>
      <w:r w:rsidRPr="003F10ED">
        <w:rPr>
          <w:rFonts w:ascii="Times New Roman" w:hAnsi="Times New Roman" w:cs="Times New Roman"/>
          <w:sz w:val="24"/>
          <w:szCs w:val="24"/>
          <w:lang w:val="sr-Cyrl-CS"/>
        </w:rPr>
        <w:t>Драгана Салопек- директор школе, Дијана Косијер- педагог школе, Иван Стојановић- професор информатике и рачунарства, Данијела Стојановић- професор енглеског језика, Данијела Шура- професор математике, Гордана Вранић- професор разредне наставе, Ана Поповић- професор физичког васпитања, Данијела Живковић- професор српског језика и књижевности, Ана Кларић- професор разредне наставе, Ивана Боровец- професор разредне наставе, Бојана Ристић- професор разредне наставе.</w:t>
      </w:r>
    </w:p>
    <w:p w:rsidR="009A0740" w:rsidRPr="003F10ED" w:rsidRDefault="009A0740" w:rsidP="00551BCF">
      <w:pPr>
        <w:spacing w:after="0" w:line="240" w:lineRule="auto"/>
        <w:jc w:val="both"/>
        <w:rPr>
          <w:rFonts w:ascii="Times New Roman" w:hAnsi="Times New Roman" w:cs="Times New Roman"/>
          <w:b/>
          <w:sz w:val="24"/>
          <w:szCs w:val="24"/>
          <w:lang w:val="sr-Cyrl-CS"/>
        </w:rPr>
      </w:pPr>
    </w:p>
    <w:p w:rsidR="00703A46" w:rsidRPr="00703A46" w:rsidRDefault="00597BF9" w:rsidP="00551BCF">
      <w:pPr>
        <w:pStyle w:val="Heading2"/>
        <w:jc w:val="both"/>
        <w:rPr>
          <w:lang w:val="sr-Cyrl-CS"/>
        </w:rPr>
      </w:pPr>
      <w:bookmarkStart w:id="54" w:name="_Toc429660351"/>
      <w:r>
        <w:rPr>
          <w:lang w:val="sr-Cyrl-CS"/>
        </w:rPr>
        <w:t>21</w:t>
      </w:r>
      <w:r w:rsidR="00703A46" w:rsidRPr="00703A46">
        <w:rPr>
          <w:lang w:val="sr-Cyrl-CS"/>
        </w:rPr>
        <w:t>.2. ГОДИШЊИ ИЗВЕШТАЈ ТИМА ЗА ПРОФЕСИОНАЛНУ ОРИЈЕНТАЦИЈУ</w:t>
      </w:r>
      <w:bookmarkEnd w:id="54"/>
    </w:p>
    <w:p w:rsidR="00703A46" w:rsidRPr="00703A46" w:rsidRDefault="00703A46" w:rsidP="00551BCF">
      <w:pPr>
        <w:spacing w:after="0"/>
        <w:jc w:val="both"/>
        <w:rPr>
          <w:rFonts w:ascii="Times New Roman" w:hAnsi="Times New Roman" w:cs="Times New Roman"/>
          <w:sz w:val="24"/>
          <w:szCs w:val="24"/>
          <w:lang w:val="sr-Cyrl-CS"/>
        </w:rPr>
      </w:pP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Чланови овогодишњег Тима ПО су били разредне старешине осмих разреда: М</w:t>
      </w:r>
      <w:r w:rsidRPr="00450C9D">
        <w:rPr>
          <w:rFonts w:ascii="Times New Roman" w:hAnsi="Times New Roman" w:cs="Times New Roman"/>
          <w:sz w:val="24"/>
          <w:szCs w:val="24"/>
          <w:lang w:val="sr-Cyrl-CS"/>
        </w:rPr>
        <w:t>иодраг</w:t>
      </w:r>
      <w:r w:rsidRPr="00703A46">
        <w:rPr>
          <w:rFonts w:ascii="Times New Roman" w:hAnsi="Times New Roman" w:cs="Times New Roman"/>
          <w:sz w:val="24"/>
          <w:szCs w:val="24"/>
          <w:lang w:val="sr-Cyrl-CS"/>
        </w:rPr>
        <w:t xml:space="preserve"> Пантелић, Н</w:t>
      </w:r>
      <w:r w:rsidRPr="00450C9D">
        <w:rPr>
          <w:rFonts w:ascii="Times New Roman" w:hAnsi="Times New Roman" w:cs="Times New Roman"/>
          <w:sz w:val="24"/>
          <w:szCs w:val="24"/>
          <w:lang w:val="sr-Cyrl-CS"/>
        </w:rPr>
        <w:t>евенка</w:t>
      </w:r>
      <w:r w:rsidRPr="00703A46">
        <w:rPr>
          <w:rFonts w:ascii="Times New Roman" w:hAnsi="Times New Roman" w:cs="Times New Roman"/>
          <w:sz w:val="24"/>
          <w:szCs w:val="24"/>
          <w:lang w:val="sr-Cyrl-CS"/>
        </w:rPr>
        <w:t xml:space="preserve"> Јовић, Ј</w:t>
      </w:r>
      <w:r w:rsidRPr="00450C9D">
        <w:rPr>
          <w:rFonts w:ascii="Times New Roman" w:hAnsi="Times New Roman" w:cs="Times New Roman"/>
          <w:sz w:val="24"/>
          <w:szCs w:val="24"/>
          <w:lang w:val="sr-Cyrl-CS"/>
        </w:rPr>
        <w:t>елена</w:t>
      </w:r>
      <w:r w:rsidRPr="00703A46">
        <w:rPr>
          <w:rFonts w:ascii="Times New Roman" w:hAnsi="Times New Roman" w:cs="Times New Roman"/>
          <w:sz w:val="24"/>
          <w:szCs w:val="24"/>
          <w:lang w:val="sr-Cyrl-CS"/>
        </w:rPr>
        <w:t xml:space="preserve"> Стефановић, В</w:t>
      </w:r>
      <w:r w:rsidRPr="00450C9D">
        <w:rPr>
          <w:rFonts w:ascii="Times New Roman" w:hAnsi="Times New Roman" w:cs="Times New Roman"/>
          <w:sz w:val="24"/>
          <w:szCs w:val="24"/>
          <w:lang w:val="sr-Cyrl-CS"/>
        </w:rPr>
        <w:t>ладимир</w:t>
      </w:r>
      <w:r w:rsidRPr="00703A46">
        <w:rPr>
          <w:rFonts w:ascii="Times New Roman" w:hAnsi="Times New Roman" w:cs="Times New Roman"/>
          <w:sz w:val="24"/>
          <w:szCs w:val="24"/>
          <w:lang w:val="sr-Cyrl-CS"/>
        </w:rPr>
        <w:t xml:space="preserve"> Милосављевић, Н</w:t>
      </w:r>
      <w:r w:rsidRPr="00450C9D">
        <w:rPr>
          <w:rFonts w:ascii="Times New Roman" w:hAnsi="Times New Roman" w:cs="Times New Roman"/>
          <w:sz w:val="24"/>
          <w:szCs w:val="24"/>
          <w:lang w:val="sr-Cyrl-CS"/>
        </w:rPr>
        <w:t>ада</w:t>
      </w:r>
      <w:r w:rsidRPr="00703A46">
        <w:rPr>
          <w:rFonts w:ascii="Times New Roman" w:hAnsi="Times New Roman" w:cs="Times New Roman"/>
          <w:sz w:val="24"/>
          <w:szCs w:val="24"/>
          <w:lang w:val="sr-Cyrl-CS"/>
        </w:rPr>
        <w:t xml:space="preserve"> Стојиљковић, А</w:t>
      </w:r>
      <w:r w:rsidRPr="00450C9D">
        <w:rPr>
          <w:rFonts w:ascii="Times New Roman" w:hAnsi="Times New Roman" w:cs="Times New Roman"/>
          <w:sz w:val="24"/>
          <w:szCs w:val="24"/>
          <w:lang w:val="sr-Cyrl-CS"/>
        </w:rPr>
        <w:t>на</w:t>
      </w:r>
      <w:r w:rsidRPr="00703A46">
        <w:rPr>
          <w:rFonts w:ascii="Times New Roman" w:hAnsi="Times New Roman" w:cs="Times New Roman"/>
          <w:sz w:val="24"/>
          <w:szCs w:val="24"/>
          <w:lang w:val="sr-Cyrl-CS"/>
        </w:rPr>
        <w:t xml:space="preserve"> Поповић, М</w:t>
      </w:r>
      <w:r w:rsidRPr="00450C9D">
        <w:rPr>
          <w:rFonts w:ascii="Times New Roman" w:hAnsi="Times New Roman" w:cs="Times New Roman"/>
          <w:sz w:val="24"/>
          <w:szCs w:val="24"/>
          <w:lang w:val="sr-Cyrl-CS"/>
        </w:rPr>
        <w:t>ања</w:t>
      </w:r>
      <w:r w:rsidRPr="00703A46">
        <w:rPr>
          <w:rFonts w:ascii="Times New Roman" w:hAnsi="Times New Roman" w:cs="Times New Roman"/>
          <w:sz w:val="24"/>
          <w:szCs w:val="24"/>
          <w:lang w:val="sr-Cyrl-CS"/>
        </w:rPr>
        <w:t xml:space="preserve"> В</w:t>
      </w:r>
      <w:r w:rsidRPr="00450C9D">
        <w:rPr>
          <w:rFonts w:ascii="Times New Roman" w:hAnsi="Times New Roman" w:cs="Times New Roman"/>
          <w:sz w:val="24"/>
          <w:szCs w:val="24"/>
          <w:lang w:val="sr-Cyrl-CS"/>
        </w:rPr>
        <w:t>у</w:t>
      </w:r>
      <w:r w:rsidRPr="00703A46">
        <w:rPr>
          <w:rFonts w:ascii="Times New Roman" w:hAnsi="Times New Roman" w:cs="Times New Roman"/>
          <w:sz w:val="24"/>
          <w:szCs w:val="24"/>
          <w:lang w:val="sr-Cyrl-CS"/>
        </w:rPr>
        <w:t>јновић и координатор тима, психолог Ирена Церо.</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 xml:space="preserve">У току године Тим се редовно састајао и договарао о корацима и садржајима активности. (5.11., 27.11., 26.12.2014., 3.2., 20.5., 25.6. 2015.) </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У својим одељењима у оквиру ПО разредне старешине су на часовима одељ. заједнице урадили радионице:</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 xml:space="preserve"> 1. Самоспознаја – то сам ја</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 xml:space="preserve"> 2. Како до жељене школе</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На једном од часова О.З. присуствовали су родитељи који су представили своја занимања.</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Разредне старешине су са својим ученицима посетили Сајам образовања Звездаре на којем је била презентација средњих школа.</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Психолог школе је, као и сваке године, и ове шк.год, без обзира на штрајк у коме је била школа, одрадила комплетан пакет активности на ПО. У току фебруара урађено је анкетирање професионалних интересовања свих ученика осмих разреда и договорили смо се о облицима даљих актовности. Оформљен је Пано професионалне оријентације који је садржао све важне информације, договоре, заказиваља, рекламе средњих школа.</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После обраде и анализе анкета, психолог је издвојила децу којој је потребна помоћ у даљем професионалном размишљању, одлучивању и одабиру школа.</w:t>
      </w:r>
    </w:p>
    <w:p w:rsidR="00703A46" w:rsidRPr="00703A46" w:rsidRDefault="00703A46" w:rsidP="00551BCF">
      <w:pPr>
        <w:spacing w:after="0"/>
        <w:ind w:left="0" w:firstLine="0"/>
        <w:jc w:val="both"/>
        <w:rPr>
          <w:rFonts w:ascii="Times New Roman" w:hAnsi="Times New Roman" w:cs="Times New Roman"/>
          <w:sz w:val="24"/>
          <w:szCs w:val="24"/>
          <w:lang w:val="sr-Cyrl-CS"/>
        </w:rPr>
      </w:pPr>
      <w:r w:rsidRPr="00703A46">
        <w:rPr>
          <w:rFonts w:ascii="Times New Roman" w:hAnsi="Times New Roman" w:cs="Times New Roman"/>
          <w:sz w:val="24"/>
          <w:szCs w:val="24"/>
          <w:lang w:val="sr-Cyrl-CS"/>
        </w:rPr>
        <w:t>Са изабраном децом је у марту и радила тестирање професионалних интересовања, тестирање општих и специфичних способности.</w:t>
      </w:r>
    </w:p>
    <w:p w:rsidR="00703A46" w:rsidRPr="001D28F0" w:rsidRDefault="00703A46" w:rsidP="00551BCF">
      <w:pPr>
        <w:spacing w:after="0"/>
        <w:ind w:left="0" w:firstLine="0"/>
        <w:jc w:val="both"/>
        <w:rPr>
          <w:rFonts w:ascii="Times New Roman" w:hAnsi="Times New Roman" w:cs="Times New Roman"/>
          <w:sz w:val="24"/>
          <w:szCs w:val="24"/>
        </w:rPr>
      </w:pPr>
      <w:r w:rsidRPr="00703A46">
        <w:rPr>
          <w:rFonts w:ascii="Times New Roman" w:hAnsi="Times New Roman" w:cs="Times New Roman"/>
          <w:sz w:val="24"/>
          <w:szCs w:val="24"/>
          <w:lang w:val="sr-Cyrl-CS"/>
        </w:rPr>
        <w:t xml:space="preserve">После обраде тестова са децом је рађено психолошко професионално саветовање где им је на основу осмогодишњег праћења, посматрања детета, резултата тестова и познавања целокупне ситуације, пружана помоћ у усмеравању и одабиру средње школе. </w:t>
      </w:r>
    </w:p>
    <w:p w:rsidR="00703A46" w:rsidRPr="00703A46" w:rsidRDefault="00703A46" w:rsidP="00C225E4">
      <w:pPr>
        <w:spacing w:after="0"/>
        <w:ind w:left="0" w:firstLine="0"/>
        <w:jc w:val="right"/>
        <w:rPr>
          <w:rFonts w:ascii="Times New Roman" w:hAnsi="Times New Roman" w:cs="Times New Roman"/>
          <w:sz w:val="24"/>
          <w:szCs w:val="24"/>
          <w:lang w:val="sr-Cyrl-CS"/>
        </w:rPr>
      </w:pPr>
      <w:r w:rsidRPr="00703A46">
        <w:rPr>
          <w:rFonts w:ascii="Times New Roman" w:hAnsi="Times New Roman" w:cs="Times New Roman"/>
          <w:sz w:val="24"/>
          <w:szCs w:val="24"/>
          <w:lang w:val="sr-Cyrl-CS"/>
        </w:rPr>
        <w:t>Руководилац О.В. осмих разреда Невенка Јовић</w:t>
      </w:r>
    </w:p>
    <w:p w:rsidR="00703A46" w:rsidRPr="00703A46" w:rsidRDefault="00703A46" w:rsidP="00C225E4">
      <w:pPr>
        <w:spacing w:after="0"/>
        <w:ind w:left="0" w:firstLine="0"/>
        <w:jc w:val="right"/>
        <w:rPr>
          <w:rFonts w:ascii="Times New Roman" w:hAnsi="Times New Roman" w:cs="Times New Roman"/>
          <w:sz w:val="24"/>
          <w:szCs w:val="24"/>
          <w:lang w:val="sr-Cyrl-CS"/>
        </w:rPr>
      </w:pPr>
      <w:r w:rsidRPr="00703A46">
        <w:rPr>
          <w:rFonts w:ascii="Times New Roman" w:hAnsi="Times New Roman" w:cs="Times New Roman"/>
          <w:sz w:val="24"/>
          <w:szCs w:val="24"/>
          <w:lang w:val="sr-Cyrl-CS"/>
        </w:rPr>
        <w:t>Координатор тима ПО Ирена Церо, психолог</w:t>
      </w:r>
    </w:p>
    <w:p w:rsidR="003F10ED" w:rsidRPr="00450C9D" w:rsidRDefault="003F10ED" w:rsidP="00551BCF">
      <w:pPr>
        <w:spacing w:after="0"/>
        <w:ind w:left="0" w:hanging="1"/>
        <w:jc w:val="both"/>
        <w:rPr>
          <w:rFonts w:ascii="Times New Roman" w:hAnsi="Times New Roman" w:cs="Times New Roman"/>
          <w:sz w:val="24"/>
          <w:szCs w:val="24"/>
          <w:lang w:val="sr-Cyrl-CS"/>
        </w:rPr>
      </w:pPr>
    </w:p>
    <w:p w:rsidR="00703A46" w:rsidRPr="00450C9D" w:rsidRDefault="00597BF9" w:rsidP="00551BCF">
      <w:pPr>
        <w:pStyle w:val="Heading2"/>
        <w:jc w:val="both"/>
        <w:rPr>
          <w:lang w:val="sr-Cyrl-CS"/>
        </w:rPr>
      </w:pPr>
      <w:bookmarkStart w:id="55" w:name="_Toc429660352"/>
      <w:r>
        <w:rPr>
          <w:lang w:val="sr-Cyrl-CS"/>
        </w:rPr>
        <w:t>21</w:t>
      </w:r>
      <w:r w:rsidR="007F3AEA" w:rsidRPr="00450C9D">
        <w:rPr>
          <w:lang w:val="sr-Cyrl-CS"/>
        </w:rPr>
        <w:t>.3. ИЗВЕШТАЈ О РАДУ ТИМА ЗА ДОДАТНУ ПОДРШКУ УЧЕНИЦИМА</w:t>
      </w:r>
      <w:bookmarkEnd w:id="55"/>
    </w:p>
    <w:p w:rsidR="00264DF3" w:rsidRPr="00450C9D" w:rsidRDefault="00264DF3" w:rsidP="00551BCF">
      <w:pPr>
        <w:spacing w:after="0"/>
        <w:ind w:left="0" w:firstLine="0"/>
        <w:jc w:val="both"/>
        <w:rPr>
          <w:rFonts w:ascii="Times New Roman" w:hAnsi="Times New Roman" w:cs="Times New Roman"/>
          <w:sz w:val="24"/>
          <w:szCs w:val="24"/>
          <w:lang w:val="sr-Cyrl-CS"/>
        </w:rPr>
      </w:pP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Тим за додатну подршку ученицима образовање се састао пет пута у току школске године 2014/15.</w:t>
      </w:r>
    </w:p>
    <w:p w:rsidR="00264DF3" w:rsidRPr="00450C9D" w:rsidRDefault="00264DF3" w:rsidP="00551BCF">
      <w:pPr>
        <w:spacing w:after="0"/>
        <w:ind w:left="0" w:firstLine="0"/>
        <w:jc w:val="both"/>
        <w:rPr>
          <w:rFonts w:ascii="Times New Roman" w:hAnsi="Times New Roman" w:cs="Times New Roman"/>
          <w:sz w:val="24"/>
          <w:szCs w:val="24"/>
          <w:lang w:val="sr-Cyrl-CS"/>
        </w:rPr>
      </w:pP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Већина задатака и активности је урађена према Годишњем плану рада Тима. </w:t>
      </w: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 току године смо имали петоро ученика која су се школовала по ИОП-у 2 и једног ученика по ИОП-у 1. Два ученика четвртог разреда су радила по Плану прилагођавања. </w:t>
      </w:r>
    </w:p>
    <w:p w:rsidR="00264DF3" w:rsidRPr="00450C9D" w:rsidRDefault="00264DF3" w:rsidP="00551BCF">
      <w:pPr>
        <w:spacing w:after="0"/>
        <w:ind w:left="0" w:firstLine="0"/>
        <w:jc w:val="both"/>
        <w:rPr>
          <w:rFonts w:ascii="Times New Roman" w:hAnsi="Times New Roman" w:cs="Times New Roman"/>
          <w:sz w:val="24"/>
          <w:szCs w:val="24"/>
          <w:lang w:val="sr-Cyrl-CS"/>
        </w:rPr>
      </w:pP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Чланови су упознати са Приручником за писање Индивидуалних образовних планова. </w:t>
      </w: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Формирани су Тимови за подршку ученицима, и њихов рад је успешно и редовно обављан. </w:t>
      </w: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25.09.2014. је одржано предавање за учитеље првог и другог разреда са темом –„Проблеми у почетном читању и писању“ . Предавање је одржала спољни стручни сарадник-логопед Маја Балванлиев и било је присутно 14 учитеља. </w:t>
      </w: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21. и 22. фебруара 2015. године одржан је семинар – „Аутистични спектар, хиперактивност, дислексија и друге сметње –Стратегије“, у оквиру наше школе за 30 наставника.</w:t>
      </w: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Спољни стручни сарадници су наставили успешан рад са ученицима. Специјални педагог није наставио рад у оквиру школе, због одлуке Школске управе. Реализован је превентивно-корективни рад логопеда са 9 ученика. Тестирано је 4 ученика. У индивидуални рад са дефектологом је било укључено 6 ученика. </w:t>
      </w:r>
    </w:p>
    <w:p w:rsidR="00264DF3" w:rsidRPr="00450C9D" w:rsidRDefault="00264DF3" w:rsidP="00551BCF">
      <w:pPr>
        <w:spacing w:after="0"/>
        <w:ind w:left="0" w:firstLine="0"/>
        <w:jc w:val="both"/>
        <w:rPr>
          <w:rFonts w:ascii="Times New Roman" w:hAnsi="Times New Roman" w:cs="Times New Roman"/>
          <w:sz w:val="24"/>
          <w:szCs w:val="24"/>
          <w:lang w:val="sr-Cyrl-CS"/>
        </w:rPr>
      </w:pPr>
    </w:p>
    <w:p w:rsidR="00264DF3" w:rsidRPr="00450C9D" w:rsidRDefault="00264DF3"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Деца упућена на процену ИРК-а нису донела решење комисије, закључно са децембром. </w:t>
      </w:r>
    </w:p>
    <w:p w:rsidR="00264DF3" w:rsidRPr="00450C9D" w:rsidRDefault="00264DF3" w:rsidP="00551BCF">
      <w:pPr>
        <w:spacing w:after="0"/>
        <w:ind w:left="0" w:firstLine="0"/>
        <w:jc w:val="both"/>
        <w:rPr>
          <w:rFonts w:ascii="Times New Roman" w:hAnsi="Times New Roman" w:cs="Times New Roman"/>
          <w:sz w:val="24"/>
          <w:szCs w:val="24"/>
          <w:lang w:val="sr-Cyrl-CS"/>
        </w:rPr>
      </w:pPr>
    </w:p>
    <w:p w:rsidR="00264DF3" w:rsidRPr="00450C9D" w:rsidRDefault="00264DF3" w:rsidP="00D74C87">
      <w:pPr>
        <w:spacing w:after="0"/>
        <w:jc w:val="right"/>
        <w:rPr>
          <w:rFonts w:ascii="Times New Roman" w:hAnsi="Times New Roman" w:cs="Times New Roman"/>
          <w:sz w:val="24"/>
          <w:szCs w:val="24"/>
          <w:u w:val="single"/>
          <w:lang w:val="sr-Cyrl-CS"/>
        </w:rPr>
      </w:pPr>
      <w:r w:rsidRPr="00450C9D">
        <w:rPr>
          <w:rFonts w:ascii="Times New Roman" w:hAnsi="Times New Roman" w:cs="Times New Roman"/>
          <w:sz w:val="24"/>
          <w:szCs w:val="24"/>
          <w:u w:val="single"/>
          <w:lang w:val="sr-Cyrl-CS"/>
        </w:rPr>
        <w:t>Чланови Тима за додатну подршку ученицима</w:t>
      </w:r>
    </w:p>
    <w:p w:rsidR="00264DF3" w:rsidRPr="00450C9D" w:rsidRDefault="00264DF3" w:rsidP="00D74C87">
      <w:pPr>
        <w:spacing w:after="0"/>
        <w:jc w:val="right"/>
        <w:rPr>
          <w:rFonts w:ascii="Times New Roman" w:hAnsi="Times New Roman" w:cs="Times New Roman"/>
          <w:sz w:val="24"/>
          <w:szCs w:val="24"/>
          <w:lang w:val="sr-Cyrl-CS"/>
        </w:rPr>
      </w:pPr>
    </w:p>
    <w:p w:rsidR="00264DF3" w:rsidRPr="00450C9D" w:rsidRDefault="00264DF3" w:rsidP="00D74C8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Дијана Косијер</w:t>
      </w:r>
    </w:p>
    <w:p w:rsidR="00264DF3" w:rsidRPr="00450C9D" w:rsidRDefault="00264DF3" w:rsidP="00D74C8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Драгана Салопек</w:t>
      </w:r>
    </w:p>
    <w:p w:rsidR="00264DF3" w:rsidRPr="00450C9D" w:rsidRDefault="00264DF3" w:rsidP="00D74C87">
      <w:pPr>
        <w:tabs>
          <w:tab w:val="left" w:pos="315"/>
          <w:tab w:val="right" w:pos="8640"/>
        </w:tabs>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Ирена Церо</w:t>
      </w:r>
    </w:p>
    <w:p w:rsidR="00264DF3" w:rsidRPr="00450C9D" w:rsidRDefault="00264DF3" w:rsidP="00D74C8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Љубица Радојковић</w:t>
      </w:r>
    </w:p>
    <w:p w:rsidR="00264DF3" w:rsidRPr="00450C9D" w:rsidRDefault="00264DF3" w:rsidP="00D74C8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Даниловић Ирена</w:t>
      </w:r>
    </w:p>
    <w:p w:rsidR="00264DF3" w:rsidRPr="00450C9D" w:rsidRDefault="00264DF3" w:rsidP="00D74C8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Ивана Перић</w:t>
      </w:r>
    </w:p>
    <w:p w:rsidR="00264DF3" w:rsidRPr="00450C9D" w:rsidRDefault="00264DF3" w:rsidP="00D74C8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Јасмина Николић</w:t>
      </w:r>
    </w:p>
    <w:p w:rsidR="00B83B55" w:rsidRPr="00450C9D" w:rsidRDefault="00597BF9" w:rsidP="00551BCF">
      <w:pPr>
        <w:pStyle w:val="Heading2"/>
        <w:jc w:val="both"/>
        <w:rPr>
          <w:lang w:val="sr-Cyrl-CS"/>
        </w:rPr>
      </w:pPr>
      <w:bookmarkStart w:id="56" w:name="_Toc429660353"/>
      <w:r>
        <w:rPr>
          <w:sz w:val="24"/>
          <w:szCs w:val="24"/>
          <w:lang w:val="sr-Cyrl-CS"/>
        </w:rPr>
        <w:t>21</w:t>
      </w:r>
      <w:r w:rsidR="009A0740" w:rsidRPr="00450C9D">
        <w:rPr>
          <w:sz w:val="24"/>
          <w:szCs w:val="24"/>
          <w:lang w:val="sr-Cyrl-CS"/>
        </w:rPr>
        <w:t xml:space="preserve">.4. </w:t>
      </w:r>
      <w:r w:rsidR="009A0740" w:rsidRPr="00450C9D">
        <w:rPr>
          <w:lang w:val="sr-Cyrl-CS"/>
        </w:rPr>
        <w:t>ИЗВЕШТАЈ О РАДУ ТИМА ЗА ЗАШТИТУ ДЕЦЕ ОД НАСИЉА, ЗЛОСТАВЉАЊА И ЗАНЕМАРИВАЊА</w:t>
      </w:r>
      <w:bookmarkEnd w:id="56"/>
    </w:p>
    <w:p w:rsidR="00B83B55" w:rsidRPr="00450C9D" w:rsidRDefault="00B83B55" w:rsidP="00551BCF">
      <w:pPr>
        <w:spacing w:after="0"/>
        <w:ind w:left="0" w:firstLine="0"/>
        <w:jc w:val="both"/>
        <w:rPr>
          <w:rFonts w:ascii="Times New Roman" w:hAnsi="Times New Roman" w:cs="Times New Roman"/>
          <w:sz w:val="24"/>
          <w:szCs w:val="24"/>
          <w:lang w:val="sr-Cyrl-CS"/>
        </w:rPr>
      </w:pP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 крају школске 2014/15. године извештаје нису предале разредне старешине 2/4, 4/7, 5/1, 6/1, 7/8, 8/1, 8/4 и 8/7.</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Акције које су спроведене у сарадњи са Вршњачким тимом и теме реализоване на часовима одељенске заједнице и разредног старешине допринеле су смањењу насиљамеђу вршњацима, ублажиле агресивно понашање, успоставиле бољу сарадњу и комуникацију међу ученицима, омогућиле развијање самопоуздања и слободу изношења различитих ставова и мисли као и примену стечених знања са радионица на којима се говорило о различитим облицима и нивоима насиља.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Теме са часова одељенских заједница и разредног старешине су: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-Опасне игре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-Најбољи друг</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-Поштовање различитости и развијање толеранције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-Поштовање правила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-Људска права </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-Шифра - другарство</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-Ненасилно решавање проблема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-Како решити сукоб</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-Одевање и изглед</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-Различити, а исти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-Имам права али и обавезе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-Тешко другу без друга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-Односи у породици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-Односи у нашем одељењу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-Понашање на јавним местима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-Радионица „Возић правила“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-Тешка реч –извини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Оловка пише срцем</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-То смо ми...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-Идемо даље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-Култура понашања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-Радионица „Вештине за адолесценцију“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-Тешкоће и решавање проблема у учењу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-Појаве које прате пубертет</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-Актуелни проблеми</w:t>
      </w:r>
    </w:p>
    <w:p w:rsidR="00B83B55" w:rsidRPr="00F058A3" w:rsidRDefault="00551BCF"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-Како препознати насиљ</w:t>
      </w:r>
      <w:r>
        <w:rPr>
          <w:rFonts w:ascii="Times New Roman" w:hAnsi="Times New Roman" w:cs="Times New Roman"/>
          <w:sz w:val="24"/>
          <w:szCs w:val="24"/>
        </w:rPr>
        <w:t>e</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-Однос ученик-наставник</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-Међусобно поштовање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-Шта ми значи другарство</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-Интрнет насиље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-Утицај породице на етичке принципе и моралне вредности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-Разговор о конкретним врстама и нивоима насиља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-Слобода мишљења и уважавање туђег</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-Помоћ ученицима који имају потешкоће у учењу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-образовни профили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-Припремна настава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-Хумани односи према половима</w:t>
      </w:r>
    </w:p>
    <w:p w:rsidR="00B83B55" w:rsidRPr="00450C9D" w:rsidRDefault="00B83B55" w:rsidP="00551BCF">
      <w:pPr>
        <w:spacing w:after="0"/>
        <w:ind w:left="0" w:firstLine="0"/>
        <w:jc w:val="both"/>
        <w:rPr>
          <w:rFonts w:ascii="Times New Roman" w:hAnsi="Times New Roman" w:cs="Times New Roman"/>
          <w:sz w:val="24"/>
          <w:szCs w:val="24"/>
          <w:lang w:val="sr-Cyrl-CS"/>
        </w:rPr>
      </w:pP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Акције спроведене у сарадњи са Вршњачким тимом</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-Чеп у џеп</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-Посета и помоћ болесном другу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-Вашар</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-Пролећни крос</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-Један пакетић много љубави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-Помажемо слабијима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-Посета Београдској филхармонији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-Помоћ дечаку са Косова и Метохије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-Деца лептири</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-Дрво одељења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-Учествовање у квизу из биологије, историје и географије</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-Учествовање у приредбама са темама (насиље,међуљудски односи и односи међу половима).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Ученици који су имали непримерено понашање,а то значи непоштовање правила прописаних школским  Правилником о понашању у школи, ометање наставе, неоправдани изостанци, агресиван однос према својим друговима и наставницима, разредне старешине су споменуле у својим извештајима. </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То су: </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К. Ђ. 4/3, Ћ. С. 5/2, П.У.5/2, М. М. 5/3, К. Д.5/6, М. С.5/6, М. Г.5/6, Д. А.5/8, И. И.5/8,         Р. Ј.6/2, О. Д.6/4, М. М.6/4,С. Т. 7/1, Д. А.7/1, У. Л.7/1, В.Ф.7/1, Б.М.7/1, Б. Н.7/4</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Дисциплински поступци, а било их је шест, су затворени на крају школске године,  дали  су  резултате тако да се понашање већег броја ученика поправило и било у складу са школским Правилником о понашању.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Ученици који су били обухваћени дисциплинским постуком су:</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 М. 5/7 –четири из владања,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Б.И. 6/2 -три из владања, </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 В. 6/4 -два из владања,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  Ј. 6/6 –један из владања,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Б. Т. 7/4-један из владања и </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Г. С. 8/4- један из владања</w:t>
      </w:r>
    </w:p>
    <w:p w:rsidR="00B83B55" w:rsidRPr="00450C9D" w:rsidRDefault="00B83B55"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 ученицима који настављају школовање у нашој школи и следеће године,биће обухваћени појачаним васпитним радом разредног старешине, психолога и педагога .</w:t>
      </w:r>
    </w:p>
    <w:p w:rsidR="00B83B55" w:rsidRPr="00450C9D" w:rsidRDefault="00B83B55" w:rsidP="00551BCF">
      <w:pPr>
        <w:spacing w:after="0"/>
        <w:ind w:left="0" w:firstLine="0"/>
        <w:jc w:val="both"/>
        <w:rPr>
          <w:rFonts w:ascii="Times New Roman" w:hAnsi="Times New Roman" w:cs="Times New Roman"/>
          <w:sz w:val="24"/>
          <w:szCs w:val="24"/>
          <w:lang w:val="sr-Cyrl-CS"/>
        </w:rPr>
      </w:pPr>
    </w:p>
    <w:p w:rsidR="00B83B55" w:rsidRPr="00450C9D" w:rsidRDefault="00B83B55" w:rsidP="004420F0">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Члан Тима за заштиту деце од насиља, злостављања и занемаривања</w:t>
      </w:r>
    </w:p>
    <w:p w:rsidR="00B83B55" w:rsidRPr="00450C9D" w:rsidRDefault="00B83B55" w:rsidP="004420F0">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Сањ</w:t>
      </w:r>
      <w:r w:rsidR="00EC79EB" w:rsidRPr="00450C9D">
        <w:rPr>
          <w:rFonts w:ascii="Times New Roman" w:hAnsi="Times New Roman" w:cs="Times New Roman"/>
          <w:sz w:val="24"/>
          <w:szCs w:val="24"/>
          <w:lang w:val="sr-Cyrl-CS"/>
        </w:rPr>
        <w:t>а Стојановић</w:t>
      </w:r>
    </w:p>
    <w:p w:rsidR="00264DF3" w:rsidRPr="00450C9D" w:rsidRDefault="00264DF3" w:rsidP="00551BCF">
      <w:pPr>
        <w:spacing w:after="0"/>
        <w:ind w:left="0" w:hanging="1"/>
        <w:jc w:val="both"/>
        <w:rPr>
          <w:rFonts w:ascii="Times New Roman" w:hAnsi="Times New Roman" w:cs="Times New Roman"/>
          <w:sz w:val="24"/>
          <w:szCs w:val="24"/>
          <w:lang w:val="sr-Cyrl-CS"/>
        </w:rPr>
      </w:pPr>
    </w:p>
    <w:p w:rsidR="005E1D62" w:rsidRPr="00450C9D" w:rsidRDefault="00597BF9" w:rsidP="00551BCF">
      <w:pPr>
        <w:pStyle w:val="Heading2"/>
        <w:jc w:val="both"/>
        <w:rPr>
          <w:lang w:val="sr-Cyrl-CS"/>
        </w:rPr>
      </w:pPr>
      <w:bookmarkStart w:id="57" w:name="_Toc429660354"/>
      <w:r>
        <w:rPr>
          <w:lang w:val="sr-Cyrl-CS"/>
        </w:rPr>
        <w:t>21</w:t>
      </w:r>
      <w:r w:rsidR="005E1D62" w:rsidRPr="00450C9D">
        <w:rPr>
          <w:lang w:val="sr-Cyrl-CS"/>
        </w:rPr>
        <w:t>.5. ИЗВЕШТАЈ О РАДУ УЧЕНИЧКОГ ПАРЛАМЕНТА</w:t>
      </w:r>
      <w:bookmarkEnd w:id="57"/>
    </w:p>
    <w:p w:rsidR="005E1D62" w:rsidRPr="00450C9D" w:rsidRDefault="005E1D62" w:rsidP="00551BCF">
      <w:pPr>
        <w:spacing w:after="0"/>
        <w:jc w:val="both"/>
        <w:rPr>
          <w:rFonts w:ascii="Times New Roman" w:hAnsi="Times New Roman" w:cs="Times New Roman"/>
          <w:b/>
          <w:sz w:val="24"/>
          <w:szCs w:val="24"/>
          <w:lang w:val="sr-Cyrl-CS"/>
        </w:rPr>
      </w:pP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Ученички Парламент је у школској 2014/15. години почео са радом 22.09.2014. године након што су одељењске заједнице свих одељења од петог до осмог разреда изабрале по два своја представника у Ученички Парламент, а последњи састанак је одржан 2015. </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првом полугодишту је одржано шест састанака: 22. септембра, 7. октобра, 20. октобра,14.. новембра, 1. Децембра, 25. децембра.</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 другом полугодишту је одржано пет састанака: 23. фебруара, 25. март, 27. март, 26. мај, 08. јун.   </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Укупно у току школске године је одржано 11 састанака.</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 првом састанку координатори тима су упознали присутне чланове са планом рада а чланови УПа су изабрали Марију Гаревић (</w:t>
      </w:r>
      <w:r w:rsidRPr="005E1D62">
        <w:rPr>
          <w:rFonts w:ascii="Times New Roman" w:hAnsi="Times New Roman" w:cs="Times New Roman"/>
          <w:sz w:val="24"/>
          <w:szCs w:val="24"/>
        </w:rPr>
        <w:t>VII</w:t>
      </w:r>
      <w:r w:rsidRPr="00450C9D">
        <w:rPr>
          <w:rFonts w:ascii="Times New Roman" w:hAnsi="Times New Roman" w:cs="Times New Roman"/>
          <w:sz w:val="24"/>
          <w:szCs w:val="24"/>
          <w:lang w:val="sr-Cyrl-CS"/>
        </w:rPr>
        <w:t>5) за председника УПа. Помоћник председника је Романа Ивановић (</w:t>
      </w:r>
      <w:r w:rsidRPr="005E1D62">
        <w:rPr>
          <w:rFonts w:ascii="Times New Roman" w:hAnsi="Times New Roman" w:cs="Times New Roman"/>
          <w:sz w:val="24"/>
          <w:szCs w:val="24"/>
        </w:rPr>
        <w:t>VII</w:t>
      </w:r>
      <w:r w:rsidRPr="00450C9D">
        <w:rPr>
          <w:rFonts w:ascii="Times New Roman" w:hAnsi="Times New Roman" w:cs="Times New Roman"/>
          <w:sz w:val="24"/>
          <w:szCs w:val="24"/>
          <w:lang w:val="sr-Cyrl-CS"/>
        </w:rPr>
        <w:t>2), записничар УПа је Лазар Стевић (</w:t>
      </w:r>
      <w:r w:rsidRPr="005E1D62">
        <w:rPr>
          <w:rFonts w:ascii="Times New Roman" w:hAnsi="Times New Roman" w:cs="Times New Roman"/>
          <w:sz w:val="24"/>
          <w:szCs w:val="24"/>
        </w:rPr>
        <w:t>VIII</w:t>
      </w:r>
      <w:r w:rsidRPr="00450C9D">
        <w:rPr>
          <w:rFonts w:ascii="Times New Roman" w:hAnsi="Times New Roman" w:cs="Times New Roman"/>
          <w:sz w:val="24"/>
          <w:szCs w:val="24"/>
          <w:lang w:val="sr-Cyrl-CS"/>
        </w:rPr>
        <w:t xml:space="preserve">1). Предтавник УПа у Школском одбору је Миљана </w:t>
      </w:r>
      <w:r w:rsidRPr="00450C9D">
        <w:rPr>
          <w:rFonts w:ascii="Times New Roman" w:hAnsi="Times New Roman" w:cs="Times New Roman"/>
          <w:sz w:val="24"/>
          <w:szCs w:val="24"/>
          <w:lang w:val="sr-Cyrl-CS"/>
        </w:rPr>
        <w:lastRenderedPageBreak/>
        <w:t>Милојковић (</w:t>
      </w:r>
      <w:r w:rsidRPr="005E1D62">
        <w:rPr>
          <w:rFonts w:ascii="Times New Roman" w:hAnsi="Times New Roman" w:cs="Times New Roman"/>
          <w:sz w:val="24"/>
          <w:szCs w:val="24"/>
        </w:rPr>
        <w:t>VIII</w:t>
      </w:r>
      <w:r w:rsidRPr="00450C9D">
        <w:rPr>
          <w:rFonts w:ascii="Times New Roman" w:hAnsi="Times New Roman" w:cs="Times New Roman"/>
          <w:sz w:val="24"/>
          <w:szCs w:val="24"/>
          <w:lang w:val="sr-Cyrl-CS"/>
        </w:rPr>
        <w:t>1). Представник УПа за борбу против насиља је Михајло Ђурић (</w:t>
      </w:r>
      <w:r w:rsidRPr="005E1D62">
        <w:rPr>
          <w:rFonts w:ascii="Times New Roman" w:hAnsi="Times New Roman" w:cs="Times New Roman"/>
          <w:sz w:val="24"/>
          <w:szCs w:val="24"/>
        </w:rPr>
        <w:t>VII</w:t>
      </w:r>
      <w:r w:rsidRPr="00450C9D">
        <w:rPr>
          <w:rFonts w:ascii="Times New Roman" w:hAnsi="Times New Roman" w:cs="Times New Roman"/>
          <w:sz w:val="24"/>
          <w:szCs w:val="24"/>
          <w:lang w:val="sr-Cyrl-CS"/>
        </w:rPr>
        <w:t>2), а у Тиму за школско развојно планирање Софија Динчић (</w:t>
      </w:r>
      <w:r w:rsidRPr="005E1D62">
        <w:rPr>
          <w:rFonts w:ascii="Times New Roman" w:hAnsi="Times New Roman" w:cs="Times New Roman"/>
          <w:sz w:val="24"/>
          <w:szCs w:val="24"/>
        </w:rPr>
        <w:t>VIII</w:t>
      </w:r>
      <w:r w:rsidRPr="00450C9D">
        <w:rPr>
          <w:rFonts w:ascii="Times New Roman" w:hAnsi="Times New Roman" w:cs="Times New Roman"/>
          <w:sz w:val="24"/>
          <w:szCs w:val="24"/>
          <w:lang w:val="sr-Cyrl-CS"/>
        </w:rPr>
        <w:t>6).</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Чланови Ученичког Парламента су у току школске године четири пута имали заједнички састанак са члановима Вршњачког тима како би разменили искуства и ујединили се у заједничким акцијама.</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току првог полугодишта ученици УПа су ишли на предавање о „Репродуктивном здрављу“ у Шестој Београдској гимназији; суделовали су у оквиру активности „Дечија недеља“; хуманитарној акцији „Чеп у џеп“; покренута је акција братимљења са другим школама у Србији и ван земље; покренута је акција повезивања са Петницом; одржана је акција замена улога „Наставник-ученик“; спровели су акцију „Школског Вашара“-хуманитарног карактера; помагали су у акцији Еко тима у пошумљавању школског дворишта.</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току другог полугодишта дефинисане су многе теме, између осталог на Састанку од 23. 02. 2015. Ученици су упознати да је у припреми Правилник о безбедности у школи. Том Састанку је присуствовала помоћник директора Радмила Миладиновић, која је ученицима саопштила информацију о реализовању наставе у природи, екскурзија и излета. Наглашено је да су неусаглашени закони Министарства финансије и просвете о реализацији истих, те би, уколико се изађе у сусрет ученицима прекршили један од Закона. Поводом набавке уџбеника за наредну школску годину, одржана су два састанка због недостатка кворума. На првом састанку 25. 03. 2015. Присуствовало је само 4 ученика. Због тога је 27. 03. 2015. Одржан нови састанак са темом договор у вези са уџбеницима за школску 2015/2016. годину. Ученици су упознати са предложеним уџбеницима и коментарисали су на ту тему и усвојили су једногласно листу уџбеника. На састанку одржаном 26. 05. 2015. Анализиран је рад УП, ученици су похваљени, посебно они који су редовно долазили читаве године. Ученици су обавештени о резулатима хуманитарне акције за дечака са Косова који ће отићи на летовање и бити гост наше школе у септембру. Ученици су обавештени о Дану изазова и начину на који ћемо га обележити. Такође су предложили одржавање Квиза знања. На последњем састанку објављени победници Квиза знања и њихова награда.</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Све акције су успешно реализоване. Чланови УПа сматрају да ове акције требају бити обухваћене планом и за наредну школску годину.</w:t>
      </w:r>
    </w:p>
    <w:p w:rsidR="005E1D62" w:rsidRPr="00450C9D" w:rsidRDefault="005E1D62"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ab/>
        <w:t>Током целе школске године координатори тима су опомињали ученике да требају редовно да долазе на састанке како би рад Ученичког Парламента био бољи и ефикаснији.</w:t>
      </w:r>
    </w:p>
    <w:p w:rsidR="005E1D62" w:rsidRPr="00450C9D" w:rsidRDefault="005E1D62" w:rsidP="00551BCF">
      <w:pPr>
        <w:spacing w:after="0"/>
        <w:ind w:left="0" w:firstLine="0"/>
        <w:jc w:val="both"/>
        <w:rPr>
          <w:rFonts w:ascii="Times New Roman" w:hAnsi="Times New Roman" w:cs="Times New Roman"/>
          <w:sz w:val="24"/>
          <w:szCs w:val="24"/>
          <w:lang w:val="sr-Cyrl-CS"/>
        </w:rPr>
      </w:pPr>
    </w:p>
    <w:p w:rsidR="005E1D62" w:rsidRPr="00450C9D" w:rsidRDefault="005E1D62" w:rsidP="000143B7">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Координатори Ученичког Парламента:</w:t>
      </w:r>
      <w:r w:rsidRPr="00450C9D">
        <w:rPr>
          <w:rFonts w:ascii="Times New Roman" w:hAnsi="Times New Roman" w:cs="Times New Roman"/>
          <w:sz w:val="24"/>
          <w:szCs w:val="24"/>
          <w:lang w:val="sr-Cyrl-CS"/>
        </w:rPr>
        <w:br/>
        <w:t>Јасмина Николић</w:t>
      </w:r>
      <w:r w:rsidRPr="00450C9D">
        <w:rPr>
          <w:rFonts w:ascii="Times New Roman" w:hAnsi="Times New Roman" w:cs="Times New Roman"/>
          <w:sz w:val="24"/>
          <w:szCs w:val="24"/>
          <w:lang w:val="sr-Cyrl-CS"/>
        </w:rPr>
        <w:br/>
        <w:t>Силвана Фејзоски</w:t>
      </w:r>
    </w:p>
    <w:p w:rsidR="00EC79EB" w:rsidRDefault="00EC79EB"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Default="001D28F0" w:rsidP="00551BCF">
      <w:pPr>
        <w:spacing w:after="0"/>
        <w:ind w:left="0" w:hanging="1"/>
        <w:jc w:val="both"/>
        <w:rPr>
          <w:rFonts w:ascii="Times New Roman" w:hAnsi="Times New Roman" w:cs="Times New Roman"/>
          <w:sz w:val="24"/>
          <w:szCs w:val="24"/>
        </w:rPr>
      </w:pPr>
    </w:p>
    <w:p w:rsidR="001D28F0" w:rsidRPr="001D28F0" w:rsidRDefault="001D28F0" w:rsidP="00551BCF">
      <w:pPr>
        <w:spacing w:after="0"/>
        <w:ind w:left="0" w:hanging="1"/>
        <w:jc w:val="both"/>
        <w:rPr>
          <w:rFonts w:ascii="Times New Roman" w:hAnsi="Times New Roman" w:cs="Times New Roman"/>
          <w:sz w:val="24"/>
          <w:szCs w:val="24"/>
        </w:rPr>
      </w:pPr>
    </w:p>
    <w:p w:rsidR="006C56A6" w:rsidRPr="00450C9D" w:rsidRDefault="00597BF9" w:rsidP="00551BCF">
      <w:pPr>
        <w:pStyle w:val="Heading2"/>
        <w:jc w:val="both"/>
        <w:rPr>
          <w:lang w:val="sr-Cyrl-CS"/>
        </w:rPr>
      </w:pPr>
      <w:bookmarkStart w:id="58" w:name="_Toc429660355"/>
      <w:r>
        <w:rPr>
          <w:lang w:val="sr-Cyrl-CS"/>
        </w:rPr>
        <w:lastRenderedPageBreak/>
        <w:t>21</w:t>
      </w:r>
      <w:r w:rsidR="006C56A6" w:rsidRPr="00450C9D">
        <w:rPr>
          <w:lang w:val="sr-Cyrl-CS"/>
        </w:rPr>
        <w:t>.6. ИЗВЕШТАЈ О РАДУ ВРШЊАЧКОГ  ТИМА</w:t>
      </w:r>
      <w:bookmarkEnd w:id="58"/>
    </w:p>
    <w:p w:rsidR="006C56A6" w:rsidRPr="00450C9D" w:rsidRDefault="006C56A6" w:rsidP="00551BCF">
      <w:pPr>
        <w:spacing w:after="0"/>
        <w:ind w:left="0" w:firstLine="0"/>
        <w:jc w:val="both"/>
        <w:rPr>
          <w:rFonts w:ascii="Times New Roman" w:hAnsi="Times New Roman" w:cs="Times New Roman"/>
          <w:b/>
          <w:sz w:val="24"/>
          <w:szCs w:val="24"/>
          <w:lang w:val="sr-Cyrl-CS"/>
        </w:rPr>
      </w:pP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Вршњачки тим је у школској 2014/15. години почео са радом 3.10.2014. године након што су одљењске заједнице свих одељења од петог до осмог разреда изабрале по два своја представника у Вршњачки тим, а последњи састанак је одржан 8.6.2015.</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првом полугодишту је одржано осам састанака: 3. октобра, 6. октобра, 20. октобра, 29. октобра, 5. новембра, 1. децембра, 8. децембра и 25. децембра.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другом полугодишту је одржано девет састанака: 29. јануара, 12. фебруара, 23. фебруара, 6. марта, 26. марта, 6. априла, 29. априла, 26. маја и 8. јуна.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Укупно у току школске године је одржано 17 састанака.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 првом састанку координатори тима су упознали присутне чланове са планом рада а чланови вршњачког тима су једногасно изабрали Јовану Коматину (</w:t>
      </w:r>
      <w:r w:rsidRPr="006C56A6">
        <w:rPr>
          <w:rFonts w:ascii="Times New Roman" w:hAnsi="Times New Roman" w:cs="Times New Roman"/>
          <w:sz w:val="24"/>
          <w:szCs w:val="24"/>
        </w:rPr>
        <w:t>VII</w:t>
      </w:r>
      <w:r w:rsidRPr="00450C9D">
        <w:rPr>
          <w:rFonts w:ascii="Times New Roman" w:hAnsi="Times New Roman" w:cs="Times New Roman"/>
          <w:sz w:val="24"/>
          <w:szCs w:val="24"/>
          <w:lang w:val="sr-Cyrl-CS"/>
        </w:rPr>
        <w:t>5)за записничара. Јована је била изузетан члан Вршњачког тима и уредно је водила све записнике Вршњачког тима.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Чланови Вршњачког тима су у току школске годинечетири пута имали заједнички састанак са члановима Ђачког парламента како би разменили искуства и ујединили се у заједничким акцијама.</w:t>
      </w:r>
    </w:p>
    <w:p w:rsidR="006C56A6" w:rsidRPr="00450C9D" w:rsidRDefault="006C56A6" w:rsidP="00551BCF">
      <w:pPr>
        <w:spacing w:after="0"/>
        <w:ind w:left="0" w:firstLine="0"/>
        <w:jc w:val="both"/>
        <w:rPr>
          <w:rFonts w:ascii="Times New Roman" w:hAnsi="Times New Roman" w:cs="Times New Roman"/>
          <w:sz w:val="24"/>
          <w:szCs w:val="24"/>
          <w:lang w:val="sr-Cyrl-CS"/>
        </w:rPr>
      </w:pP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Теме – акције које су реализоване у току школске 2014-2015. године су:</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Хуманитарни дечији вашар – н</w:t>
      </w:r>
      <w:r w:rsidRPr="006C56A6">
        <w:rPr>
          <w:rFonts w:ascii="Times New Roman" w:hAnsi="Times New Roman" w:cs="Times New Roman"/>
          <w:sz w:val="24"/>
          <w:szCs w:val="24"/>
        </w:rPr>
        <w:t>o</w:t>
      </w:r>
      <w:r w:rsidRPr="00450C9D">
        <w:rPr>
          <w:rFonts w:ascii="Times New Roman" w:hAnsi="Times New Roman" w:cs="Times New Roman"/>
          <w:sz w:val="24"/>
          <w:szCs w:val="24"/>
          <w:lang w:val="sr-Cyrl-CS"/>
        </w:rPr>
        <w:t>вац уплаћен на рачун ОШ „Боривоје Милојевић“ из Крупња која је страдала у поплавама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Замена улога ученика и наставника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Шта је све насиље</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Спортски турнири</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Чеп у џеп</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Недеља лепих речи</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Дан изазова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Моје сунце – једна школа за једно дете</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Квиз знања из биологије, историје и географије</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Све акције су успешно реализоване. Чланови Вршњачког тима сматрају да ове акције требају бити обухваћене планом и за наредну школску годину.</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 састанцима Вршњачког тима причало се и о проблемима везаним за наставу па је на састанку Вршњачког тима одржаног дана 5. новембра била присутна и директорка школе како би чула мишљење чланова тима и помогла у решавању проблема. Такође директорка школе је била присутна и на састанку који је одржан 29. априла како би чланове Вршњачког тима упознала са хуманитарном акцијом „Моје сунце – једна школа за једно дете“. Том приликом чланови Вршњачког тима су изнели низ предлог и идеја директорки школе (постављање кошеве у школском дворишту, уређење горњег прилаза школи...).</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 састанку одржаном 23. фебруара 2015. Била је присутна помоћница директора како би ученицима саопштила информацију кја се односи на реализовање наставе у природи (екскурзија и излета). Саопштила је да и поред велике воље свих запослених, да се узађе у сусрет жељама ученика, ове године нисмо у могућности да реализујемо екскурзије и излете за ученике, једино ће се организовати једнодневни излет за ученике осмог разреда.</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Током целе школске године координатори тима су опомињали ученике да требају редовно да долазе на састанке како би рад Вршњачког тима био бољи и ефикаснији.</w:t>
      </w:r>
    </w:p>
    <w:p w:rsidR="006C56A6" w:rsidRPr="00450C9D" w:rsidRDefault="006C56A6"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 xml:space="preserve">За рад, тачност и за редновно долажење на састанке похваљујемо представнике одељења: </w:t>
      </w:r>
      <w:r w:rsidRPr="006C56A6">
        <w:rPr>
          <w:rFonts w:ascii="Times New Roman" w:hAnsi="Times New Roman" w:cs="Times New Roman"/>
          <w:sz w:val="24"/>
          <w:szCs w:val="24"/>
        </w:rPr>
        <w:t>V</w:t>
      </w:r>
      <w:r w:rsidRPr="00450C9D">
        <w:rPr>
          <w:rFonts w:ascii="Times New Roman" w:hAnsi="Times New Roman" w:cs="Times New Roman"/>
          <w:sz w:val="24"/>
          <w:szCs w:val="24"/>
          <w:lang w:val="sr-Cyrl-CS"/>
        </w:rPr>
        <w:t xml:space="preserve">3, </w:t>
      </w:r>
      <w:r w:rsidRPr="006C56A6">
        <w:rPr>
          <w:rFonts w:ascii="Times New Roman" w:hAnsi="Times New Roman" w:cs="Times New Roman"/>
          <w:sz w:val="24"/>
          <w:szCs w:val="24"/>
        </w:rPr>
        <w:t>V</w:t>
      </w:r>
      <w:r w:rsidRPr="00450C9D">
        <w:rPr>
          <w:rFonts w:ascii="Times New Roman" w:hAnsi="Times New Roman" w:cs="Times New Roman"/>
          <w:sz w:val="24"/>
          <w:szCs w:val="24"/>
          <w:lang w:val="sr-Cyrl-CS"/>
        </w:rPr>
        <w:t xml:space="preserve">5, </w:t>
      </w:r>
      <w:r w:rsidRPr="006C56A6">
        <w:rPr>
          <w:rFonts w:ascii="Times New Roman" w:hAnsi="Times New Roman" w:cs="Times New Roman"/>
          <w:sz w:val="24"/>
          <w:szCs w:val="24"/>
        </w:rPr>
        <w:t>V</w:t>
      </w:r>
      <w:r w:rsidRPr="00450C9D">
        <w:rPr>
          <w:rFonts w:ascii="Times New Roman" w:hAnsi="Times New Roman" w:cs="Times New Roman"/>
          <w:sz w:val="24"/>
          <w:szCs w:val="24"/>
          <w:lang w:val="sr-Cyrl-CS"/>
        </w:rPr>
        <w:t xml:space="preserve">7, </w:t>
      </w:r>
      <w:r w:rsidRPr="006C56A6">
        <w:rPr>
          <w:rFonts w:ascii="Times New Roman" w:hAnsi="Times New Roman" w:cs="Times New Roman"/>
          <w:sz w:val="24"/>
          <w:szCs w:val="24"/>
        </w:rPr>
        <w:t>V</w:t>
      </w:r>
      <w:r w:rsidRPr="00450C9D">
        <w:rPr>
          <w:rFonts w:ascii="Times New Roman" w:hAnsi="Times New Roman" w:cs="Times New Roman"/>
          <w:sz w:val="24"/>
          <w:szCs w:val="24"/>
          <w:lang w:val="sr-Cyrl-CS"/>
        </w:rPr>
        <w:t xml:space="preserve">8, </w:t>
      </w:r>
      <w:r w:rsidRPr="006C56A6">
        <w:rPr>
          <w:rFonts w:ascii="Times New Roman" w:hAnsi="Times New Roman" w:cs="Times New Roman"/>
          <w:sz w:val="24"/>
          <w:szCs w:val="24"/>
        </w:rPr>
        <w:t>VI</w:t>
      </w:r>
      <w:r w:rsidRPr="00450C9D">
        <w:rPr>
          <w:rFonts w:ascii="Times New Roman" w:hAnsi="Times New Roman" w:cs="Times New Roman"/>
          <w:sz w:val="24"/>
          <w:szCs w:val="24"/>
          <w:lang w:val="sr-Cyrl-CS"/>
        </w:rPr>
        <w:t xml:space="preserve">3, </w:t>
      </w:r>
      <w:r w:rsidRPr="006C56A6">
        <w:rPr>
          <w:rFonts w:ascii="Times New Roman" w:hAnsi="Times New Roman" w:cs="Times New Roman"/>
          <w:sz w:val="24"/>
          <w:szCs w:val="24"/>
        </w:rPr>
        <w:t>VI</w:t>
      </w:r>
      <w:r w:rsidRPr="00450C9D">
        <w:rPr>
          <w:rFonts w:ascii="Times New Roman" w:hAnsi="Times New Roman" w:cs="Times New Roman"/>
          <w:sz w:val="24"/>
          <w:szCs w:val="24"/>
          <w:lang w:val="sr-Cyrl-CS"/>
        </w:rPr>
        <w:t xml:space="preserve">5, </w:t>
      </w:r>
      <w:r w:rsidRPr="006C56A6">
        <w:rPr>
          <w:rFonts w:ascii="Times New Roman" w:hAnsi="Times New Roman" w:cs="Times New Roman"/>
          <w:sz w:val="24"/>
          <w:szCs w:val="24"/>
        </w:rPr>
        <w:t>VI</w:t>
      </w:r>
      <w:r w:rsidRPr="00450C9D">
        <w:rPr>
          <w:rFonts w:ascii="Times New Roman" w:hAnsi="Times New Roman" w:cs="Times New Roman"/>
          <w:sz w:val="24"/>
          <w:szCs w:val="24"/>
          <w:lang w:val="sr-Cyrl-CS"/>
        </w:rPr>
        <w:t xml:space="preserve">6, </w:t>
      </w:r>
      <w:r w:rsidRPr="006C56A6">
        <w:rPr>
          <w:rFonts w:ascii="Times New Roman" w:hAnsi="Times New Roman" w:cs="Times New Roman"/>
          <w:sz w:val="24"/>
          <w:szCs w:val="24"/>
        </w:rPr>
        <w:t>VII</w:t>
      </w:r>
      <w:r w:rsidRPr="00450C9D">
        <w:rPr>
          <w:rFonts w:ascii="Times New Roman" w:hAnsi="Times New Roman" w:cs="Times New Roman"/>
          <w:sz w:val="24"/>
          <w:szCs w:val="24"/>
          <w:lang w:val="sr-Cyrl-CS"/>
        </w:rPr>
        <w:t xml:space="preserve">3, </w:t>
      </w:r>
      <w:r w:rsidRPr="006C56A6">
        <w:rPr>
          <w:rFonts w:ascii="Times New Roman" w:hAnsi="Times New Roman" w:cs="Times New Roman"/>
          <w:sz w:val="24"/>
          <w:szCs w:val="24"/>
        </w:rPr>
        <w:t>VII</w:t>
      </w:r>
      <w:r w:rsidRPr="00450C9D">
        <w:rPr>
          <w:rFonts w:ascii="Times New Roman" w:hAnsi="Times New Roman" w:cs="Times New Roman"/>
          <w:sz w:val="24"/>
          <w:szCs w:val="24"/>
          <w:lang w:val="sr-Cyrl-CS"/>
        </w:rPr>
        <w:t xml:space="preserve">5, </w:t>
      </w:r>
      <w:r w:rsidRPr="006C56A6">
        <w:rPr>
          <w:rFonts w:ascii="Times New Roman" w:hAnsi="Times New Roman" w:cs="Times New Roman"/>
          <w:sz w:val="24"/>
          <w:szCs w:val="24"/>
        </w:rPr>
        <w:t>VII</w:t>
      </w:r>
      <w:r w:rsidRPr="00450C9D">
        <w:rPr>
          <w:rFonts w:ascii="Times New Roman" w:hAnsi="Times New Roman" w:cs="Times New Roman"/>
          <w:sz w:val="24"/>
          <w:szCs w:val="24"/>
          <w:lang w:val="sr-Cyrl-CS"/>
        </w:rPr>
        <w:t xml:space="preserve">6, </w:t>
      </w:r>
      <w:r w:rsidRPr="006C56A6">
        <w:rPr>
          <w:rFonts w:ascii="Times New Roman" w:hAnsi="Times New Roman" w:cs="Times New Roman"/>
          <w:sz w:val="24"/>
          <w:szCs w:val="24"/>
        </w:rPr>
        <w:t>VII</w:t>
      </w:r>
      <w:r w:rsidRPr="00450C9D">
        <w:rPr>
          <w:rFonts w:ascii="Times New Roman" w:hAnsi="Times New Roman" w:cs="Times New Roman"/>
          <w:sz w:val="24"/>
          <w:szCs w:val="24"/>
          <w:lang w:val="sr-Cyrl-CS"/>
        </w:rPr>
        <w:t>7 а од осталих одељења очекујемо веће анагажовање следеће године.</w:t>
      </w:r>
    </w:p>
    <w:p w:rsidR="006C56A6" w:rsidRPr="00F058A3" w:rsidRDefault="006C56A6" w:rsidP="00F5341F">
      <w:pPr>
        <w:spacing w:after="0"/>
        <w:jc w:val="right"/>
        <w:rPr>
          <w:rFonts w:ascii="Times New Roman" w:hAnsi="Times New Roman" w:cs="Times New Roman"/>
          <w:sz w:val="24"/>
          <w:szCs w:val="24"/>
          <w:lang w:val="sr-Cyrl-CS"/>
        </w:rPr>
      </w:pPr>
      <w:r w:rsidRPr="00450C9D">
        <w:rPr>
          <w:rFonts w:ascii="Times New Roman" w:hAnsi="Times New Roman" w:cs="Times New Roman"/>
          <w:sz w:val="24"/>
          <w:szCs w:val="24"/>
          <w:lang w:val="sr-Cyrl-CS"/>
        </w:rPr>
        <w:t>Координатори Вршњачког тима:</w:t>
      </w:r>
      <w:r w:rsidRPr="00450C9D">
        <w:rPr>
          <w:rFonts w:ascii="Times New Roman" w:hAnsi="Times New Roman" w:cs="Times New Roman"/>
          <w:sz w:val="24"/>
          <w:szCs w:val="24"/>
          <w:lang w:val="sr-Cyrl-CS"/>
        </w:rPr>
        <w:br/>
        <w:t>Ирена Даниловић</w:t>
      </w:r>
      <w:r w:rsidRPr="00450C9D">
        <w:rPr>
          <w:rFonts w:ascii="Times New Roman" w:hAnsi="Times New Roman" w:cs="Times New Roman"/>
          <w:sz w:val="24"/>
          <w:szCs w:val="24"/>
          <w:lang w:val="sr-Cyrl-CS"/>
        </w:rPr>
        <w:br/>
        <w:t>Никола Топаловић</w:t>
      </w:r>
    </w:p>
    <w:p w:rsidR="00E12623" w:rsidRPr="00F058A3" w:rsidRDefault="00E12623" w:rsidP="00551BCF">
      <w:pPr>
        <w:pStyle w:val="Heading2"/>
        <w:jc w:val="both"/>
        <w:rPr>
          <w:lang w:val="sr-Cyrl-CS"/>
        </w:rPr>
      </w:pPr>
    </w:p>
    <w:p w:rsidR="00723C9E" w:rsidRPr="00F058A3" w:rsidRDefault="00597BF9" w:rsidP="00723C9E">
      <w:pPr>
        <w:pStyle w:val="Heading2"/>
        <w:rPr>
          <w:lang w:val="sr-Cyrl-CS"/>
        </w:rPr>
      </w:pPr>
      <w:bookmarkStart w:id="59" w:name="_Toc429660356"/>
      <w:r>
        <w:rPr>
          <w:lang w:val="sr-Cyrl-CS"/>
        </w:rPr>
        <w:t>21</w:t>
      </w:r>
      <w:r w:rsidR="00723C9E">
        <w:rPr>
          <w:lang w:val="sr-Cyrl-CS"/>
        </w:rPr>
        <w:t xml:space="preserve">.7.1. </w:t>
      </w:r>
      <w:r w:rsidR="00723C9E" w:rsidRPr="00F058A3">
        <w:rPr>
          <w:lang w:val="sr-Cyrl-CS"/>
        </w:rPr>
        <w:t>ПОЛУГОДИШЊИ ИЗВЕШТАЈ ТИМА ЗА ШКОЛСКО РАЗВОЈНО ПЛАНИРАЊЕ / прво полугодиште</w:t>
      </w:r>
      <w:bookmarkEnd w:id="59"/>
    </w:p>
    <w:p w:rsidR="00723C9E" w:rsidRPr="00F058A3" w:rsidRDefault="00723C9E" w:rsidP="00723C9E">
      <w:pPr>
        <w:ind w:firstLine="0"/>
        <w:jc w:val="both"/>
        <w:rPr>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Тим за школско развојно планирање је новоформирани тим, раздвојен од Тима за годишњи план рада школе.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Школски развојни план написан је претходне школске године и важи за наредне четири, а садржи мере за унапређење рада школе подељење на десет области.</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Основни циљ Тима за школско развојно планирање је праћење реализације Развојног плана школе, те су у складу са тим задаци овог тима сарадња и координација са свим осталим тимовима у школи, наставницима, директором и замеником директора, стручним сарадницима, ученицима, родитељима, локалном заједницом и осталим реализаторима развојног плана школе.</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 том смислу, рад сваког члана тима представља перманентно, континуирано праћење и анализу остварености мера утврђених Развојним планом школе за које је задужен, а на састанцима тима да извештава о њиховој реализацији и укаже на проблеме и пропусте.</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Тим је у првом полугодишту одржао два састанка- 29.09.2014. и 1.12. 2014. (записници)</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 АВГУСТУ месецу су директор и стручни сарадници извршили усклађивање Годишњег плана рада са Развојним планом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Директорка је на Наставничком већу упознала колектив са новим Развојним планом школе за наредне четири године и упутила их да се на сајту школе ближе информишу о његовим детаљима и у складу са тим утврде своја задужења.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Такође је о томе информисала и Савет родитеља.</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У СЕПТЕМБРУ је координатор Тима за школско развојно планирање написала план активности тима, формиран је нови тим, чланови су упознати са Развојним планом школе, годишњим планом активности и делегирани су задаци члановима тима.</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 ОКТОБРУ, НОВЕМБРУ И ДЕЦЕМБРУ, анализиране су и праћене мере за унапређење рада школе предвиђене Развојним планом:</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1. Мере унапређења обрзовно - васпитног рада на основу анализе резултата ученика на завршном испиту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 овом полугодишту извршена је анализа иницијалних тестова ученика 3, 4, 6 и 8 разреда по нивоима;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Ученици осмог разреда су иницијални тест из физике радили у првој и четвртој недељи септембра 2014. године. Одељење 8/6 је остварило најбоље резултате на иницијалном тесту, а најлошије одељење 8 /4.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Иницијални тест из географије шестог и осмог разреда радили су у септембру месецу.Најбоље резултате је имало одељење 6/7, а најслабије 6/1. Најбоље резултате имало је одељење 8/3.</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Иницијални тест из математике рађен је 11. И 12. Септембра 2014. године. Закључено је да су добијени резултати лошији од очекиваних због слабе заинтересованости ученика јер се оцене не уписују у дневник. Велики број задатака  напредног нивоа ученици нису ни покушали да реше. Такође је уочен проблем код решавања задатака са дужим текстом. Уочена су велика одступања у резултатима појединих одељења.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Иницијални тест из српског језика је садржао питања из области правописа, граматике и    књижевности по нивоима и стандардима за српски језик. Ученици су на тесту најбоље урадили задатке основног нивоа области граматике. Најслабији су резултати код задатака напредног нивоа из исте области, посебно одређивање значења падежа. Ученици су у великом проценту урадили питања из књижевности, повезивање назива књижевних дела са ауторима.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Закључак анализе иниција</w:t>
      </w:r>
      <w:r w:rsidR="00C225E4">
        <w:rPr>
          <w:rFonts w:ascii="Times New Roman" w:hAnsi="Times New Roman" w:cs="Times New Roman"/>
          <w:sz w:val="24"/>
          <w:szCs w:val="24"/>
          <w:lang w:val="sr-Cyrl-CS"/>
        </w:rPr>
        <w:t>лног теста за трећи разред 2014</w:t>
      </w:r>
      <w:r w:rsidRPr="00F058A3">
        <w:rPr>
          <w:rFonts w:ascii="Times New Roman" w:hAnsi="Times New Roman" w:cs="Times New Roman"/>
          <w:sz w:val="24"/>
          <w:szCs w:val="24"/>
          <w:lang w:val="sr-Cyrl-CS"/>
        </w:rPr>
        <w:t>/2015. године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Основни ниво на тесту из математике урадило је 76 % ученика, средњи ниво 54% и напредни 40 %. Већина ученика је успешно урадила тест.Основни ниво српског језика тачно је решило 70 % , средњи ниво 68% и напредни ниво 50%. Најбоље су савладали граматику, несшто слабије су се снашли у анализи текстова.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Закључак анализе иницијалног теста за четврти  разред 2014./2015.године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Основни и средњи ниво на тесту из математике урадила је већина ученика. Уочено је да треба више радити на читању са разумевањем.</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На тесту из српског на свим нивоима успешно је урађена граматика и књижевност.Најмање тачних задатака ученици су урадили из правописа.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На тесту из природе и друштва  из области кретања у простору и времену, нашег наслеђа, материјала и њихове употребе, као и из области људске делатности, већина ученика је урадила у потпуности тачно све задатке.Слабији резултати су постигн</w:t>
      </w:r>
      <w:r w:rsidR="005F399B">
        <w:rPr>
          <w:rFonts w:ascii="Times New Roman" w:hAnsi="Times New Roman" w:cs="Times New Roman"/>
          <w:sz w:val="24"/>
          <w:szCs w:val="24"/>
          <w:lang w:val="sr-Cyrl-CS"/>
        </w:rPr>
        <w:t>ути код задатака средњег нивоа.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Предлог мера: Осмислити активности које би се реализовале на часовима припрермне наставе за ученике осмог разреда а за ученике трећег, четвртог и шестог разреда на часовима допунске наставе и тичу се рада на задацима код к</w:t>
      </w:r>
      <w:r w:rsidR="005F399B">
        <w:rPr>
          <w:rFonts w:ascii="Times New Roman" w:hAnsi="Times New Roman" w:cs="Times New Roman"/>
          <w:sz w:val="24"/>
          <w:szCs w:val="24"/>
          <w:lang w:val="sr-Cyrl-CS"/>
        </w:rPr>
        <w:t>ојих су уочени слаби резултати.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За друго полугодиште предвиђени су састанци актива наставника предмета који се полажу на завршном испиту, па ће на основу њихових записника бити извршена  анализа мера унапређивања васпитно-образовног рада на основу анализе резулта</w:t>
      </w:r>
      <w:r w:rsidR="005F399B">
        <w:rPr>
          <w:rFonts w:ascii="Times New Roman" w:hAnsi="Times New Roman" w:cs="Times New Roman"/>
          <w:sz w:val="24"/>
          <w:szCs w:val="24"/>
          <w:lang w:val="sr-Cyrl-CS"/>
        </w:rPr>
        <w:t>та ученика на завршном испиту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2. Анализа и праћење мера за унапређење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Извршена је на основу извештаја о раду Тима за  инклузивно образовање на крају првог полугодишта 2014/2015. године: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Тренутно имамо 4 ученика која се школују по ИОП-у 2 и једног ученика по ИОП-1.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 другом полугодишту се планира рад по ИОП-у за још једну ученицу петог разреда. - - Два ученика четвртог разреда раде по Плану прилагођавања.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Чланови су упознати са Приручником за писање Индивидуалних образовних планова, и они пружају помоћ и подршку наставницима и учитељима у писању индивидуалних планова.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Формирани су Тимови за подршку ученицима, и њихов рад је успешно и редовно обављан.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25.09.2014. је одржано предавање за учитеље првог и другог разреда са темом –„Проблеми у почетном читању и писању“ . Предавање је одржала спољни стручни сарадник-логопед Маја Балванлиев и било је присутно 14 учитеља.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За фебруар месец је планиран семинар – „Аутистични спектар, хиперактивност, дислексија и друге сметње –Стратегије“, у оквиру наше школе за 30 наставника.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Спољни стручни сарадници су наставили успешан рад са ученицима.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 децембру месецу је отворена могућност да се још два ученика укључе у рад са дефектологом.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Специјални педагог није наставио рад у оквиру школе, због одлуке Школске управе.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Деца упућена на процену ИРК-а нису донела решење комисије, закључно са децембром.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Предложене мере за унапређење ове области: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xml:space="preserve"> Индивидуализовати наставу тамо где има потребе, консултовати Тим за инклузију на нивоу школе, обавестити родитеље ученика којима је потребна подршка у раду, сарађивати на нивоу стручног већа и већа разредне наставе и одељењских већа.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Посебна слабост је рад и писање посебних планова за ученике који брже напредују. Потребно је омогућити им даље напредовање и учешће у истраживачким активностима и другим пројектима, осим што се то већ ради припремама наставе на више нивоа сложености и додатним радом са овим ученицима.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Похвалити напредак ученика, систематски пратити и утврђивати потребе ученика.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3. Анализа и праћење мера превенције насиља и повећања сарадње међу ученицима, наставницима и родитељима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Извршена је на основу анализе извештаја разредних старешина о превентивним и интервентним активностима у борби против насиља, злостављања и занемаривања деце у школи за други класификациони период: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 другом класификационом периоду школске 2014/15. године евидентиран је мали број врста и облика насиља.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Превентивне активности и радионице у оквиру одељенске заједнице у другом класифкационом периоду  биле су следеће: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-Кућни ред школе-правила понашања у школи; Конфликти; Сарадња; Обраћање старијима; Хуманитарна акција за новогодишње пакетиће(Црвени крст и волонтери)-први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-Дан детета; Препознајемо осећања; Оловка пише срцем; Тајни пријатељ; Негујемо другарство; Шта је све насиље; Хуманитарна акција за новогодишње пакетиће-други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-Опасне игре које угрожавају здравље и живот; Школа без насиља; Другарство и сарадња у одељењу; Школски вашар; Хуманост-помажемо другима-трећи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-Бонтон; Ненасилно решавање проблема;  Опасне игре које угрожавају живот и здравље; Ненасилна комуникација; Да ли прихватамо друга?, Како негујемо другарство; Хуманитарна акција за помоћ другарима којима је помоћ потребна;-четврти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-Култура понашања; Развијање другарства; Школски вашар; Акција чишћења дворишта; Акција ,,дрво одељења“; -пети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-Како препознати насиље и превенција насиља; Лична одговорност; Однос између наставника и ученика; Сарадња међу ученицима; Школски вашар; Акција ,,дрво одељења“-шести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-Односи међу ученицима; Толеранција и уважавање различитости; Култура понашања; Болести зависности; Школски вашар; Акција чишћења дворишта; Акција ,,дрво одељења“-седми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-Поштовање своје и туђе личности; Култура понашања; Самоспознаја-то сам ја; Опасности од болести зависности; Изграђивање реалних ставова у вези са појавама у друштву; Акција чишћења дворишта; Акција ,,дрво одељења“; -осми разред</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Осим тога, било је и акција прикупљања помоћи онима којима је помоћ потребна, драмских и музичких представа, уређивања паноа и учионица са циљем да се успостави позитивна атмосфера у одељењима, постигне боља сарадња међу ученицима и лакше превазиђе свака проблемска ситуација.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Што се тиче пријаве насиља према нивоима, забележена су два физичка насиља првог нивоа у другом разреду, два физичка насиља првог нивоа у трећем разреду, једно физичко насиље првог нивоа и једно сексуално насиље другог нивоа у петом разреду, једно физичко насиље првог нивоа, једно психичко насиље првог нивоа и једно електронско насиље првог нивоа у шестом разреду,  једно психичко и једно физичко насиље другог нивоа и једно физичко насиље трећег нивоа у седмом разреду и четири физичка насиља првог нивоа у осмом разреду.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Један ученик  је у оквиру плана по</w:t>
      </w:r>
      <w:r w:rsidR="005F399B">
        <w:rPr>
          <w:rFonts w:ascii="Times New Roman" w:hAnsi="Times New Roman" w:cs="Times New Roman"/>
          <w:sz w:val="24"/>
          <w:szCs w:val="24"/>
          <w:lang w:val="sr-Cyrl-CS"/>
        </w:rPr>
        <w:t xml:space="preserve">дршке премештен у другу смену.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ученика којима је одлуком одељенског већа смањена оцена из владања, што због броја неоправданих изостанака, што због непримереног понашања су: 15 у непарној и 23 у парној смени.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- 25.11.2015. у школи је организовано предавање Милице Новковић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Васпитање без казне и без награде до смањења насиља у породици и школи.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Организовани су семинари за наставнике који обрађују ове теме: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Одељенски старешина/васпитач у дому као посредник у конфликтима ученика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Вештине за адолесценцију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Безбедност ученика у школским објектима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Шести међународни симпозијум за директоре основних и средњих школа  „наша школа-безбедно окружење за постизање најбољих резултата“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Адолесцент и специфични стилови контакта у породици-обука за рад са ученицима и родитељима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Трибина: васпитање без казне и награде до смањења насиља у породици и школи.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 На родитељским састанцима у септембру разредне старешине су упутиле родитеље и прочитали им постојећи Правилник понашања у школи (који могу да пронађу и на сајту школе) и позвале их да својим предлозима дају допринос формулисању правила понашања у школи и мера уколико се правила не поштују- утврђено увидом у дневинке рада и записнике са родитељских састанака.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Предлози родитеља за допуну школских правила који су достављени наставницима, школском тиму, размотрени су и уважени приликом израде новог правилника о понашању запослених, ученика, родитеља и трећих лица у школи.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Нови правилник је рађен током првог полугодишта, а усвојен је на седници Школског одбора одржаној 22. 1.2015.</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поделити га наставницима и разредним старешинама да би га на тромесечју прочитали родитељима.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Евиденцију о учешћу родитеља приликом појачаног васпитног рада са учеником воде психолог и педагог. Увидом у њихове извештаје, са једним учеником осмог разреда је појачан васпитни рад, због његовог понашања у школи и на часовима, и у то су укључени његови родитељи, готово свакодневно.</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4. Анализа и праћење других мера усмерених на достизање циљева образовања и васпитања који превазилазе садржаје појединих наставних предмета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 циљу припреме ученика четвртог разреда на предстојећу предметну наставу и повећање сарадње између предметне и разредне наставе, наставници географије, биологије, историје, физичког васптитања, музичког васпитања, српског језика и математике држали су часове из ових области, у сарадњи са учитељима.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Ова мера је наишла на велико одобравање и похвале од стране родитеља, а ученици су изузетно заинтересовани за ове часове и волели их да их буде више - увид у дневнике рада четвртог разреда, припреме наставника, фотографије, сајт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Рад са талентованим ученицима-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Регионални центар за таленте- Пошто је као једна од слабости наше школе препозната недовољна усмереност на рад са талентованим ученицима, ова активност је предвиђена Развојним планом, не би ли се и на тај начин ово исправило.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Мађутим, то у овом полугодишту није реализовано,а кроз разговоре са наставницима дошло се до закључка да је јако тешко остварити сарадњу са Регионалним центром за таленте. Због досадашњих лоших искустава и покушаја да са успостави сарадња који нису успели, наставници су изгубили мотивацију за сарадњу са њима.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на Наставничком већу скренути пажњу наставницима, да покажу још једном разумевање и ипак изврше процену, одабир ученика и конрактирају Регионални центар за таленте.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Пројекат „Грађанин“</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Реализује се у оквиру плана и програма рада за Грађанско васпитање, а реализују га наставници грађанског васпитања и учитељи.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урадити евалуционе листиће на крају сваког класификационог периода да би се боље испратила реализација ових тема и то уврстити у извештаје о раду наставника.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Увођење нових секција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На основу увида у дневнике рада секција утврђено је да их има највише у првом и у петом разреду, а најмање у осмом.</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Од првог до четвртог разреда договорено је на Активу учитеља у септембру да се рад секција организује на нивоу целог разреда у смени, а не на нивоу одељења.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Најзаступљеније су еколошка, новинарска, ликовна, литерарна, драмска, музичка, креативна, математичка, рецитаторска, што је добро, будући да су равномерно покривене све области рада од 1. до 4. разреда.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У вишим разредима најзаступљеније су спортске секције (фудбал, кошарка, одбојка, рукомет), а затим секције програмирања, информатичко-комуникацијске и мултимедијалне. У петом разреду се одржавају још лингвистичка, еколошка, архитектура, ликовна, хор и драмска секција, а у седмом географска, математичка и техничког образовања. У осмом разреду се одржава драмска секција и спортске.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Према евиденцији, секције се редовно одвијају, </w:t>
      </w:r>
      <w:r w:rsidR="005F399B">
        <w:rPr>
          <w:rFonts w:ascii="Times New Roman" w:hAnsi="Times New Roman" w:cs="Times New Roman"/>
          <w:sz w:val="24"/>
          <w:szCs w:val="24"/>
          <w:lang w:val="sr-Cyrl-CS"/>
        </w:rPr>
        <w:t xml:space="preserve">а ученици их редовно похађају.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За рад секција, критеријум успеха су и одржане приредбе и у оквиру одељења и поводом обележавања важних датума у школи, крос, спортска такмичења и турнири, конкурси на којима су ученици учествовали, такмичења из свих области, школски часопис, сајт школе, панои, макете, презентације, посете и остале акције предвиђене радом секција, које су се континуирано одвијале током полугодишта.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Организовани су семинари и презентације уџбеника за наставнике, који се баве иновативним методама, поступцима  и средствима рада, а превазилазе садржаје и начине рада у појединим наставним предметима ( нпр. ткање...).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5. План припреме за завршни испит</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Већина активности предвиђена је за друго полугодиште (јануар, март, април). Закључено је да на време треба упутити наставнике предметне наставе да предвиде одржавање заједничких часова кроз које треба повезати сличне наставне садржаје различитих наставних предмета.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Допунска и додатна настава - према увиду у дневнике ових активности, реализује се редовно, према превиђеним плановима, а ученици их углавном редовно похађају. -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да се дневници рада допунске и додатне наставе редовно воде.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6. Анализа укључивања школе у националне и међунационалне развојне пројекте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 току првог полугодишта ученици Ученичког Парламента и Вршњачког тима су остварили контакт са „Петницом“ у циљу популарисања науке, пријављивања већег броја ученика за похађање наставе у истраживачкој станици „Петница“, организацији Дана науке који би био традиционалан у наредним школским годинама.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Ученици Еколошке секције су органозовали акцију чишћења школског дворишта и акцију озелењавања школског дворишта „Дрво одељења“.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Ученици петог и седмог разреда су посетили Фестивал науке у децембру месецу.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Ученици шестог разреда су посетили музеј „Никола Тесла“.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Ученици млађих разреда су ишли на позоришне представе („Академија 28“).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Уведен је спорт у школу кроз сарадњу са тениским клубом </w:t>
      </w:r>
      <w:r w:rsidRPr="00D74C87">
        <w:rPr>
          <w:rFonts w:ascii="Times New Roman" w:hAnsi="Times New Roman" w:cs="Times New Roman"/>
          <w:sz w:val="24"/>
          <w:szCs w:val="24"/>
        </w:rPr>
        <w:t>STEPIN</w:t>
      </w:r>
      <w:r w:rsidRPr="00F058A3">
        <w:rPr>
          <w:rFonts w:ascii="Times New Roman" w:hAnsi="Times New Roman" w:cs="Times New Roman"/>
          <w:sz w:val="24"/>
          <w:szCs w:val="24"/>
          <w:lang w:val="sr-Cyrl-CS"/>
        </w:rPr>
        <w:t>, кошаркашким клубом Звездара, женским кошаркашким клубом Победник, рукометним клубом Парти</w:t>
      </w:r>
      <w:r w:rsidR="00C225E4">
        <w:rPr>
          <w:rFonts w:ascii="Times New Roman" w:hAnsi="Times New Roman" w:cs="Times New Roman"/>
          <w:sz w:val="24"/>
          <w:szCs w:val="24"/>
          <w:lang w:val="sr-Cyrl-CS"/>
        </w:rPr>
        <w:t xml:space="preserve">зан и одбојкашким клубом Рода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Редовно се одржава рад на изради школског часописа и сајта школе.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xml:space="preserve">Ученички Парламент и Вршњачки тим су одржали хуманитарни вашар и прикупљени новац је послат школи у Косјерићи која је настрадала у поплавама.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Ученички Парламент је покренуо братимљење са основним школама из унутрашњости.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подстаћи наставнике и ученике на осмишљавање, покретање, пријављивање</w:t>
      </w:r>
      <w:r w:rsidR="005F399B">
        <w:rPr>
          <w:rFonts w:ascii="Times New Roman" w:hAnsi="Times New Roman" w:cs="Times New Roman"/>
          <w:sz w:val="24"/>
          <w:szCs w:val="24"/>
          <w:lang w:val="sr-Cyrl-CS"/>
        </w:rPr>
        <w:t xml:space="preserve"> и реализовање нових пројеката.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7. План стручног усавршавања наставника, стручних сарадника, директора и напредовање у струци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 августу и септембру је сачињен план стручног усавршавања, који је део Годишњег плана рада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 складу са исказаним потребама запослених за стручним усавршавањем, у оквиру Програма стручног усавршавања у првом полугодишту  реализовани су следећи семинари: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-Савремено изучавање српског језика и књижевности и словенских језика као матерњих, инословенских и страних</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24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похађали: Професори српског језика (5)</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-Вештине за адолесценцију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24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похађала 2 наставника и психолог</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Правилна исхрана и дозирана физичка активност-фактори развоја и очувања здравља (бр. 161, К1, П3)</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24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похађали: Професори физичког васпитања (2)</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Међународни семинар за директоре основних и средњих школа-права дигитална школа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Семинар похађала директорка школе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Писање пројеката за Холандију, сад и Шведску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Семинар похађале: директорка школе и педагог школе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Педагошка документација за предмет физичко васпитање (бр. 800, К1)</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8</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Семинар похађала професор физичког васпирања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-Безбедност ученика у школским објектима (бр. 9, К1, П6)</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Број остварених бодова по наставнику  16</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похађало 28 учесника.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Гугл апликације за образовање (бр. 353, К2, П1)</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16</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похађале Силвана Фејзоски и Ана Танасковић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Методологија и садржаји рада на часовима оз шта, како, зашто (бр. 39, К3, П1)</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16</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похађала професор техничког образовања Весна Ракоњац</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Трибина: васпитање без казне и награде до смањења насиља у породици и школи (2 бода)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Присуствовало 16 учесника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Од игре и текста до сценске реализације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8</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похађале професори српског језика Ивана Перић и Бојана Симоновић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Школа ручног ткања (бр. 768, К2, П1)</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24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похађале професори разредне наставе Мира Павловић, Јована Ракићевић и Ивана Боровац</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Школа керамике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24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похађао наставник ликовне културе Миодраг Пантелић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Одељенски старешина/васпитач у дому као посредник у конфликтима ученика (бр. 51, К3, П6)</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16</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похађало 30 учесника.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Дата статус пројектна настава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8</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похађала професор немачког језика Бисерка Стојковић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Приказ уџбеника магнет 3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Предавању присуствовала професор немачког језика Нада Стоиљковић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Примена интерактивних дигиталних уџбеника у настави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Предавању присуствовала професор немачког језика Бисерка Стојковић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Шести међународни симпозијум за директоре основних и средњих школа  „наша школа-безбедно окружење за постизање најбољих резултата“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Присуствује директорка школе Драгана Салопек</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Дечија атлетика (бр. 806, К2, П4)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24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похађали професори физичког васпитања Дане Загорац и Биљана Раичевић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Учење писања пројеката за јапанску амбасаду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похађале Силвана Фејзоски и Савета Блажић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Пројектна настава - корак даље у настави енглеског језика (бр. 694, К1, П1)</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8</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Семинару присустволи професори енглеског језика Данијела Стојановић, Мирјана Дамњановић и Анђела Бабић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Адолесцент и специфични стилови контакта у породици-обука за рад са ученицима и родитељима (бр.19, К3, П1)</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Број остварених бодова по наставнику  8</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Семинар похађало 30 учесника.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Укупно остварених сати семинара 1650, обухваћено 136 натавника.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 овој школској години приметан је већи број наставника који похађају семинаре, као и већи број семинара и презентација реализованих у самој школи.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Потребно је подстицати наставнике да у већем броју планирају своје стручно усавршавање, и да самостално прате и на време пријеве термине одржавња планираних семинара. Упутити их како  могу да напредују у струци стицањем знања.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8. Анализа и праћење мера за увођење иновативних метода наставе, учења и оцењивања је извршена прво на основу УПИТНИКА  које је реализовао Тим за самовредновање, а односе се на област Настава и учење где су подручја вредновања били: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Наставни процес</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Учење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 Праћење напредовања ученика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Након тога извршена је анализа посета часовима, увида у педагошке свеске и дневнике рада, те у реализацију Огледних и угледних часова, сарадње између наставника и учитеља.</w:t>
      </w:r>
    </w:p>
    <w:p w:rsidR="00723C9E" w:rsidRPr="00F058A3" w:rsidRDefault="00723C9E" w:rsidP="00D74C87">
      <w:pPr>
        <w:ind w:left="0" w:firstLine="0"/>
        <w:jc w:val="both"/>
        <w:rPr>
          <w:rFonts w:ascii="Times New Roman" w:hAnsi="Times New Roman" w:cs="Times New Roman"/>
          <w:sz w:val="24"/>
          <w:szCs w:val="24"/>
          <w:lang w:val="sr-Cyrl-CS"/>
        </w:rPr>
      </w:pP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Упитник за наставнике, чије је подручје вредновања био НАСТАВНИ ПРОЦЕС, показао је да нема великих одступања у процени исказа по важности и приступности и у већој мери или потпуно су присутни у пракси.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 показатељу – Одговорност ученика, најважнија је да код ученика треба развијати одговорност за сопствено напредовање и постигнуте резултате.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Према подацима из анкете мали проценат наставника, око 6 %, у мањој мери примењује или не учи ученике различитим техникама учења и учењу путем открића и решавања проблема. </w:t>
      </w:r>
    </w:p>
    <w:p w:rsidR="00723C9E" w:rsidRPr="00F058A3" w:rsidRDefault="00723C9E" w:rsidP="00C225E4">
      <w:pPr>
        <w:ind w:left="0" w:firstLine="0"/>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Предлог мера   за побољшање  и унапређење рада школе, а на основу података добијених анализом упитника за наставнике су следећа :                                                                                                                                    -   Оцењивање обавезно ускладити са Правилником о оцењивању и утврђеним стандардима уз обавезну примену формативног и сумативног оцењивања (самопроцена наставника и самопроцена ученика ).   </w:t>
      </w:r>
    </w:p>
    <w:p w:rsidR="00723C9E" w:rsidRPr="00F058A3" w:rsidRDefault="00723C9E" w:rsidP="00C225E4">
      <w:pPr>
        <w:ind w:left="0" w:firstLine="0"/>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Утврдити прецизније начине и временске периоде извештавања родитеља о ученичким постигнућима и по могућству их ускладити на нивоу школе.                                                                                                                  – Извештај о напредовању ученика прилагодити потребама и могућностима ученика и конкретним захтевима по предмету ( ученички портфолио ) и при извештавању обавезно ставити и упознати родитеље/старатеље са смерницама за даље напредовање ученика.                                                                                 </w:t>
      </w:r>
    </w:p>
    <w:p w:rsidR="00C225E4" w:rsidRDefault="00723C9E" w:rsidP="00C225E4">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Побољшати одређеним / конкретним активностима способност примене стечених знања и способности односно примене наученог у свакодневном животу ( функционално знање и амбијентална настава ), тамо где за то постоји могућност.   </w:t>
      </w:r>
    </w:p>
    <w:p w:rsidR="00723C9E" w:rsidRPr="00F058A3" w:rsidRDefault="00723C9E" w:rsidP="00C225E4">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Закључено је да би требало организовати радионице на теме – Активно учење, активно слушање  и слично.</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Тим за самовредновање треба да спроводи и прати реализацију  предложених мера.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Упитником за ученике од 4-8 разреда- носиоци активности  -Учитељи и одељењске старешине - извршена је анализа области НАСТАВА И УЧЕЊЕ, према показатељима: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Комуникација и сарадња - Веома је висок проценат оних ученика који тврде да се сви наставници труде да омогуће такву атмосферу на часу да пажљиво слушају једни друге  и подстичу их на групни рад као и настојања наставника да се јасно и правилно изражавају.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Оно што се примећује као слабија страна, и што би требало унапредити, јесте обраћање наставника сваком ученику са уважавањем, што може бити тема на часовима одељенске заједнице, на састанцима Ученичког парламента, одељенских, наставничких већа и Вршњачког тима.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Треба обратити пажњу и на то да је око 23% ученика одговорило како би променило начин предавања у свим или великој већини предмета.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xml:space="preserve">Осмислити начин од стране педагошко-психололошке службе како би се утицало на позитивну промену предавања  наставника а тиме ученици мотивисали за рад и боља постигнућа.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Рационалност и организација –Као јаке стране уочава се примена разноврсних метода и облика рада који мотивишу ученике и подстичу њихову радозналост и интересовање.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-Подстицање ученика –Јаке  стране наставног процеса према овом показатељу јесте подстицање ученика да постављају питања и да дискутују. Наставници хвале и мотивишу ученике похвалама.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Као слаба страна је да треба упућивати ученике на истраживачки рад.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Упућивати ученике на изворе и информације као и теме и садржаје које би их мотивисале на исраживачки рад  нпр. урадити пројекте на одређене теме и на часовима одељенске заједнице и Грађанског васпитања.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Корелација и примена знања – веома велики број ученика треба да добија изазовне задатке који су усмерени на примењивање наученог</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Посета часовима_- реализовано од септембра до децембра-  педагог Драгана Ећим је посетила 20 часова, директор школе Драгана Салопек и помоћник директора Радмила Миладиновић су такође посећивале часове у току полугодишта и у својим извештајима закључиле да наставници дају добра упутства, постављају питања која су добро осмишљена и формулисана. Подстичу ученике и имају добру комуникацију са ученицима и настава се одвија уз међусобно уважавање.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Настава се реализује по наставном плану и наставници се руководе планираним циљевима и задацима,користе одговарајуће методе и облике рада, али не и наставна средства. Настава није прилагођена ученицима који слабије напредују.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Анализа педагошких свески и дневника  рада -  Прегледом дневика и педагошких свезака из разговора са разредним старешинама  дошло се до закључка да су сви дневници уредно попуњени. Педагошке свеске се уредно попуњавају.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Мање од половине наставника води евиденцију о породици ученика и друге важне напомене.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Препоруке су да треба више водити евиденцију о породици ученика, евиденцију о сарадњи са педагогом и психологом школе, као и уношење описа и датума разговора.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МЕРЕ ЗА УВОЂЕЊЕ ИНОВАТИВНИХ МЕТОДА НАСТАВЕ, УЧЕЊА И ОЦЕЊИВАЊА УЧЕНИКА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 току првог полугодишта школске 2014/2015. године спроведене су редовне активности кад је реч о иновативним методама наставе, учења и оцењивања ученика.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Разноврсним посетама часова  се пратило успостављање баланса између формативног и сумативног учења.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Одржани су и похађани Семинари о успостављању баланса између формативног и сумативног учења.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На основу резултата комбинованог теста, повећаном броју одржаних огледних часова, корелацијских часова, постигнута је интердисциплинарна настава.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xml:space="preserve">На основу посете часовима редовне наставе, увидом у оперативне планове и дневне припреме наставника, оцењено је да је повећана употреба савременог дидактичког материјала кроз употребу пројектора на предметној и разредној настави, како и употребом интерактивне табле на редовним часовима, огледно/угледним и корелацијским часовима.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Уведено је другачије дијагностичко оцењивање знања ученика оцењивањем прављења разних паноа и </w:t>
      </w:r>
      <w:r w:rsidRPr="00D74C87">
        <w:rPr>
          <w:rFonts w:ascii="Times New Roman" w:hAnsi="Times New Roman" w:cs="Times New Roman"/>
          <w:sz w:val="24"/>
          <w:szCs w:val="24"/>
        </w:rPr>
        <w:t>PowerPoint</w:t>
      </w:r>
      <w:r w:rsidRPr="00F058A3">
        <w:rPr>
          <w:rFonts w:ascii="Times New Roman" w:hAnsi="Times New Roman" w:cs="Times New Roman"/>
          <w:sz w:val="24"/>
          <w:szCs w:val="24"/>
          <w:lang w:val="sr-Cyrl-CS"/>
        </w:rPr>
        <w:t xml:space="preserve"> презентација у предметној и разредној настави.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Сви наставници се придржавају усвојених критеријума и стандарда у оцењивању.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Редовном употербом алатки активне наставе подстицана је креативност ученика што се одразило на резултате оцењивања, већу заинтересованост ученика за одређене предмете, секције, додатну наставу, што је довело и до бољих успеха на Такмичењима.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Да би се адекватно користила електронска табла у кабинету информатике, потребно је да домари заврше њено прикључивање, на шта је наставник информатике редовно указивао.</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Предиђено је постављање још једне електронске табле у кабинетима млађих разреда.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9. План укључивања родитеља у рад школе извршена прво на основу упитника  које је реализовао Тим за самовредновање, а односе се на област Настава и учење где је једно од подручја вредновања било- Партнерство са родитељима.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Анализа са састанака Савета родитеља -  Након урађене анализе записника са Савета родитеља, можемо да кажемо да Савет родитеља даје велики допринос раду школе и укључен је у све одлуке важне за развој школе  и да родитељи  конструктивно раде са Управом школе, у циљу бољег функционисања.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Родитељи су укључени у процес доношења одлука, посвећени су и мотивисани,   да подрже  развој и напредовање деце и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Једна од слабости детектована у развојном плану је мали број њихових предлога, на који начин побољшати рад школе или у изради правила понашања у школи.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Њихова искуства су веродостојна и значајна за образовно – васпитну установу и добра основа за планирање начина рада са децом у области наставе и ваннаставних активности и требало би да их буде више.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Анализа анкете о задовољству родитеља сарадње са школом- На крају полугодишта, на родитељским састанцима, један број родитеља је попунио Анкету о сарадњи са школом. Анкета се састојала од 13 питања која су требала да испитају задовољство родитеља сарадњом са школом са циљем да се унапреди сарадња.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Анкету је попунило 145 родитеља и њени резулатати су да су родитељи у великом проценту задовољни са сарадњом са наставницима и управом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Њихови предлози за побољшање односе се углавном на редовно ажурирање школског сајта. Родитељи желе да на сајту буду све важне информације и важни подаци.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xml:space="preserve">- У оквиру активности професионалне оријентације наставница биологије Ј. Стефановић је реализовала пројекат - Родитељ предавач, а учитељица Г. Вранић у оквиру пројекта родитељи едукатори деце у областима у којима су професионалци.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Родитељи учествују у стручним тимовима које формира директор школе (тим за заштиту деце од насиља, тим за школско развојно планирање, тим инклузивне културе), што је евидентирано у извештајима и записницима стручних тимова.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Родитељи се одазивају и учествују у хуманитарним акцијама школе (акције „Црвеног крста“- „Један пакетић-пуно љубави“; куповина налепница од чега приход иде деци са инвалидитетом. „Деца - деци“, школски вашар...)</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Предлог мера : Потребно је администратору сајта школе доставити податке које ће објављивати или благовремено ажурирати на сајту школе, а тичу се школских активности које су реализоване, као и актуелних обавештења за родитеље и ученике наше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Мотивисати родитеље/старатеље ученика на сарадњу са школом ( тематске радионице, манифестације у школи, обележавање важних датума,хуманитарне акције ) или договорити на Савету родитеља да креирају облике / садржаје сарадње са школом.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Мотивисати родитеље да присуствују часовима, уз договор са наставницима, или да они сами организују часове везане за своју струку, у сарадњи са наставницима, као и њихово укључивање у рад одељењских заједница.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10. Анализа и праћење реализације плана сарадње и умрежавања са другим школама и установама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У току првог полугодишта школске 2014/15. године остварена је сарадња са бројним институцијама, што је и био циљ Тима за сарадњу са другим школама и установама.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 циљу прађења и превенције здравља ученика, а у сарадњи са Домом здравља „Миријево“, организовани су систематски и стоматолошки прегледи ученика.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Успешна сарадња је остварена са МУП „29. новембар“. Организована су превентивна предавања о дигиталном насиљу и предавања о саобраћају.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Можемо се похвалити и сарадњом са  два дефектолога из ОШ“Бошко Буха“, логопеда и олигофренолога.  Педагошко психолошка служба је била у директном и сталном контакту и договору око одабира и припреме ученика и родитеља, као и распореда активности.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Психолог и педагог су посебно били ангажовани око одабира и укључивања деце у процену новог тима дефектолога школе „Бошко Буха“ . Упућена је нова група ученика на процену ИРК-а, а у сарадњи са Општином Звездара, због додатне подршке спољних стручних сарадника.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Наставила се и пуна сарадња са Центром за социјални рад на Звездари. Редовно су слани дописи везани за проблематично понашање ученика и за дуготрајно изостајање са наставе, и проблеме у породици. Стручна служба је настојала да прати све ученике у школи и делује сходно променама њиховог понашања. Нажалост, Центар за социјални рад није одговорио на наше потребе онако како </w:t>
      </w:r>
      <w:r w:rsidRPr="00F058A3">
        <w:rPr>
          <w:rFonts w:ascii="Times New Roman" w:hAnsi="Times New Roman" w:cs="Times New Roman"/>
          <w:sz w:val="24"/>
          <w:szCs w:val="24"/>
          <w:lang w:val="sr-Cyrl-CS"/>
        </w:rPr>
        <w:lastRenderedPageBreak/>
        <w:t>се очекивало. Нису одговарали на дописе и нису правовремено решавали кључне проблеме. На исти проблем смо наишли у оквиру сарадње са Институтом за ментално здравље.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Насупрот овим проблемима успешна сарадња је остварена са библиотеком „ Бранко Миљковић“ на промоцији „ Ево добре књиге“, 8.октобра 2014., а 20.новембра 2014., ученици су присуствовали  промоцији књиге „ Игра одрастања“ аутора Биљане Лукић.</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 сарадњи са Општином Звездара организована је „ Најволонтерскија акција“ у новембру и децембру 2014. године.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Еколошка секција је у сарадњи са Градским зеленилом радила на озелењавању школског дворишта, а акција „Дрво одељења“ је актуелна и даље.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Колегиница Силвана Фејзоски је ученике шестог разреда повела у посету Музеју „Никола Тесла“. Ученици 5. и 7. разреда су посетили и Фестивал науке 5.децембра 2014.</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Традиционалну акцију дечје солидарности „ДЕЦА ДЕЦИ”, Пријатељи деце Звездаре у Дечјој недељи 2014 и ученици наше школе реализовали су  кроз акцију прикупљања пластичних чепова под називом „ЧЕП У ЏЕП!”</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Акција је хуманитарног карактера јер ће средства прикупљена на овај начин бити усмерена за покривање трошкова лечења Косте Васиљевића, ученика ОШ „1300 каплара“, оболелог од церебралне парализе.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Са друге стране, циљ је развијање свести и стицање навика одговорног еколошког понашања према животној средини код деце и младих, буђење свести о значају рециклаже и отпаду који се може употребити као секундарна сировина.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Црвени крст је у новембру у организацији „Школе подмлатка Црвеног крста“ обезбедио одлазак 16 ученика из школе на Вршачки брег, где су учествовали у тродневном програму.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Последње две недеље децембра Црвени крст у сусрет Новој години организовао акцију прикушљања помоћи за децу која немају велике материјалне могућности, под називом „Један пакетић- пуно љубави“.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 првом полугодишту је реализована и сарадња са рециклажним центром „Арабеса д.о.о.“, која је подразумевала прикупљање старог папира.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Тим за сарадњу са другим школама и институцијама се нада наставку успешне сарадње, као и остварењу планираних акција у току другог полугодишта.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Приликом писања Извештаја Тима за школско развојно планирање, закључено је да је тим у овом полугодишту морао да ради боље и организованије, и да су састанци морали чешће да се организују, посебно на почетку школске године (за шта постоје оправдани разлози, које смо размотрили).</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Сви чланови тима су морали редовније да прате област за коју су задужени (на основу критеријума успеха, начина праћења и евалуације наведене у плану) и одмах записују реализоване активности, те успоставе сарадњу са носиоцима активности и одговорним особама за ту област, а координатор тима да их мало детаљније и јасније упути у њихове обавезе.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 Ови пропусти биће исправљени у другом полугодишту.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ТИМ ЗА ШКОЛСКО РАЗВОЈНО ПЛАНИРАЊЕ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ПРИЛОГ:</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ЗАКЉУЧЦИ СА САСТАНКА ТИМА ЗА ШКОЛСКО РАЗВОЈНО ПЛАНИРАЊЕ НА ОСНОВУ АНАЛИЗЕ ИЗВЕШТАЈА на састанку одржаном 23.03.2015.:</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1. Мере унапређења обрзовно - васпитног рада на основу анализе резултата ученика на завршном испиту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Одржати састанке наставника актива предмета који се полажу на завршном испиту- осмишљавање задатака и начина реализације заједничких часова (математика и физика; математика и хемија; хемија и физика; биологија и географија)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Осмислити активности и задатке које би се реализовале на часовима припрермне наставе за ученике осмог разреда, код којих су уочени слаби резултати на иницијалном тесту.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2. Мере за унапређење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 Посебна слабост је препознавање, рад и писање посебних планова за ученике који брже напредују и талентованих ученика. </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омогућити им даље напредовање и учешће у истраживачким активностима и другим пројектима, осим што се то већ ради припремама наставе на више нивоа сложености и додатним радом са овим ученицима.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3. Мере превенције насиља и повећања сарадње међу ученицима, наставницима и родитељима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поделити нови Правилник понашања у школи, наставницима и разредним старешинама да би га на тромесечју прочитали родитељима.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4. Друге мере усмерене на достизање циљева образовања и васпитања који превазилазе садржаје појединих наставних предмета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Скренути пажњу наставницима, да покажу још једном разумевање и ипак изврше процену, одабир ученика и конрактирају Регионални центар за таленте.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Наставити одржавање часова у четвртом разреду у оквиру припреме на предметну наставу.</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У оквиру реализације пројекта „Грађанин“ на часовима грађанског в., потребно је урадити евалуционе листиће на крају сваког класификационог периода да би се боље испратила реализација ових тема и то уврстити у извештаје о раду наставника.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5. План припреме за завршни испит</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Упутити наставнике предметне наставе да предвиде одржавање заједничких часова кроз које треба повезати сличне наставне садржаје различитих наставних предмета.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lastRenderedPageBreak/>
        <w:t>6. Анализа укључивања школе у националне и међунационалне развојне пројекте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Потребно је подстаћи наставнике и ученике на осмишљавање, покретање, пријављивање и реализовање нових пројеката.</w:t>
      </w:r>
    </w:p>
    <w:p w:rsidR="00723C9E" w:rsidRPr="00F058A3" w:rsidRDefault="00D74C87"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7</w:t>
      </w:r>
      <w:r w:rsidR="00723C9E" w:rsidRPr="00F058A3">
        <w:rPr>
          <w:rFonts w:ascii="Times New Roman" w:hAnsi="Times New Roman" w:cs="Times New Roman"/>
          <w:sz w:val="24"/>
          <w:szCs w:val="24"/>
          <w:lang w:val="sr-Cyrl-CS"/>
        </w:rPr>
        <w:t>. Мере за увођење иновативних метода наставе, учења и оцењивања                                                                                                                                                                                                                                                                                          - Да би се адекватно користила електронска табла у кабинету информатике, потребно је да домари заврше њено прикључивање. Поставити ел.таблу у кабинет млађих разреда.</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Спровести мере за побољшање  и унапређење рада школе које је предвидео Тим за самовредновање у свом извештају.</w:t>
      </w:r>
    </w:p>
    <w:p w:rsidR="00723C9E" w:rsidRPr="00F058A3" w:rsidRDefault="00D74C87"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8</w:t>
      </w:r>
      <w:r w:rsidR="00723C9E" w:rsidRPr="00F058A3">
        <w:rPr>
          <w:rFonts w:ascii="Times New Roman" w:hAnsi="Times New Roman" w:cs="Times New Roman"/>
          <w:sz w:val="24"/>
          <w:szCs w:val="24"/>
          <w:lang w:val="sr-Cyrl-CS"/>
        </w:rPr>
        <w:t>. План укључивања родитеља у рад школе</w:t>
      </w:r>
    </w:p>
    <w:p w:rsidR="00723C9E"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-Администратору сајта школе доставити податке које ће објављивати или благовремено ажурирати на сајту школе, а тичу се школских активности које су реализоване, као и актуелних обавештења за родитеље и ученике наше школе.</w:t>
      </w:r>
    </w:p>
    <w:p w:rsidR="00E12623" w:rsidRPr="00F058A3" w:rsidRDefault="00723C9E" w:rsidP="00D74C87">
      <w:pPr>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Мотивисати родитеље да присуствују часовима, уз договор са наставницима, или да они сами организују часове везане за своју струку, у сарадњи са наставницима, као и њихово укључивање у рад одељењских заједница.</w:t>
      </w:r>
    </w:p>
    <w:p w:rsidR="000B0D94" w:rsidRPr="00450C9D" w:rsidRDefault="00597BF9" w:rsidP="00551BCF">
      <w:pPr>
        <w:pStyle w:val="Heading2"/>
        <w:jc w:val="both"/>
        <w:rPr>
          <w:lang w:val="sr-Cyrl-CS"/>
        </w:rPr>
      </w:pPr>
      <w:bookmarkStart w:id="60" w:name="_Toc429660357"/>
      <w:r>
        <w:rPr>
          <w:lang w:val="sr-Cyrl-CS"/>
        </w:rPr>
        <w:t>21</w:t>
      </w:r>
      <w:r w:rsidR="000B0D94" w:rsidRPr="00450C9D">
        <w:rPr>
          <w:lang w:val="sr-Cyrl-CS"/>
        </w:rPr>
        <w:t xml:space="preserve">.7. </w:t>
      </w:r>
      <w:r w:rsidR="00723C9E">
        <w:rPr>
          <w:lang w:val="sr-Cyrl-CS"/>
        </w:rPr>
        <w:t xml:space="preserve">2. </w:t>
      </w:r>
      <w:r w:rsidR="000B0D94" w:rsidRPr="00450C9D">
        <w:rPr>
          <w:lang w:val="sr-Cyrl-CS"/>
        </w:rPr>
        <w:t>ИЗВЕШТАЈ ТИМА ЗА ШКОЛСКО РАЗВОЈНО ПЛАНИРАЊЕ/ друго полугодиште</w:t>
      </w:r>
      <w:bookmarkEnd w:id="60"/>
    </w:p>
    <w:p w:rsidR="000B0D94" w:rsidRPr="00450C9D" w:rsidRDefault="000B0D94" w:rsidP="00551BCF">
      <w:pPr>
        <w:spacing w:after="0"/>
        <w:jc w:val="both"/>
        <w:rPr>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школској 2014/2015.години чланови тима су били: Бранислава Игњатовић, Силвана Фејз</w:t>
      </w:r>
      <w:r w:rsidR="003A3DBA">
        <w:rPr>
          <w:rFonts w:ascii="Times New Roman" w:hAnsi="Times New Roman" w:cs="Times New Roman"/>
          <w:sz w:val="24"/>
          <w:szCs w:val="24"/>
          <w:lang w:val="sr-Cyrl-CS"/>
        </w:rPr>
        <w:t>оски, Ана Поповић, Исидора Младеновић</w:t>
      </w:r>
      <w:r w:rsidRPr="00450C9D">
        <w:rPr>
          <w:rFonts w:ascii="Times New Roman" w:hAnsi="Times New Roman" w:cs="Times New Roman"/>
          <w:sz w:val="24"/>
          <w:szCs w:val="24"/>
          <w:lang w:val="sr-Cyrl-CS"/>
        </w:rPr>
        <w:t>, Драгана Ећим (педагог), Димитрије Живковић (представник локалне заједнице), Слободан Павловић (прдставник Савета родитеља) и Софија Динчић (ученик из ђачког парламента)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Дијана Косијер је у тиму заменила   Драгану Ећим у другом полугодишту.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Тим је у другом полугодишту </w:t>
      </w:r>
      <w:r w:rsidR="00E12623">
        <w:rPr>
          <w:rFonts w:ascii="Times New Roman" w:hAnsi="Times New Roman" w:cs="Times New Roman"/>
          <w:sz w:val="24"/>
          <w:szCs w:val="24"/>
          <w:lang w:val="sr-Cyrl-CS"/>
        </w:rPr>
        <w:t>одржао три састанка- 25.03.2015</w:t>
      </w:r>
      <w:r w:rsidRPr="00450C9D">
        <w:rPr>
          <w:rFonts w:ascii="Times New Roman" w:hAnsi="Times New Roman" w:cs="Times New Roman"/>
          <w:sz w:val="24"/>
          <w:szCs w:val="24"/>
          <w:lang w:val="sr-Cyrl-CS"/>
        </w:rPr>
        <w:t>, 18.06.2015. и 27. 06. 2015. (записници)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Током другог полугодишта континуирано су прикупљани материјали, анализиране и праћене мере за унапређење рада школе предвиђене Развојним планом, а на састанцима разматрана њихова реализација и могуђности за остваривање у наредној години.</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F058A3" w:rsidRDefault="006B3F43" w:rsidP="006B3F43">
      <w:pPr>
        <w:spacing w:after="0"/>
        <w:ind w:left="0" w:firstLine="0"/>
        <w:jc w:val="both"/>
        <w:rPr>
          <w:rFonts w:ascii="Times New Roman" w:hAnsi="Times New Roman" w:cs="Times New Roman"/>
          <w:sz w:val="24"/>
          <w:szCs w:val="24"/>
          <w:lang w:val="sr-Cyrl-CS"/>
        </w:rPr>
      </w:pPr>
      <w:r w:rsidRPr="006B3F43">
        <w:rPr>
          <w:rFonts w:ascii="Times New Roman" w:hAnsi="Times New Roman" w:cs="Times New Roman"/>
          <w:sz w:val="24"/>
          <w:szCs w:val="24"/>
          <w:lang w:val="sr-Cyrl-CS"/>
        </w:rPr>
        <w:t>1.</w:t>
      </w:r>
      <w:r w:rsidR="000B0D94" w:rsidRPr="00F058A3">
        <w:rPr>
          <w:rFonts w:ascii="Times New Roman" w:hAnsi="Times New Roman" w:cs="Times New Roman"/>
          <w:sz w:val="24"/>
          <w:szCs w:val="24"/>
          <w:lang w:val="sr-Cyrl-CS"/>
        </w:rPr>
        <w:t>Мере унапређења обрзовно - васпитног рада на основу анализе резултата ученика на завршном испиту</w:t>
      </w:r>
    </w:p>
    <w:p w:rsidR="006B3F43" w:rsidRPr="00F058A3" w:rsidRDefault="006B3F43" w:rsidP="006B3F43">
      <w:pPr>
        <w:ind w:left="0" w:firstLine="0"/>
        <w:rPr>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Извршена је анализазавршних тестова из математике ученика  4. и 6.разреда по нивоима;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Закључено је да су добијени резултати на завршном тесту из математике и у 4. и у 6. разреду лошији од очекиваних због слабе мотивисаности ученика јер се тест не оцењује, а ђаци углавном уче за оцену. </w:t>
      </w:r>
    </w:p>
    <w:p w:rsidR="000B0D94" w:rsidRDefault="000B0D94" w:rsidP="00551BCF">
      <w:pPr>
        <w:spacing w:after="0"/>
        <w:ind w:left="0" w:firstLine="0"/>
        <w:jc w:val="both"/>
        <w:rPr>
          <w:rFonts w:ascii="Times New Roman" w:hAnsi="Times New Roman" w:cs="Times New Roman"/>
          <w:sz w:val="24"/>
          <w:szCs w:val="24"/>
        </w:rPr>
      </w:pPr>
      <w:r w:rsidRPr="00450C9D">
        <w:rPr>
          <w:rFonts w:ascii="Times New Roman" w:hAnsi="Times New Roman" w:cs="Times New Roman"/>
          <w:sz w:val="24"/>
          <w:szCs w:val="24"/>
          <w:lang w:val="sr-Cyrl-CS"/>
        </w:rPr>
        <w:t>На Наставничком већу 30.06.2015. донет је закључак да је потребно за наредну школску годину направити план мера за побољшање мотивације ученика, како на иницијалном, тако и на звршном тесту.</w:t>
      </w:r>
    </w:p>
    <w:p w:rsidR="001D28F0" w:rsidRPr="001D28F0" w:rsidRDefault="001D28F0" w:rsidP="00551BCF">
      <w:pPr>
        <w:spacing w:after="0"/>
        <w:ind w:left="0" w:firstLine="0"/>
        <w:jc w:val="both"/>
        <w:rPr>
          <w:rFonts w:ascii="Times New Roman" w:hAnsi="Times New Roman" w:cs="Times New Roman"/>
          <w:sz w:val="24"/>
          <w:szCs w:val="24"/>
        </w:rPr>
      </w:pPr>
    </w:p>
    <w:p w:rsidR="00D928AC" w:rsidRPr="00F058A3" w:rsidRDefault="00D928AC"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Предлог мера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-Осмислити активности које би се реализовале на часовима припрермне наставе за ученике осмог разреда, а за ученике трећег, четвртог и шестог разреда на часовима допунске и додатне наставе и тичу се рада на задацима код којих су уочени слаби резултати.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На редовним часовима математике вежбати типове задатака какви се дају на завршном тесту, а на које ученици нису навикли.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Омогућитиученицима који постигну добре резултате на тесту да добију оцену у педагошкој свесци.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 сарадњи са педагогом школе и спољним сарадницима организовати трибине или предавања за ученике и родитеље о оцењивању, учењу, знању, примени знања...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2. Анализа и праћење мера за унапређење доступности одговарајућих облика подршке и размних прилагођавања и квалитета образовања и васпитања за децу и ученике којима је потребна додатна подршка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Извршена је на основу извештаја о раду Тима за  инклузивно образовањена крају  2014/2015. године: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На крају полугодишта је извршена евалуација планова индивидуалне наставе за предвиђене ученике.Напредовање тих ученика се редовно прати.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 фебруару је одржан семинар – „Аутистични спектар, хиперактивност, дислексија и друге сметње –Стратегије“, у оквиру наше школе за 30 наставника.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Спољни стручни сарадници су наставили успешан рад са ученицима.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Сугестија учитеља је да сарадница Оливера Протић професионално и успешно ради са децом, али да од ње учитељи не добијају никакве повратне информације и мишљење о детету и раду са њим, што би  било обострано корисно, а посебно за ученике.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Предложене мере за унапређење ове области: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Индивидуализовати наставу кад постоје могућности, консултовати Тим за инклузију на нивоу школе, сарађивати са родитељима ученика којима је потребна подршка у раду, сарађивати на нивоу стручног већа и већа разредне наставе и одељењских већа.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Успоставити бољу сарадњу са спољним сарадницима и омогућити им присуство на одељењским већима.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Посебна слабост је рад и писање посебних планова за ученике који брже напредују. Потребно је омогућити им даље напредовање и учешће у истраживачким активностима и другим пројектима, осим што се то већ ради припремама наставе на више нивоа сложености и додатним радом са овим ученицима.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Похвалити напредак ученика, систематски пратити и утврђивати потребе ученика.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И даље огранизовати семинаре који би помогли наставницима и сарадницима у раду.</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6B3F43" w:rsidRDefault="006B3F43" w:rsidP="00800BCB">
      <w:pPr>
        <w:spacing w:after="0"/>
        <w:ind w:left="0" w:firstLine="0"/>
        <w:jc w:val="both"/>
        <w:rPr>
          <w:rFonts w:ascii="Times New Roman" w:hAnsi="Times New Roman" w:cs="Times New Roman"/>
          <w:sz w:val="24"/>
          <w:szCs w:val="24"/>
          <w:lang w:val="sr-Cyrl-CS"/>
        </w:rPr>
      </w:pPr>
      <w:r w:rsidRPr="006B3F43">
        <w:rPr>
          <w:rFonts w:ascii="Times New Roman" w:hAnsi="Times New Roman" w:cs="Times New Roman"/>
          <w:sz w:val="24"/>
          <w:szCs w:val="24"/>
          <w:lang w:val="sr-Cyrl-CS"/>
        </w:rPr>
        <w:t>3.</w:t>
      </w:r>
      <w:r w:rsidR="000B0D94" w:rsidRPr="00F058A3">
        <w:rPr>
          <w:rFonts w:ascii="Times New Roman" w:hAnsi="Times New Roman" w:cs="Times New Roman"/>
          <w:sz w:val="24"/>
          <w:szCs w:val="24"/>
          <w:lang w:val="sr-Cyrl-CS"/>
        </w:rPr>
        <w:t>Анализа и праћење мера превенције насиља и повећања сарадње међу ученицима, наставницима и родитељима</w:t>
      </w:r>
    </w:p>
    <w:p w:rsidR="00800BCB" w:rsidRPr="00800BCB" w:rsidRDefault="00800BCB" w:rsidP="00800BCB">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 току  школске 2014/15. године Тим за заштиту деце од насиља, злостављања и занемаривања у сарадњи са Вршњачким тимом је кроз различите теме реализоване на часовима одељенске заједнице и разредног старешине допринео  смањењу насиља међу вршњацима, ублажавању агресивног </w:t>
      </w:r>
      <w:r w:rsidRPr="00450C9D">
        <w:rPr>
          <w:rFonts w:ascii="Times New Roman" w:hAnsi="Times New Roman" w:cs="Times New Roman"/>
          <w:sz w:val="24"/>
          <w:szCs w:val="24"/>
          <w:lang w:val="sr-Cyrl-CS"/>
        </w:rPr>
        <w:lastRenderedPageBreak/>
        <w:t>понашања, успостављању боље сарадње и комуникације међу ученицима, омогућио развијање самопоуздања и слободу изношења различитих ставова и мисли као и примену стечених знања са радионица на којима се говорило о различитим облицима и нивоима насиља.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Теме са часова одељенских заједница и разредног старешине су: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-Опасне игре, Најбољи друг, Поштовање различитости и развијање толеранције, Поштовање правила, Људска права, Шифра – другарство, Ненасилно решавање проблема, Како решити сукоб, Одевање и изглед, Различити, а исти, Имам права али и обавезе, Тешко другу без друга, Односи у породици, Односи у нашем одељењу, Понашање на јавним местима, Радионица „Возић правила“ , Тешка реч –извини, Оловка пише срцем,  То смо ми..., Идемо даље, Култура понашања, Радионица „Вештине за адолесценцију“ , Тешкоће и решавање проблема у учењу, Појаве које прате пубертет, Актуелни проблеми, Како препознати насиље, Однос ученик-наставник, Међусобно поштовање, Шта ми значи другарство, Интрнет насиље, Утицај породице на етичке принципе и моралне вредности, Разговор о конкретним врстама и нивоима насиља, Слобода мишљења и уважавање туђег, Помоћ ученицима који имају потешкоће у учењу, Припремна настава, Хумани односи према половима,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Акције спроведене у сарадњи са Вршњачким тимом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Чеп у џеп, Посета и помоћ болесном другу, Вашар, Пролећни крос, Један пакетић много љубави,Помажемо слабијима, Посета Београдској филхармонији, Помоћ дечаку са Косова и Метохије, Деца лептири, Дрво одељења, Учествовање у квизу из биологије, историје и географије, Учествовање у приредбама са  темама (насиље,међуљудски односи и односи међу половима).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Ученици који су имали непримерено понашање, а то значи непоштовање правила прописаних школским  Правилником о понашању у школи, ометање наставе, неоправдани изостанци, агресиван однос према својим друговима и наставницима, разредне старешине су споменуле у својим извештајима.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Дисциплински поступци, а било их је шест, су затворени на крају школске године,  дали  су  резултате тако да се понашање већег броја ученика поправило и било у складу са школским Правилником о понашању.</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Евиденцију о учешћу родитеља приликом појачаног васпитног рада са учеником воде психолог и педагог. Увидом у њихове извештаје, са једним учеником осмог разреда је појачан васпитни рад, због његовог понашања у школи и на часовима, и у то су укључени његови родитељи, готово свакодневно.</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 ученицима који настављају школовање у нашој школи и следеће године, биће обухваћени појачаним васпитним радом разредног старешине, психолога и педагога .</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-22.01. 2015. Школски одбор усвојио нови правилник о понашању ученика, наставника и родитеља.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Подељен је наставницима и разредним старешинама да га на тромесечју прочитају родитељима (записници са родитељских састанака). Налази се и на сајту школе.</w:t>
      </w:r>
    </w:p>
    <w:p w:rsidR="000B0D94"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Предлог је да се допуни прецизнијим одредбама о облачењу у просторијама школе и да се доследно спроводи у свим случајевима.</w:t>
      </w:r>
    </w:p>
    <w:p w:rsidR="006B3F43" w:rsidRPr="00450C9D" w:rsidRDefault="006B3F43"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4. Анализа и праћење других мера усмерених на достизање циљева образовања и васпитања који превазилазе садржаје појединих наставних предмета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lang w:val="sr-Cyrl-CS"/>
        </w:rPr>
      </w:pPr>
      <w:r w:rsidRPr="00450C9D">
        <w:rPr>
          <w:rFonts w:ascii="Times New Roman" w:hAnsi="Times New Roman" w:cs="Times New Roman"/>
          <w:sz w:val="24"/>
          <w:szCs w:val="24"/>
          <w:lang w:val="sr-Cyrl-CS"/>
        </w:rPr>
        <w:lastRenderedPageBreak/>
        <w:t>- У циљу припреме ученика четвртог разреда на предстојећу предметну наставу и повећање сарадње између предметне и разредне наставе, наставници су им држали  часове, у сарадњи</w:t>
      </w:r>
      <w:r w:rsidRPr="00450C9D">
        <w:rPr>
          <w:lang w:val="sr-Cyrl-CS"/>
        </w:rPr>
        <w:t xml:space="preserve"> са учитељима.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Ова мера је наишла на велико одобравање и похвале од стране родитеља, а ученици су изузетно заинтересовани за ове часове и волели их да их буде више - увид у дневнике рада четвртог разреда, припреме наставника, фотографије, сајт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Сарадња између наставника у старијим и млађим разредима је боља од како се одржавају часови у четвртим разредима али се може још побољшати.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Рад са талентованим ученицима-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Регионални центар за таленте-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 Наставничком већу је скренута пажњ</w:t>
      </w:r>
      <w:r w:rsidRPr="000B0D94">
        <w:rPr>
          <w:rFonts w:ascii="Times New Roman" w:hAnsi="Times New Roman" w:cs="Times New Roman"/>
          <w:sz w:val="24"/>
          <w:szCs w:val="24"/>
        </w:rPr>
        <w:t>a</w:t>
      </w:r>
      <w:r w:rsidRPr="00450C9D">
        <w:rPr>
          <w:rFonts w:ascii="Times New Roman" w:hAnsi="Times New Roman" w:cs="Times New Roman"/>
          <w:sz w:val="24"/>
          <w:szCs w:val="24"/>
          <w:lang w:val="sr-Cyrl-CS"/>
        </w:rPr>
        <w:t xml:space="preserve"> наставницима, да покажу још једном разумевање и ипак изврше процену, одабир ученика и конрактирају Регионални центар за таленте, без обзира на претходна лоша искуства.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Центар за таленте Петница је у јуну организовао „Фестивал светлости“ на коме су учествовали и наши ученици, а у центар је примљена ученица Лола Лазовић </w:t>
      </w:r>
      <w:r w:rsidRPr="000B0D94">
        <w:rPr>
          <w:rFonts w:ascii="Times New Roman" w:hAnsi="Times New Roman" w:cs="Times New Roman"/>
          <w:sz w:val="24"/>
          <w:szCs w:val="24"/>
        </w:rPr>
        <w:t>VIII</w:t>
      </w:r>
      <w:r w:rsidRPr="00450C9D">
        <w:rPr>
          <w:rFonts w:ascii="Times New Roman" w:hAnsi="Times New Roman" w:cs="Times New Roman"/>
          <w:sz w:val="24"/>
          <w:szCs w:val="24"/>
          <w:lang w:val="sr-Cyrl-CS"/>
        </w:rPr>
        <w:t>-3.</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Наша школа је уврштена на листу чекања за излет у Петницу, предвиђен за јесен.</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Пошто  школа из оправданих разлога није била у могућности да организује ексурзију или  излет, родитељи 6/7 одељења су сами организовали у мају једнодневни излет у Петницу. Циљ је био да деца виде тај чувени истраживачки центар и да се можда неко од њих одлучи и да борави тамо и да се касније  бави неким научним истраживачким радом. Наставница Драгана Павловић је позвана као гост и да се мало боље упознам са децом и родитељима. Са њима је ишла и њихова бивша учитељица Луција Еремија. Излет је био лепо организован, утисци позитивни. </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На основу овог искуства, предлог је да се покуша са мотивацијом родитеља других одељења да предузму овакве и сличне акције.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Пројекат „Грађанин“</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Реализује се у оквиру плана и програма рада за Грађанско васпитање, а реализују га наставници грађанског васпитања и учитељи.</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Потребно је урадити евалуционе листиће на крају сваког класификационог периода да би се боље испратила реализација ових тема и то уврстити у извештаје о раду наставника.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За наредну школску годину потребно је предвидети ове теме и евалуционе листиће у оквиру часова Грађанског васпитања.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Увођење нових секција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Број секција је повећан и ученици се активно укључују у њихов рад.</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Према евиденцији, секције се редовно одвијају, а ученици их редовно похађају.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За рад секција, критеријум успеха су и одржане приредбе и у оквиру одељења и поводом обележавања важних датума у школи, крос, спортска такмичења и турнири, конкурси на којима су ученици учествовали, такмичења из свих области, школски часопис, сајт школе, панои, макете, </w:t>
      </w:r>
      <w:r w:rsidRPr="00450C9D">
        <w:rPr>
          <w:rFonts w:ascii="Times New Roman" w:hAnsi="Times New Roman" w:cs="Times New Roman"/>
          <w:sz w:val="24"/>
          <w:szCs w:val="24"/>
          <w:lang w:val="sr-Cyrl-CS"/>
        </w:rPr>
        <w:lastRenderedPageBreak/>
        <w:t>презентације, посете и остале акције предвиђене радом секција, које су се континуирано одвијале током полугодишта.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Школски </w:t>
      </w:r>
      <w:r w:rsidRPr="000B0D94">
        <w:rPr>
          <w:rFonts w:ascii="Times New Roman" w:hAnsi="Times New Roman" w:cs="Times New Roman"/>
          <w:sz w:val="24"/>
          <w:szCs w:val="24"/>
        </w:rPr>
        <w:t>online</w:t>
      </w:r>
      <w:r w:rsidRPr="00450C9D">
        <w:rPr>
          <w:rFonts w:ascii="Times New Roman" w:hAnsi="Times New Roman" w:cs="Times New Roman"/>
          <w:sz w:val="24"/>
          <w:szCs w:val="24"/>
          <w:lang w:val="sr-Cyrl-CS"/>
        </w:rPr>
        <w:t xml:space="preserve"> часопис,,Под плавим кровом``, који воде И.Боровац и В. Дукић освојио је и другу наградуДруштва за српски језик  на Републичком такмичењу основношколских часописа.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Резултати са такмичења су слабији него претходних година. </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Зато је потребно озбиљније организовати корелацију између предмета и одржавање заједничких часова.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Позитиван пример је пројекат ученика у корелацији библиотеке и информатике у априлу - Статистика читаности и коришћења школске лектире.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Ткође, наставница енглеског језика у оквиру литерарне секције на енглеском језику врши корелацијуенглеског језика и информатике, приликом конкурса за најбољи </w:t>
      </w:r>
      <w:r w:rsidRPr="000B0D94">
        <w:rPr>
          <w:rFonts w:ascii="Times New Roman" w:hAnsi="Times New Roman" w:cs="Times New Roman"/>
          <w:sz w:val="24"/>
          <w:szCs w:val="24"/>
        </w:rPr>
        <w:t>coursework</w:t>
      </w:r>
      <w:r w:rsidRPr="00450C9D">
        <w:rPr>
          <w:rFonts w:ascii="Times New Roman" w:hAnsi="Times New Roman" w:cs="Times New Roman"/>
          <w:sz w:val="24"/>
          <w:szCs w:val="24"/>
          <w:lang w:val="sr-Cyrl-CS"/>
        </w:rPr>
        <w:t>.</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Угледни час из физике у 7-3 одржан је у корелацији са наставником физичкогваспитања на тему „ Типови равнотеже“ .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Заједнички час из физике у 8-1 одржан је у корелацији са наставником Верске наставе на тему „Физичка и теолошка слика света“.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Допунска и додатна настава - према увиду у дневнике ових активности, реализује се редовно, према превиђеним плановима, а ученици их углавном редовно похађају. Потребно је да се дневници рада допунске и додатне наставе редовно воде.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Активи треба да нађу начин да већи број ученика заинтересују за додатну наставу. Проблем је у старијим разредима што се мали број ученика такмичи из великог броја предмета па често не успеју да остваре резултате ни на једном такмичењу.</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Излети, екскурзије и рекреативна настава у 2014/2015.год нису реализовани због неусклађености закона из области просвете и финансија,  а нису ни планирани за следећу школску годину.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Предложен је Анекс школског програма  због проширене листе верских програма као и листе изборних предмета за националне мањине.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Наставници српског језика у сарадњи са школском библиотеком организују акцију којој се ученици вр</w:t>
      </w:r>
      <w:r w:rsidR="00F5341F">
        <w:rPr>
          <w:rFonts w:ascii="Times New Roman" w:hAnsi="Times New Roman" w:cs="Times New Roman"/>
          <w:sz w:val="24"/>
          <w:szCs w:val="24"/>
          <w:lang w:val="sr-Cyrl-CS"/>
        </w:rPr>
        <w:t>ло заинтересовано одазивају- ,,Ухвати џокера</w:t>
      </w:r>
      <w:r w:rsidR="00F5341F" w:rsidRPr="00F058A3">
        <w:rPr>
          <w:rFonts w:ascii="Times New Roman" w:hAnsi="Times New Roman" w:cs="Times New Roman"/>
          <w:sz w:val="24"/>
          <w:szCs w:val="24"/>
          <w:lang w:val="sr-Cyrl-CS"/>
        </w:rPr>
        <w:t>“.</w:t>
      </w:r>
      <w:r w:rsidRPr="00450C9D">
        <w:rPr>
          <w:rFonts w:ascii="Times New Roman" w:hAnsi="Times New Roman" w:cs="Times New Roman"/>
          <w:sz w:val="24"/>
          <w:szCs w:val="24"/>
          <w:lang w:val="sr-Cyrl-CS"/>
        </w:rPr>
        <w:t xml:space="preserve"> Ученици су у обавези да сваког месеца прочитају по једну књигу, напишу анализу,препоруку и мишљење о изабраном књижевном делу. Сви ученици који испоштују  правилаакције, поред тога што шире видике,богате речник и сазревају уз књигу, на крају године бивају награђени вишом оценом из српског јез</w:t>
      </w:r>
      <w:r w:rsidR="006B3F43">
        <w:rPr>
          <w:rFonts w:ascii="Times New Roman" w:hAnsi="Times New Roman" w:cs="Times New Roman"/>
          <w:sz w:val="24"/>
          <w:szCs w:val="24"/>
          <w:lang w:val="sr-Cyrl-CS"/>
        </w:rPr>
        <w:t xml:space="preserve">ика. Акција ,,Ухвати џокера“ добија само речи хвале </w:t>
      </w:r>
      <w:r w:rsidRPr="00450C9D">
        <w:rPr>
          <w:rFonts w:ascii="Times New Roman" w:hAnsi="Times New Roman" w:cs="Times New Roman"/>
          <w:sz w:val="24"/>
          <w:szCs w:val="24"/>
          <w:lang w:val="sr-Cyrl-CS"/>
        </w:rPr>
        <w:t>како од родитеља наших ученика тако и од колега.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Организовани су семинари и презентације уџбеника за наставнике, који се баве иновативним методама, поступцима  и средствима рада, а превазилазе садржаје и начине рада у појединим наставним предметима.</w:t>
      </w:r>
    </w:p>
    <w:p w:rsidR="000B0D94" w:rsidRDefault="000B0D94" w:rsidP="00551BCF">
      <w:pPr>
        <w:spacing w:after="0"/>
        <w:ind w:left="0" w:firstLine="0"/>
        <w:jc w:val="both"/>
        <w:rPr>
          <w:rFonts w:ascii="Times New Roman" w:hAnsi="Times New Roman" w:cs="Times New Roman"/>
          <w:sz w:val="24"/>
          <w:szCs w:val="24"/>
        </w:rPr>
      </w:pPr>
    </w:p>
    <w:p w:rsidR="001D28F0" w:rsidRDefault="001D28F0" w:rsidP="00551BCF">
      <w:pPr>
        <w:spacing w:after="0"/>
        <w:ind w:left="0" w:firstLine="0"/>
        <w:jc w:val="both"/>
        <w:rPr>
          <w:rFonts w:ascii="Times New Roman" w:hAnsi="Times New Roman" w:cs="Times New Roman"/>
          <w:sz w:val="24"/>
          <w:szCs w:val="24"/>
        </w:rPr>
      </w:pPr>
    </w:p>
    <w:p w:rsidR="001D28F0" w:rsidRPr="001D28F0" w:rsidRDefault="001D28F0" w:rsidP="00551BCF">
      <w:pPr>
        <w:spacing w:after="0"/>
        <w:ind w:left="0" w:firstLine="0"/>
        <w:jc w:val="both"/>
        <w:rPr>
          <w:rFonts w:ascii="Times New Roman" w:hAnsi="Times New Roman" w:cs="Times New Roman"/>
          <w:sz w:val="24"/>
          <w:szCs w:val="24"/>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5. План припреме за завршни испит</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Наставнике предметне наставе смо на време упутили да предвиде одржавање заједничких часова кроз које треба повезати сличне наставне садржаје различитих наставних предмета.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Међутим, то у већини случајева није реализовано, због немогућности усклађивања распореда часова, али су наставници вршили корелацију између предмета- свако на својим часовима припреме.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Потребно је мотивисати ученике да редовније и у већем броју долазе на ове часове.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Предлог тима је да се са припремном наставом почне још од септембра, ако је то могуће, а не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само у другом полугодишту.</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6. Анализа укључивања школе у националне и међунационалне развојне пројекте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Ученици шестог разреда су посетили музеј „Никола Тесла“ и у првом и у другом полугодишту.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Одвија се сарадња са тениским клубом </w:t>
      </w:r>
      <w:r w:rsidRPr="000B0D94">
        <w:rPr>
          <w:rFonts w:ascii="Times New Roman" w:hAnsi="Times New Roman" w:cs="Times New Roman"/>
          <w:sz w:val="24"/>
          <w:szCs w:val="24"/>
        </w:rPr>
        <w:t>STEPIN</w:t>
      </w:r>
      <w:r w:rsidRPr="00450C9D">
        <w:rPr>
          <w:rFonts w:ascii="Times New Roman" w:hAnsi="Times New Roman" w:cs="Times New Roman"/>
          <w:sz w:val="24"/>
          <w:szCs w:val="24"/>
          <w:lang w:val="sr-Cyrl-CS"/>
        </w:rPr>
        <w:t xml:space="preserve">, кошаркашким клубом Звездара, женским кошаркашким клубом Победник, рукометним клубом Партизан и одбојкашким клубом Рода .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Редовно се одржава рад на изради школског часописа у електронској форми и сајта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Акције Вршњачког тима и Ученичког парламента у току другог полугодишта: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Шта је све насиље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Спортски турнири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Чеп у џеп</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Недеља лепих речи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Дан изазова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Моје сунце – једна школа за једно дете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Квиз знања из биологије, историје и географије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Акције Еко тима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-Обележавање месеца здраве исхране ( октобар)</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-Јесења акција чишћења школског дворишта ( новембар)</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-Изложба предмета од рециклираног материјала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-Акцијанајуређенија учионица ( током целе године)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Уређење биљака у школи , као и уређење жардињера ( цвећарска секција)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-Израда паноа у холу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-Израда ветрењача од папира –обележавање енергије ветра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Математичка секција: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оквиру обележавања манифестацје ,,Мај-месец математике“, заинтересовани ученици су имали прилике да при</w:t>
      </w:r>
      <w:r w:rsidR="006B3F43">
        <w:rPr>
          <w:rFonts w:ascii="Times New Roman" w:hAnsi="Times New Roman" w:cs="Times New Roman"/>
          <w:sz w:val="24"/>
          <w:szCs w:val="24"/>
          <w:lang w:val="sr-Cyrl-CS"/>
        </w:rPr>
        <w:t>суствују занимљивим радионицама</w:t>
      </w:r>
      <w:r w:rsidRPr="00450C9D">
        <w:rPr>
          <w:rFonts w:ascii="Times New Roman" w:hAnsi="Times New Roman" w:cs="Times New Roman"/>
          <w:sz w:val="24"/>
          <w:szCs w:val="24"/>
          <w:lang w:val="sr-Cyrl-CS"/>
        </w:rPr>
        <w:t>: Музикална математика, Оп арт слагалица, Хеклање математике и слике од конца. Радионице су се одржавале на Коларцу и у Дечјем културном центру.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Тема Безбедност на Интернету, Дигитално насиље су били заступљени на часовима Информатике и у посебној недељи у току другог полугодишта, како би ученици сигурно били обавештени о превенцији и спречавању дигиталног насиља.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Фестивал светлости је одржан у мају 2015. и учествовало 20 ученика. Фестивал светлости је организован у сарадњи наставника физике са истакнутијим ученицима. Ова манифестација се </w:t>
      </w:r>
      <w:r w:rsidRPr="00450C9D">
        <w:rPr>
          <w:rFonts w:ascii="Times New Roman" w:hAnsi="Times New Roman" w:cs="Times New Roman"/>
          <w:sz w:val="24"/>
          <w:szCs w:val="24"/>
          <w:lang w:val="sr-Cyrl-CS"/>
        </w:rPr>
        <w:lastRenderedPageBreak/>
        <w:t>састојала од низа огледа, рада ученика  у групама, открива природу светлости њен значај и занимљивост.</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 мају месецу је била посета Музејима ученика седмог разреда, а у јуну посета Ботаничкој башти Јевремовац ученика петог разреда.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циљу промовисања књиге и лепе речи у октобру су наставница српског језика Весна Дукић и библиотекаркаЈеленом  Симић ученике водиле на Сајам књига.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ЗАКЉУЧАК ЈЕ да је план укључивања школе у националне и међунационалне развојне пројекте у највећој мери реализован и да у том правцу треба и убудуће да се одвија.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Потребно је подстаћи наставнике и ученике на осмишљавање, покретање, пријављивање и реализовање што више нових пројеката.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6B3F43" w:rsidRDefault="006B3F43" w:rsidP="00800BCB">
      <w:pPr>
        <w:spacing w:after="0"/>
        <w:ind w:left="0" w:firstLine="0"/>
        <w:jc w:val="both"/>
        <w:rPr>
          <w:rFonts w:ascii="Times New Roman" w:hAnsi="Times New Roman" w:cs="Times New Roman"/>
          <w:sz w:val="24"/>
          <w:szCs w:val="24"/>
          <w:lang w:val="sr-Cyrl-CS"/>
        </w:rPr>
      </w:pPr>
      <w:r w:rsidRPr="006B3F43">
        <w:rPr>
          <w:rFonts w:ascii="Times New Roman" w:hAnsi="Times New Roman" w:cs="Times New Roman"/>
          <w:sz w:val="24"/>
          <w:szCs w:val="24"/>
          <w:lang w:val="sr-Cyrl-CS"/>
        </w:rPr>
        <w:t>7.</w:t>
      </w:r>
      <w:r w:rsidR="000B0D94" w:rsidRPr="00F058A3">
        <w:rPr>
          <w:rFonts w:ascii="Times New Roman" w:hAnsi="Times New Roman" w:cs="Times New Roman"/>
          <w:sz w:val="24"/>
          <w:szCs w:val="24"/>
          <w:lang w:val="sr-Cyrl-CS"/>
        </w:rPr>
        <w:t>План стручног усавршавања наставника, стручних сарадника, директора и напредовање у струци</w:t>
      </w:r>
    </w:p>
    <w:p w:rsidR="00800BCB" w:rsidRPr="00800BCB" w:rsidRDefault="00800BCB" w:rsidP="00800BCB">
      <w:pPr>
        <w:spacing w:after="0"/>
        <w:ind w:left="0" w:firstLine="0"/>
        <w:jc w:val="both"/>
        <w:rPr>
          <w:rFonts w:ascii="Times New Roman" w:hAnsi="Times New Roman" w:cs="Times New Roman"/>
          <w:sz w:val="24"/>
          <w:szCs w:val="24"/>
          <w:lang w:val="sr-Cyrl-CS"/>
        </w:rPr>
      </w:pPr>
    </w:p>
    <w:p w:rsidR="000B0D94" w:rsidRPr="00894E39" w:rsidRDefault="000B0D94" w:rsidP="00551BCF">
      <w:pPr>
        <w:spacing w:after="0"/>
        <w:ind w:left="0" w:firstLine="0"/>
        <w:jc w:val="both"/>
        <w:rPr>
          <w:szCs w:val="24"/>
          <w:lang w:val="sr-Cyrl-CS"/>
        </w:rPr>
      </w:pPr>
      <w:r w:rsidRPr="00450C9D">
        <w:rPr>
          <w:rFonts w:ascii="Times New Roman" w:hAnsi="Times New Roman" w:cs="Times New Roman"/>
          <w:sz w:val="24"/>
          <w:szCs w:val="24"/>
          <w:lang w:val="sr-Cyrl-CS"/>
        </w:rPr>
        <w:t>- У складу са исказаним потребама запослених за стручним усавршавањем, у оквиру Програма</w:t>
      </w:r>
      <w:r w:rsidRPr="00894E39">
        <w:rPr>
          <w:szCs w:val="24"/>
          <w:lang w:val="sr-Cyrl-CS"/>
        </w:rPr>
        <w:t xml:space="preserve"> стручног усавршавања у другом полугодишту  реализовани су следећи семинари: </w:t>
      </w:r>
    </w:p>
    <w:p w:rsidR="000B0D94" w:rsidRPr="00894E39" w:rsidRDefault="000B0D94" w:rsidP="00765EB6">
      <w:pPr>
        <w:pStyle w:val="ListParagraph"/>
        <w:numPr>
          <w:ilvl w:val="0"/>
          <w:numId w:val="24"/>
        </w:numPr>
        <w:jc w:val="both"/>
        <w:rPr>
          <w:rFonts w:ascii="Times New Roman" w:hAnsi="Times New Roman"/>
          <w:sz w:val="24"/>
          <w:szCs w:val="24"/>
        </w:rPr>
      </w:pPr>
      <w:r w:rsidRPr="00894E39">
        <w:rPr>
          <w:rFonts w:ascii="Times New Roman" w:hAnsi="Times New Roman"/>
          <w:sz w:val="24"/>
          <w:szCs w:val="24"/>
        </w:rPr>
        <w:t>Адолесцент и специфични стилови контаката у породици - обука за рад са ученицима и родитељима ( каталошки број 19; К3, П1)</w:t>
      </w:r>
    </w:p>
    <w:p w:rsidR="000B0D94" w:rsidRPr="00894E39" w:rsidRDefault="000B0D94" w:rsidP="00765EB6">
      <w:pPr>
        <w:pStyle w:val="ListParagraph"/>
        <w:numPr>
          <w:ilvl w:val="0"/>
          <w:numId w:val="24"/>
        </w:numPr>
        <w:jc w:val="both"/>
        <w:rPr>
          <w:rFonts w:ascii="Times New Roman" w:hAnsi="Times New Roman"/>
          <w:sz w:val="24"/>
          <w:szCs w:val="24"/>
        </w:rPr>
      </w:pPr>
      <w:r w:rsidRPr="00894E39">
        <w:rPr>
          <w:rFonts w:ascii="Times New Roman" w:hAnsi="Times New Roman"/>
          <w:sz w:val="24"/>
          <w:szCs w:val="24"/>
        </w:rPr>
        <w:t>Усавршавање наставника енглеског језика у основним и средњим школама „</w:t>
      </w:r>
      <w:r w:rsidRPr="00293802">
        <w:rPr>
          <w:rFonts w:ascii="Times New Roman" w:hAnsi="Times New Roman"/>
          <w:sz w:val="24"/>
          <w:szCs w:val="24"/>
        </w:rPr>
        <w:t>Learningtechnologiesfortheclassroom</w:t>
      </w:r>
      <w:r w:rsidRPr="00894E39">
        <w:rPr>
          <w:rFonts w:ascii="Times New Roman" w:hAnsi="Times New Roman"/>
          <w:sz w:val="24"/>
          <w:szCs w:val="24"/>
        </w:rPr>
        <w:t xml:space="preserve"> 2“; (</w:t>
      </w:r>
      <w:r w:rsidRPr="00293802">
        <w:rPr>
          <w:rFonts w:ascii="Times New Roman" w:hAnsi="Times New Roman"/>
          <w:sz w:val="24"/>
          <w:szCs w:val="24"/>
        </w:rPr>
        <w:t>K</w:t>
      </w:r>
      <w:r w:rsidRPr="00894E39">
        <w:rPr>
          <w:rFonts w:ascii="Times New Roman" w:hAnsi="Times New Roman"/>
          <w:sz w:val="24"/>
          <w:szCs w:val="24"/>
        </w:rPr>
        <w:t xml:space="preserve">1, </w:t>
      </w:r>
      <w:r w:rsidRPr="00293802">
        <w:rPr>
          <w:rFonts w:ascii="Times New Roman" w:hAnsi="Times New Roman"/>
          <w:sz w:val="24"/>
          <w:szCs w:val="24"/>
        </w:rPr>
        <w:t>K</w:t>
      </w:r>
      <w:r w:rsidRPr="00894E39">
        <w:rPr>
          <w:rFonts w:ascii="Times New Roman" w:hAnsi="Times New Roman"/>
          <w:sz w:val="24"/>
          <w:szCs w:val="24"/>
        </w:rPr>
        <w:t>2,</w:t>
      </w:r>
      <w:r w:rsidRPr="00293802">
        <w:rPr>
          <w:rFonts w:ascii="Times New Roman" w:hAnsi="Times New Roman"/>
          <w:sz w:val="24"/>
          <w:szCs w:val="24"/>
        </w:rPr>
        <w:t>K</w:t>
      </w:r>
      <w:r w:rsidRPr="00894E39">
        <w:rPr>
          <w:rFonts w:ascii="Times New Roman" w:hAnsi="Times New Roman"/>
          <w:sz w:val="24"/>
          <w:szCs w:val="24"/>
        </w:rPr>
        <w:t>4, пр.област 1,10)</w:t>
      </w:r>
    </w:p>
    <w:p w:rsidR="000B0D94" w:rsidRPr="00894E39" w:rsidRDefault="000B0D94" w:rsidP="00765EB6">
      <w:pPr>
        <w:pStyle w:val="ListParagraph"/>
        <w:numPr>
          <w:ilvl w:val="0"/>
          <w:numId w:val="24"/>
        </w:numPr>
        <w:jc w:val="both"/>
        <w:rPr>
          <w:rFonts w:ascii="Times New Roman" w:hAnsi="Times New Roman"/>
          <w:sz w:val="24"/>
          <w:szCs w:val="24"/>
        </w:rPr>
      </w:pPr>
      <w:r w:rsidRPr="00894E39">
        <w:rPr>
          <w:rFonts w:ascii="Times New Roman" w:hAnsi="Times New Roman"/>
          <w:sz w:val="24"/>
          <w:szCs w:val="24"/>
        </w:rPr>
        <w:t>Метода учења по станицама у настави немачког језика (К1; кат.бр. 690-2014/2016)</w:t>
      </w:r>
    </w:p>
    <w:p w:rsidR="000B0D94" w:rsidRPr="00894E39" w:rsidRDefault="000B0D94" w:rsidP="00765EB6">
      <w:pPr>
        <w:pStyle w:val="ListParagraph"/>
        <w:numPr>
          <w:ilvl w:val="0"/>
          <w:numId w:val="24"/>
        </w:numPr>
        <w:jc w:val="both"/>
        <w:rPr>
          <w:rFonts w:ascii="Times New Roman" w:hAnsi="Times New Roman"/>
          <w:sz w:val="24"/>
          <w:szCs w:val="24"/>
        </w:rPr>
      </w:pPr>
      <w:r w:rsidRPr="00894E39">
        <w:rPr>
          <w:rFonts w:ascii="Times New Roman" w:hAnsi="Times New Roman"/>
          <w:sz w:val="24"/>
          <w:szCs w:val="24"/>
        </w:rPr>
        <w:t>Методика реализације модула у настави ТИО као могућност развоја креативности ученика“ (кат.бр. 887, К2, 8 бодова)</w:t>
      </w:r>
    </w:p>
    <w:p w:rsidR="000B0D94" w:rsidRPr="00894E39" w:rsidRDefault="000B0D94" w:rsidP="00765EB6">
      <w:pPr>
        <w:pStyle w:val="ListParagraph"/>
        <w:numPr>
          <w:ilvl w:val="0"/>
          <w:numId w:val="24"/>
        </w:numPr>
        <w:jc w:val="both"/>
        <w:rPr>
          <w:rFonts w:ascii="Times New Roman" w:hAnsi="Times New Roman"/>
          <w:sz w:val="24"/>
          <w:szCs w:val="24"/>
        </w:rPr>
      </w:pPr>
      <w:r w:rsidRPr="00894E39">
        <w:rPr>
          <w:rFonts w:ascii="Times New Roman" w:hAnsi="Times New Roman"/>
          <w:sz w:val="24"/>
          <w:szCs w:val="24"/>
        </w:rPr>
        <w:t xml:space="preserve"> Примена интерактивних / дигиталних уџбеника у настави (К2, пр.об. 1)</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 xml:space="preserve">Конференција Cambridge Day </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 xml:space="preserve">Конференција ELT between Past and future </w:t>
      </w:r>
    </w:p>
    <w:p w:rsidR="000B0D94" w:rsidRPr="0003017B"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Начини заштите младих од опасности и злостављања на интернету (К3;п.об. 6)</w:t>
      </w:r>
    </w:p>
    <w:p w:rsidR="000B0D94" w:rsidRPr="0003017B"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Оцена, самопроцена и формативно оцењивање (кат.бр.241.,К2,пр.об.П2)</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Оцена, самопроцена и формативно оцењивање (кат.бр.417.,К2,пр.об.П2)</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Theme- Based Instruction in Teaching English to Young learners (K2/pr.ob. 1)</w:t>
      </w:r>
    </w:p>
    <w:p w:rsidR="000B0D94" w:rsidRPr="0003017B"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Аутистични спектар, хиперактивност, дислексија и друге сметње- стратегије (К2, П8; каталошки број 282)</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Симпозијум „Школа и популациона политика“</w:t>
      </w:r>
    </w:p>
    <w:p w:rsidR="000B0D94" w:rsidRPr="0003017B"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Стваралачки приступ часовима српског језика (кат.бр. 675, К1)</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Визуелизација у настави математике- основне технике ( кат.бр. 264)</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еТwining информативни дан</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Писање пр</w:t>
      </w:r>
      <w:r>
        <w:rPr>
          <w:rFonts w:ascii="Times New Roman" w:hAnsi="Times New Roman"/>
          <w:sz w:val="24"/>
          <w:szCs w:val="24"/>
        </w:rPr>
        <w:t xml:space="preserve">ојекта за јапанску амбасаду </w:t>
      </w:r>
    </w:p>
    <w:p w:rsidR="000B0D94" w:rsidRPr="0003017B"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Модели комуникације у онлајн окружењу ( К4, П10, кат.бр. 240)</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Велике годишњице у српској историји (1914/15. и 1815.)- истраживање и дилеме у историографији и настави историје (кат.бр. 449-186 /2014, К1, П1)</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Савремено проучавање српског језика и књижевности (кат.бр. 665.)</w:t>
      </w:r>
    </w:p>
    <w:p w:rsidR="000B0D94" w:rsidRPr="00293802" w:rsidRDefault="000B0D94" w:rsidP="00765EB6">
      <w:pPr>
        <w:pStyle w:val="ListParagraph"/>
        <w:numPr>
          <w:ilvl w:val="0"/>
          <w:numId w:val="24"/>
        </w:numPr>
        <w:jc w:val="both"/>
        <w:rPr>
          <w:rFonts w:ascii="Times New Roman" w:hAnsi="Times New Roman"/>
          <w:sz w:val="24"/>
          <w:szCs w:val="24"/>
        </w:rPr>
      </w:pPr>
      <w:r w:rsidRPr="00293802">
        <w:rPr>
          <w:rFonts w:ascii="Times New Roman" w:hAnsi="Times New Roman"/>
          <w:sz w:val="24"/>
          <w:szCs w:val="24"/>
        </w:rPr>
        <w:t>Стручно предавање о новим Klett Уџбеницима, 2.02.2015, 2 бода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 xml:space="preserve">22. Презентације уџбеника: Логос, </w:t>
      </w:r>
      <w:r w:rsidRPr="000B0D94">
        <w:rPr>
          <w:rFonts w:ascii="Times New Roman" w:hAnsi="Times New Roman" w:cs="Times New Roman"/>
          <w:sz w:val="24"/>
          <w:szCs w:val="24"/>
        </w:rPr>
        <w:t>Klett</w:t>
      </w:r>
      <w:r w:rsidRPr="00450C9D">
        <w:rPr>
          <w:rFonts w:ascii="Times New Roman" w:hAnsi="Times New Roman" w:cs="Times New Roman"/>
          <w:sz w:val="24"/>
          <w:szCs w:val="24"/>
          <w:lang w:val="sr-Cyrl-CS"/>
        </w:rPr>
        <w:t>, Едука, Нова школа, Завод за уџбенике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 овој школској години приметан је већи број наставника који похађају семинаре, као и већи број семинара и презентација реализованих у самој школи, али још увек се не реализује у обиму у којем је планиран.</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Потребно је подстицати наставнике да у већем броју планирају своје стручно усавршавање, и да самостално прате и на време пријеве термине одржавња планираних семинара. Упутити их како  могу да напредују у струци стицањем знања, као и да благовремено предају извештаје са семинара које су похађали.</w:t>
      </w:r>
    </w:p>
    <w:p w:rsidR="000B0D94"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Предлог је да се за наредну школску годину планира семинар у школи, а тиче се практичне примене електронске табле у настави.</w:t>
      </w:r>
    </w:p>
    <w:p w:rsidR="006B3F43" w:rsidRPr="00450C9D" w:rsidRDefault="006B3F43"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8. Анализа и праћење мера за увођење иновативних метода наставе, учења и оцењивања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току другог полугодишта школске 2014/2015. године спроведене су редовне активности кад је реч о иновативним методама наставе, учења и оцењивања ученика.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Разноврсним посетама часова  се пратило успостављање баланса између формативног и сумативног учења.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Одржани су и похађани Семинари о успостављању баланса између формативног и сумативног учења. У школи је одржан семинар о оцењивању и самооцењивању,што је утицало на унапређење ове области.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На основу резултата комбинованог теста, повећаном броју одржаних огледних часова, корелацијских часова, постигнута је интердисциплинарна настава.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На основу посете часовима редовне наставе, увидом у оперативне планове и дневне припреме наставника, оцењено је да је повећана употреба савременог дидактичког материјала кроз употребу пројектора на предметној и разредној настави, како и употребом интерактивне табле на редовним часовима, огледно/угледним и корелацијским часовима,а користи се и филм као помоћно средство у настави-посебно на часовима енглеског језика.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Уведено је другачије дијагностичко оцењивање знања ученика оцењивањем прављења разних паноа и </w:t>
      </w:r>
      <w:r w:rsidRPr="000B0D94">
        <w:rPr>
          <w:rFonts w:ascii="Times New Roman" w:hAnsi="Times New Roman" w:cs="Times New Roman"/>
          <w:sz w:val="24"/>
          <w:szCs w:val="24"/>
        </w:rPr>
        <w:t>PowerPoint</w:t>
      </w:r>
      <w:r w:rsidRPr="00450C9D">
        <w:rPr>
          <w:rFonts w:ascii="Times New Roman" w:hAnsi="Times New Roman" w:cs="Times New Roman"/>
          <w:sz w:val="24"/>
          <w:szCs w:val="24"/>
          <w:lang w:val="sr-Cyrl-CS"/>
        </w:rPr>
        <w:t xml:space="preserve"> презентација у предметној и разредној настави.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Сви наставници се придржавају усвојених критеријума и стандарда у оцењивању.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Редовном употербом алатки активне наставе подстицана је креативност ученика што се одразило на резултате оцењивања, већу заинтересованост ученика за одређене предмете, секције, додатну наставу, што је довело и до бољих успеха на Такмичењима.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Акција замена улога наставник-ученик је реализована са великим успехом током дечје недеље у вишим разредима и ученици се радо укључују.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млађим разредима акција се одржала само у одељењу 4/5.</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Огледно/угледни часови се одржавају али је знатан раскорак између планираних и одржаних часова. Ове године било их је више него претходне.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Сарадња међу активима у стручним већима би такође могла бити много боља јер треба омогућити ученицима повезивање знања из различитих предмета.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Постављена је још једна електронска табла у кабинетима млађих разреда, али је потребно инсталирати програм за њено коришћење, што сада не може да се реализује, будући да лап топ рачунари који су набављени немају улаз за дискове. Домари треба да заврше њено постављање.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Рад библиотеке је унапређен програмом ЕБиблиотека (програм за библиотечко пословање)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Предлог мера   за побољшање  иунапређење ове области: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Оцењивање  ускладити са Правилником о оцењивању и утврђеним стандардима уз обавезну примену формативног и сумативног оцењивања (самопроцена наставника и самопроцена ученика ).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Утврдити прецизније начине и временске периоде извештавања родитеља о ученичким постигнућима и по могућству их ускладити на нивоу школе.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Извештај о напредовању ученика прилагодити потребама и могућностима ученика и конкретним захтевима по предмету ( ученички портфолио ) и при извештавању обавезно ставити и упознати родитеље/старатеље са смерницама за даље напредовање ученика.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Побољшати одређеним / конкретним активностима способност примене стечених знања и способности односно примене наученог у свакодневном животу ( функционално знање и амбијентална настава ), тамо где за то постоји могућност.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Закључено је да би требало организовати радионице на теме – Активно учење, активно слушање  и слично.</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Осмислити начин од стране педагошко-психололошке службе како би се утицало на позитивну промену предавања  наставника, а тиме ученици мотивисали за рад и боља постигнућа.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–Као јака страна уочава се примена разноврсних метода и облика рада који мотивишу ученике и подстичу њихову радозналост и интересовање.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–Јаке стране наставног процеса су подстицање ученика да постављају питања и да дискутују. Наставници хвале и мотивишу ученике похвалама.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Слаба страна је да треба упућивати ученике на истраживачки рад.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Упућивати ученике на изворе и информације као и теме и садржаје које би их мотивисале на исраживачки рад  нпр. урадити пројекте на одређене теме и на часовима одељенске заједнице и Грађанског васпитања.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Корелација и примена знања – веома велики број ученика треба да добија изазовне задатке који су усмерени на примењивање наученог</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Анализа педагошких свески и дневника  рада -  Прегледом дневика и педагошких свезака из разговора са разредним старешинама  дошло се до закључка да су сви дневници уредно попуњени. Педагошке свеске се уредно попуњавају.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Мање од половине наставника води евиденцију о породици ученика и друге важне напомене.</w:t>
      </w:r>
    </w:p>
    <w:p w:rsidR="000B0D94"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Препоруке су да треба више водити евиденцију о породици ученика, евиденцију о сарадњи са педагогом и психологом школе, као и уношење описа и датума разговора.</w:t>
      </w:r>
    </w:p>
    <w:p w:rsidR="006B3F43" w:rsidRPr="00450C9D" w:rsidRDefault="006B3F43"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9. План укључивања родитеља у рад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Анализа са састанака Савета родитеља -  Након урађене анализе записника са Савета родитеља, можемо да кажемо да Савет родитеља даје велики допринос раду школе и укључен је у све одлуке важне за развој школе  и да родитељи  конструктивно раде са Управом школе, у циљу бољег функционисања.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Родитељи су укључени у процес доношења одлука, посвећени су и мотивисанида подрже  развој и напредовање деце и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Једна од слабости детектована у развојном плану је мали број њихових предлога, на који начин побољшати рад школе или у изради правила понашања у школи.</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Њихова искуства су веродостојна и значајна за образовно – васпитну установу и добра основа за планирање начина рада са децом у области наставе и ваннаставних активности и требало би да их буде више.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Анализа анкете о задовољству родитеља сарадње са школом- На крају школске године, на родитељским састанцима, један број родитеља је попунио Анкету о сарадњи са школом. Анкета се састојала од 13 питања која су требала да испитају задовољство родитеља сарадњом са школом са циљем да се унапреди сарадња.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Анкета је показала да су родитељи у великом проценту задовољни са сарадњом са наставницима и управом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Њихови предлози за побољшање односе се углавном на редовно ажурирање школског сајта.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 оквиру активности - Родитељ предавач учитељица  И.Младеновић у оквиру пројекта родитељи едукатори деце у областима у којима су професионалци организовала је два часа које је у 4. разреду држао родитељ С. Котур чије је занимање ватрогасац.</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Такође, у осмим разредима су организовани овакви часови које су држали родитељи у оквиру професионалне оријентације.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Почетком маја наставница  В. Дукић одржала је јавни час српског језика у одељењу 7/2 и 7/8.Часу су присуствовали родитељи ученика,педагог школе Дијана Косијер и наставници: Емилија Тодоровић,Никола Поповић,Славна Крстић,Дејан Пујовић.</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Родитељи учествују у стручним тимовима које формира директор школе (тим за заштиту деце од насиља, тим за школско развојно планирање, тим инклузивне културе), што је евидентирано у извештајима и записницима стручних тимова.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Родитељи се одазивају и учествују у хуманитарним акцијама школе (акције „Црвеног крста“- „Један пакетић-пуно љубави“; куповина налепница од чега приход иде деци са инвалидитетом. „Деца - деци“, школски вашар...), у сређивању школског дворишта, дежурству на завршном испиту и у културним дешавањима у школи.</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Предлог мера : Потребно је администратору сајта школе доставити податке које ће објављивати или благовремено ажурирати на сајту школе, а тичу се школских активности које су реализоване, као и актуелних обавештења за родитеље и ученике наше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У холу школе на улазу поставити огласну таблу за родитеље и редовно је ажурирати обавештењима, чланцима, вестима, извештајима, фотографијама, упуствима...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Мотивисати родитеље/старатеље ученика на сарадњу са школом ( тематске радионице, манифестације у школи, обележавање важних датума,хуманитарне акције ) или договорити на Савету родитеља да креирају облике / садржаје сарадње са школом.  </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lastRenderedPageBreak/>
        <w:t>- Мотивисати родитеље да у већем броју присуствују часовима, уз договор са наставницима, или да они сами организују часове везане за своју струку, у сарадњи са наставницима, као и њихово укључивање у рад одељењских заједница.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10. Анализа и праћење реализације плана сарадње и умрежавања са другим школама и установама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 току другог полугодишта школске 2014/15. год.,  настављена је сарадња са бројним институцијама, што је и био циљ Тима. Настављена је сарадња са Домом здравља Миријево, као и интензивна сарадња са полицијском станицом Миријево.</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Можемо се похвалити и сарадњом са  два дефектолога из ОШ</w:t>
      </w:r>
      <w:r w:rsidR="00E12623">
        <w:rPr>
          <w:rFonts w:ascii="Times New Roman" w:hAnsi="Times New Roman" w:cs="Times New Roman"/>
          <w:sz w:val="24"/>
          <w:szCs w:val="24"/>
          <w:lang w:val="sr-Cyrl-CS"/>
        </w:rPr>
        <w:t xml:space="preserve"> „</w:t>
      </w:r>
      <w:r w:rsidRPr="00450C9D">
        <w:rPr>
          <w:rFonts w:ascii="Times New Roman" w:hAnsi="Times New Roman" w:cs="Times New Roman"/>
          <w:sz w:val="24"/>
          <w:szCs w:val="24"/>
          <w:lang w:val="sr-Cyrl-CS"/>
        </w:rPr>
        <w:t xml:space="preserve">Бошко Буха“, логопеда и олигофренолога.  Педагошко психолошка служба је била у директном и сталном контакту и договору око одабира и припреме ученика и родитеља, као и распореда активности.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Психолог и педагог су посебно били ангажовани око одабира и укључивања деце у процену новог тима дефектолога школе „Бошко Буха“ . Упућена је нова група ученика на процену ИРК-а, а у сарадњи са Општином Звездара, због додатне подршке спољних стручних сарадника.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Наставила се и пуна сарадња са Центром за социјални рад на Звездари. Редовно су слани дописи везани за проблематично понашање ученика и за дуготрајно изостајање са наставе, и проблеме у породици. Стручна служба је настојала да прати све ученике у школи и делује сходно променама њиховог понашања. Нажалост, Центар за социјални рад није одговорио на наше потребе онако како се очекивало. Нису одговарали на дописе и нису правовремено решавали кључне проблеме. На исти проблем смо наишли у оквиру сарадње са Институтом за ментално здравље.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Успешна сарадња је остварена са Градском библиотеком у организацији „ Читалачке значке“. А школска библиотека је сарађивала и са издавачима и Друштвом школских библиотекараУ сарадњи са Општином Звездара, реализован је пројекат „Путујем, упознајем душу планете“, где су наши ученици презентовали своја знања о Немачкој. У оквиру пројекта Професионална орјентација, организована је и посета ученика осмог разреда сајму образовања у фебруару.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Професор музичког васпитања Наташа Вељковић, је у сарадњи са Београдском филхармонијом, у марту,  организовала одлазак ученика петог разреда на представу „Чаробњаков ученик“. У школи је организован хуманитарни концерт „ Деца лептири“ за децу оболелу од кожне болести.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Еколошка секција је  целе године спроводила акцију „ Дрво одељења“, у оквиру које је засађено 22 стабла. У мају месецу организован је одлазак ученика у ЗОО врт. У априлу су гости школе били пријатељи еколошке секције из Министарства енергетике, који су одржали предавање и радионицу за ученике школе на тему: „ Енергетска ефикасност“. У јуну је организован одлазак ученика петог разреда у Ботаничку башту.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Реализ</w:t>
      </w:r>
      <w:r w:rsidR="00E12623">
        <w:rPr>
          <w:rFonts w:ascii="Times New Roman" w:hAnsi="Times New Roman" w:cs="Times New Roman"/>
          <w:sz w:val="24"/>
          <w:szCs w:val="24"/>
          <w:lang w:val="sr-Cyrl-CS"/>
        </w:rPr>
        <w:t>ована је акција Црвеног крста „</w:t>
      </w:r>
      <w:r w:rsidRPr="00450C9D">
        <w:rPr>
          <w:rFonts w:ascii="Times New Roman" w:hAnsi="Times New Roman" w:cs="Times New Roman"/>
          <w:sz w:val="24"/>
          <w:szCs w:val="24"/>
          <w:lang w:val="sr-Cyrl-CS"/>
        </w:rPr>
        <w:t>Пакетић на дар“ у децембру месецу.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Посету ученика шестог разреда Музеју „Никола Тесла“ у фебруару је организовала колегиница Силвана Фејзоски. У „Ноћи музеја“ реализована је посета музејима за ученике седмог разреда, такође у организацији Силване Фејзоски.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Ученици школе су посетили Војни музеј, Етнографски, Педагошки, Музеј примењене уметности, Музеј историје.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Приликом посете Музеју афричке уметности за ученике седмог разреда, у организацији професора географије Браниславе Игњатовић и професора историје Јасмине Николић, 21. маја, договорена је будућа сарадња. Иначе ученици су имали прилике да упознају начин живота и обичаје афричког народа, као и да учествују у радионици – осликавање мурала на афричким кућама и учествују на конкурсу за најбољи мурал.</w:t>
      </w:r>
    </w:p>
    <w:p w:rsidR="000B0D94" w:rsidRPr="00450C9D" w:rsidRDefault="00E12623"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Планирана сарадња са ОШ „</w:t>
      </w:r>
      <w:r w:rsidR="000B0D94" w:rsidRPr="00450C9D">
        <w:rPr>
          <w:rFonts w:ascii="Times New Roman" w:hAnsi="Times New Roman" w:cs="Times New Roman"/>
          <w:sz w:val="24"/>
          <w:szCs w:val="24"/>
          <w:lang w:val="sr-Cyrl-CS"/>
        </w:rPr>
        <w:t>Попински борци“ из Врњачке Бање у виду међусобне посете није реализована, због немогућности усклађивања термина посете, па се ова реализација планира за септембар.</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Сарађивано је и са другим школама, библиотека са ОШ „Иван Милутиновић“, а учитељице И. Младеновић и Г. Вранић са ОШ „М. Петровић-Алас“</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У сарадњи са Ватрогасним друштвом Звездара, у јуну је организовано предавање и обука за колектив школе.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Ученици осмог разреда посетили су Сајам образовања Звездаре где се одвијала презентација средњих школа.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Вероучитељи су уз сагласност родитеља водили ученике  у манастир Сланце, цркву Св.Марка,  цркву Св. Илије, као и локалну цркву Св.Пантелејмона.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Наставница енглеског језика М. Дамљановић водила је ученике своје секције два пута у Амерички кутак, где су присуствовали промоцији књиге „</w:t>
      </w:r>
      <w:r w:rsidRPr="000B0D94">
        <w:rPr>
          <w:rFonts w:ascii="Times New Roman" w:hAnsi="Times New Roman" w:cs="Times New Roman"/>
          <w:sz w:val="24"/>
          <w:szCs w:val="24"/>
        </w:rPr>
        <w:t>Iftheworldwereavillage</w:t>
      </w:r>
      <w:r w:rsidRPr="00450C9D">
        <w:rPr>
          <w:rFonts w:ascii="Times New Roman" w:hAnsi="Times New Roman" w:cs="Times New Roman"/>
          <w:sz w:val="24"/>
          <w:szCs w:val="24"/>
          <w:lang w:val="sr-Cyrl-CS"/>
        </w:rPr>
        <w:t>“ и гледали филм.</w:t>
      </w:r>
    </w:p>
    <w:p w:rsidR="000B0D94"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САРАДЊА учитеља СА ЛОКАЛНОМ ЗАЈЕДНИЦОМ:</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Акција ,,Чеп у џеп” Градска управа Звездара и Пријатељи деце општине Звездара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Акција Црвеног крста „Један пакетић-много љубави“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Дечији хуманитарни вашар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Хуманитарна акција за децу са инвалидитетом ( продаја налепница ) </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Учешће на литерарном конкурсу- Пријатељи деце Звездаре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Међушколско такмичење: Ђачка песничка сусретања- Пријатељи деце Звездаре</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Позоришна представа- позориште Академија 28</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Тестирање из природе и друштава (</w:t>
      </w:r>
      <w:r w:rsidRPr="000B0D94">
        <w:rPr>
          <w:rFonts w:ascii="Times New Roman" w:hAnsi="Times New Roman" w:cs="Times New Roman"/>
          <w:sz w:val="24"/>
          <w:szCs w:val="24"/>
        </w:rPr>
        <w:t>IV</w:t>
      </w:r>
      <w:r w:rsidRPr="00450C9D">
        <w:rPr>
          <w:rFonts w:ascii="Times New Roman" w:hAnsi="Times New Roman" w:cs="Times New Roman"/>
          <w:sz w:val="24"/>
          <w:szCs w:val="24"/>
          <w:lang w:val="sr-Cyrl-CS"/>
        </w:rPr>
        <w:t>-4)- сарадња са ОШ „Михајло Петровић Алас“</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Предавања МУП Србије- „Дрога је нула, а живот је један“ и предавање „Безбедност деце у саобраћају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Дом здравља Миријево- стоматолошки систематски преглед</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Сарадња са вртићима- Приредба- Презентација изборних предмета и посета предшколаца вртића „Бубамара“ часовима четвртака; Посета учитеља вртићима (Д.Апостолски,З.Шкуртић)</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Дан изазова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Национално тестирање из математике за ученике 4. разреда</w:t>
      </w:r>
    </w:p>
    <w:p w:rsidR="000B0D94" w:rsidRPr="007D511E"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''Противпожарна заштита''- обука за ученике 3. разр.- Ватрогасно друштво Звездара</w:t>
      </w:r>
    </w:p>
    <w:p w:rsidR="00206144" w:rsidRPr="007D511E" w:rsidRDefault="00206144" w:rsidP="00551BCF">
      <w:pPr>
        <w:spacing w:after="0"/>
        <w:ind w:left="0" w:firstLine="0"/>
        <w:jc w:val="both"/>
        <w:rPr>
          <w:rFonts w:ascii="Times New Roman" w:hAnsi="Times New Roman" w:cs="Times New Roman"/>
          <w:sz w:val="24"/>
          <w:szCs w:val="24"/>
          <w:lang w:val="sr-Cyrl-CS"/>
        </w:rPr>
      </w:pPr>
      <w:r w:rsidRPr="007D511E">
        <w:rPr>
          <w:rFonts w:ascii="Times New Roman" w:hAnsi="Times New Roman" w:cs="Times New Roman"/>
          <w:sz w:val="24"/>
          <w:szCs w:val="24"/>
          <w:lang w:val="sr-Cyrl-CS"/>
        </w:rPr>
        <w:tab/>
        <w:t>„Стоп пожарима“;</w:t>
      </w:r>
    </w:p>
    <w:p w:rsidR="00206144" w:rsidRPr="007D511E" w:rsidRDefault="00206144" w:rsidP="00551BCF">
      <w:pPr>
        <w:spacing w:after="0"/>
        <w:ind w:left="0" w:firstLine="0"/>
        <w:jc w:val="both"/>
        <w:rPr>
          <w:rFonts w:ascii="Times New Roman" w:hAnsi="Times New Roman" w:cs="Times New Roman"/>
          <w:sz w:val="24"/>
          <w:szCs w:val="24"/>
          <w:lang w:val="sr-Cyrl-CS"/>
        </w:rPr>
      </w:pPr>
      <w:r w:rsidRPr="007D511E">
        <w:rPr>
          <w:rFonts w:ascii="Times New Roman" w:hAnsi="Times New Roman" w:cs="Times New Roman"/>
          <w:sz w:val="24"/>
          <w:szCs w:val="24"/>
          <w:lang w:val="sr-Cyrl-CS"/>
        </w:rPr>
        <w:tab/>
        <w:t>„Стоп пожарима чији је узрок дечја игра“;</w:t>
      </w:r>
    </w:p>
    <w:p w:rsidR="00206144" w:rsidRPr="007D511E" w:rsidRDefault="00206144" w:rsidP="00551BCF">
      <w:pPr>
        <w:spacing w:after="0"/>
        <w:ind w:left="0" w:firstLine="0"/>
        <w:jc w:val="both"/>
        <w:rPr>
          <w:rFonts w:ascii="Times New Roman" w:hAnsi="Times New Roman" w:cs="Times New Roman"/>
          <w:sz w:val="24"/>
          <w:szCs w:val="24"/>
          <w:lang w:val="sr-Cyrl-CS"/>
        </w:rPr>
      </w:pPr>
      <w:r w:rsidRPr="007D511E">
        <w:rPr>
          <w:rFonts w:ascii="Times New Roman" w:hAnsi="Times New Roman" w:cs="Times New Roman"/>
          <w:sz w:val="24"/>
          <w:szCs w:val="24"/>
          <w:lang w:val="sr-Cyrl-CS"/>
        </w:rPr>
        <w:tab/>
        <w:t>„Стоп петардама“.</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Општинско такмичење:  '' Безбедност деце у саобраћају'', у ОШ'' Вељко Дугошевић''.</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ОШ'' Павле Савић'' је представљало </w:t>
      </w:r>
      <w:r w:rsidRPr="000B0D94">
        <w:rPr>
          <w:rFonts w:ascii="Times New Roman" w:hAnsi="Times New Roman" w:cs="Times New Roman"/>
          <w:sz w:val="24"/>
          <w:szCs w:val="24"/>
        </w:rPr>
        <w:t>III</w:t>
      </w:r>
      <w:r w:rsidRPr="00450C9D">
        <w:rPr>
          <w:rFonts w:ascii="Times New Roman" w:hAnsi="Times New Roman" w:cs="Times New Roman"/>
          <w:sz w:val="24"/>
          <w:szCs w:val="24"/>
          <w:lang w:val="sr-Cyrl-CS"/>
        </w:rPr>
        <w:t>6. Освојили су 2. место у својој групи.</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''Дете у саобраћају'' ( семинар у ОШ ''Иван Горан Ковачић''); Сви ученици 3. разреда са општине Звездара су добили по књигу на поклон.</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Посета Београдској филхармонији и слушање дела П. Дика “Чаробњаков ученик”</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Посета ергели коња у Миријеву</w:t>
      </w: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Учитељи су учествовали у свим акцијама у организацији Пријатеља деце општине Звездара</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Тим за сарадњу са другим школама и институцијама се нада наставку успешне сарадње, као и потпуном остварењу планираних акција у току наредне школске године.</w:t>
      </w:r>
    </w:p>
    <w:p w:rsidR="000B0D94" w:rsidRPr="00450C9D" w:rsidRDefault="000B0D94" w:rsidP="00551BCF">
      <w:pPr>
        <w:spacing w:after="0"/>
        <w:ind w:left="0" w:firstLine="0"/>
        <w:jc w:val="both"/>
        <w:rPr>
          <w:rFonts w:ascii="Times New Roman" w:hAnsi="Times New Roman" w:cs="Times New Roman"/>
          <w:sz w:val="24"/>
          <w:szCs w:val="24"/>
          <w:lang w:val="sr-Cyrl-CS"/>
        </w:rPr>
      </w:pPr>
    </w:p>
    <w:p w:rsidR="000B0D94" w:rsidRPr="00450C9D" w:rsidRDefault="000B0D94" w:rsidP="00551BCF">
      <w:pPr>
        <w:spacing w:after="0"/>
        <w:ind w:left="0" w:firstLine="0"/>
        <w:jc w:val="both"/>
        <w:rPr>
          <w:rFonts w:ascii="Times New Roman" w:hAnsi="Times New Roman" w:cs="Times New Roman"/>
          <w:sz w:val="24"/>
          <w:szCs w:val="24"/>
          <w:lang w:val="sr-Cyrl-CS"/>
        </w:rPr>
      </w:pPr>
      <w:r w:rsidRPr="00450C9D">
        <w:rPr>
          <w:rFonts w:ascii="Times New Roman" w:hAnsi="Times New Roman" w:cs="Times New Roman"/>
          <w:sz w:val="24"/>
          <w:szCs w:val="24"/>
          <w:lang w:val="sr-Cyrl-CS"/>
        </w:rPr>
        <w:t xml:space="preserve">- Приликом писања Извештаја Тима за школско развојно планирање, закључено је да је тим у овом полугодишту радио много боље него у првом полугодишту. </w:t>
      </w:r>
    </w:p>
    <w:p w:rsidR="000B0D94" w:rsidRPr="00E966D4" w:rsidRDefault="000B0D94" w:rsidP="00551BCF">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 Састанци су редовније реализовани.</w:t>
      </w:r>
    </w:p>
    <w:p w:rsidR="000B0D94" w:rsidRPr="00E966D4" w:rsidRDefault="000B0D94" w:rsidP="00551BCF">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 xml:space="preserve">- Чланови тима су редовније пратили област за коју су задужени (на основу критеријума успеха, начина праћења и евалуације наведене у плану) и сарађивали са носиоцима активности и одговорним особама за ту област. </w:t>
      </w:r>
    </w:p>
    <w:p w:rsidR="000B0D94" w:rsidRPr="00E966D4" w:rsidRDefault="000B0D94" w:rsidP="00551BCF">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 Утврђено је да у наредној години треба успоставити бољи контакт са представницима локалне заједнице и савета родитеља.</w:t>
      </w:r>
    </w:p>
    <w:p w:rsidR="000B0D94" w:rsidRPr="00E966D4" w:rsidRDefault="000B0D94" w:rsidP="00551BCF">
      <w:pPr>
        <w:spacing w:after="0"/>
        <w:ind w:left="0" w:firstLine="0"/>
        <w:jc w:val="both"/>
        <w:rPr>
          <w:rFonts w:ascii="Times New Roman" w:hAnsi="Times New Roman" w:cs="Times New Roman"/>
          <w:sz w:val="24"/>
          <w:szCs w:val="24"/>
          <w:lang w:val="sr-Cyrl-CS"/>
        </w:rPr>
      </w:pPr>
    </w:p>
    <w:p w:rsidR="000B0D94" w:rsidRPr="00E966D4" w:rsidRDefault="0091003C" w:rsidP="00D74C87">
      <w:pPr>
        <w:spacing w:after="0"/>
        <w:ind w:left="0" w:firstLine="0"/>
        <w:jc w:val="right"/>
        <w:rPr>
          <w:rFonts w:ascii="Times New Roman" w:hAnsi="Times New Roman" w:cs="Times New Roman"/>
          <w:sz w:val="24"/>
          <w:szCs w:val="24"/>
          <w:lang w:val="sr-Cyrl-CS"/>
        </w:rPr>
      </w:pPr>
      <w:r>
        <w:rPr>
          <w:rFonts w:ascii="Times New Roman" w:hAnsi="Times New Roman" w:cs="Times New Roman"/>
          <w:sz w:val="24"/>
          <w:szCs w:val="24"/>
          <w:lang w:val="sr-Cyrl-CS"/>
        </w:rPr>
        <w:t>Т</w:t>
      </w:r>
      <w:r w:rsidRPr="00E966D4">
        <w:rPr>
          <w:rFonts w:ascii="Times New Roman" w:hAnsi="Times New Roman" w:cs="Times New Roman"/>
          <w:sz w:val="24"/>
          <w:szCs w:val="24"/>
          <w:lang w:val="sr-Cyrl-CS"/>
        </w:rPr>
        <w:t xml:space="preserve">им за школско развојно планирање </w:t>
      </w:r>
    </w:p>
    <w:p w:rsidR="00D257CC" w:rsidRPr="00E966D4" w:rsidRDefault="00D257CC" w:rsidP="00551BCF">
      <w:pPr>
        <w:spacing w:after="0"/>
        <w:ind w:left="0" w:firstLine="0"/>
        <w:jc w:val="both"/>
        <w:rPr>
          <w:rFonts w:ascii="Times New Roman" w:hAnsi="Times New Roman" w:cs="Times New Roman"/>
          <w:sz w:val="24"/>
          <w:szCs w:val="24"/>
          <w:lang w:val="sr-Cyrl-CS"/>
        </w:rPr>
      </w:pPr>
    </w:p>
    <w:p w:rsidR="00450C9D" w:rsidRPr="00E966D4" w:rsidRDefault="00597BF9" w:rsidP="00551BCF">
      <w:pPr>
        <w:pStyle w:val="Heading2"/>
        <w:jc w:val="both"/>
        <w:rPr>
          <w:lang w:val="sr-Cyrl-CS"/>
        </w:rPr>
      </w:pPr>
      <w:bookmarkStart w:id="61" w:name="_Toc429660358"/>
      <w:r>
        <w:rPr>
          <w:lang w:val="sr-Cyrl-CS"/>
        </w:rPr>
        <w:t>21</w:t>
      </w:r>
      <w:r w:rsidR="00450C9D" w:rsidRPr="00E966D4">
        <w:rPr>
          <w:lang w:val="sr-Cyrl-CS"/>
        </w:rPr>
        <w:t>.8. ИЗВЕШТАЈ ТИМА ЗА РАЗВОЈ ШКОЛСКОГ ПРОГРАМА</w:t>
      </w:r>
      <w:bookmarkEnd w:id="61"/>
    </w:p>
    <w:p w:rsidR="00450C9D" w:rsidRPr="00E966D4" w:rsidRDefault="00450C9D" w:rsidP="00551BCF">
      <w:pPr>
        <w:spacing w:after="0"/>
        <w:ind w:left="0" w:firstLine="0"/>
        <w:jc w:val="both"/>
        <w:rPr>
          <w:rFonts w:ascii="Times New Roman" w:hAnsi="Times New Roman" w:cs="Times New Roman"/>
          <w:sz w:val="24"/>
          <w:szCs w:val="24"/>
          <w:lang w:val="sr-Cyrl-CS"/>
        </w:rPr>
      </w:pP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У школској 2014/2015.години чланови тима су били: Јована Ракићевић, Оливера Видојевић, Никола Топаловић, Јелена Ирић, Драгана Ећин-педагог и Драгана Салопек директор школе.</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Дијана Косијер је у тиму заменила   Драгану Ећин а Александра Малиновић Јелену Ирић.</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Стручни сарадници су ускладили Годишњи план рада школе са Развојним планом школе.</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Формиране су листе ученика којима треба неки вид додатне подршке и помоћи у учењу, тимови за подршку су направили индивидуалне планове. Напредовање тих ученика се редовно прати.</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Број секција је повећан и ученици се активно укључују у њихов рад.</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Акција замена улога наставник-ученик је реализована са великим успехом током дечје недеље у вишим разредима и ученици се радо укључују. У млађим разредима акција се одржала само у одељењу 4/5.</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Огледно/угледни часови се одржавају али је знатан раскорак између планираних и одржаних часова.</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Резултати са такмичења су слабији него претходних година. Активи треба да нађу начин да већи број ученика заинтересују за додатну наставу. Проблем је што се мали број ученика такмичи из великог броја предмета па често не успеју да остваре резултате ни на једномц такмичењу.</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План усавршавања се не реализује у обиму у којем је планиран.</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 xml:space="preserve">Сарадња између наставника у старијим и млађим разредима је боља од како се одржавају часови у четвртим разредима али се може још побољшати. </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 xml:space="preserve">Сарадња међу активима у стручним већима би такође могла бити много боља јер треба омогућити ученицима повезивање знања из различитих предмета. </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Излети, екскурзије и рекреативна настава у 2014/2015.год нису реализовани због неусклађености закона из области просвете и финансија а нису ни планирани за следећу школску годину.</w:t>
      </w:r>
    </w:p>
    <w:p w:rsidR="00450C9D" w:rsidRPr="00E966D4" w:rsidRDefault="00450C9D" w:rsidP="00D257CC">
      <w:pPr>
        <w:spacing w:after="0"/>
        <w:ind w:left="0" w:firstLine="0"/>
        <w:jc w:val="both"/>
        <w:rPr>
          <w:rFonts w:ascii="Times New Roman" w:hAnsi="Times New Roman" w:cs="Times New Roman"/>
          <w:sz w:val="24"/>
          <w:szCs w:val="24"/>
          <w:lang w:val="sr-Cyrl-CS"/>
        </w:rPr>
      </w:pPr>
      <w:r w:rsidRPr="00E966D4">
        <w:rPr>
          <w:rFonts w:ascii="Times New Roman" w:hAnsi="Times New Roman" w:cs="Times New Roman"/>
          <w:sz w:val="24"/>
          <w:szCs w:val="24"/>
          <w:lang w:val="sr-Cyrl-CS"/>
        </w:rPr>
        <w:t>Предложен је Анекс школског програма  због проширене листе верских програма као и листе изборних предмета за националне мањине.</w:t>
      </w:r>
    </w:p>
    <w:p w:rsidR="00450C9D" w:rsidRPr="00E966D4" w:rsidRDefault="00450C9D" w:rsidP="00D257CC">
      <w:pPr>
        <w:spacing w:after="0"/>
        <w:ind w:left="0" w:firstLine="0"/>
        <w:jc w:val="both"/>
        <w:rPr>
          <w:rFonts w:ascii="Times New Roman" w:hAnsi="Times New Roman" w:cs="Times New Roman"/>
          <w:sz w:val="24"/>
          <w:szCs w:val="24"/>
          <w:lang w:val="sr-Cyrl-CS"/>
        </w:rPr>
      </w:pPr>
    </w:p>
    <w:p w:rsidR="00450C9D" w:rsidRPr="00E966D4" w:rsidRDefault="00450C9D" w:rsidP="00D257CC">
      <w:pPr>
        <w:spacing w:after="0"/>
        <w:ind w:left="0" w:firstLine="0"/>
        <w:jc w:val="right"/>
        <w:rPr>
          <w:rFonts w:ascii="Times New Roman" w:hAnsi="Times New Roman" w:cs="Times New Roman"/>
          <w:sz w:val="24"/>
          <w:szCs w:val="24"/>
          <w:lang w:val="sr-Cyrl-CS"/>
        </w:rPr>
      </w:pPr>
      <w:r w:rsidRPr="00E966D4">
        <w:rPr>
          <w:rFonts w:ascii="Times New Roman" w:hAnsi="Times New Roman" w:cs="Times New Roman"/>
          <w:sz w:val="24"/>
          <w:szCs w:val="24"/>
          <w:lang w:val="sr-Cyrl-CS"/>
        </w:rPr>
        <w:t xml:space="preserve">Координатор тима </w:t>
      </w:r>
    </w:p>
    <w:p w:rsidR="00450C9D" w:rsidRPr="00E966D4" w:rsidRDefault="00450C9D" w:rsidP="00D257CC">
      <w:pPr>
        <w:spacing w:after="0"/>
        <w:ind w:left="0" w:firstLine="0"/>
        <w:jc w:val="right"/>
        <w:rPr>
          <w:rFonts w:ascii="Times New Roman" w:hAnsi="Times New Roman" w:cs="Times New Roman"/>
          <w:sz w:val="24"/>
          <w:szCs w:val="24"/>
          <w:lang w:val="sr-Cyrl-CS"/>
        </w:rPr>
      </w:pPr>
      <w:r w:rsidRPr="00E966D4">
        <w:rPr>
          <w:rFonts w:ascii="Times New Roman" w:hAnsi="Times New Roman" w:cs="Times New Roman"/>
          <w:sz w:val="24"/>
          <w:szCs w:val="24"/>
          <w:lang w:val="sr-Cyrl-CS"/>
        </w:rPr>
        <w:t>Савета Блажић, професор математике</w:t>
      </w:r>
    </w:p>
    <w:p w:rsidR="00D80B9A" w:rsidRPr="00E966D4" w:rsidRDefault="00D80B9A" w:rsidP="00800BCB">
      <w:pPr>
        <w:spacing w:after="0"/>
        <w:ind w:left="0" w:firstLine="0"/>
        <w:jc w:val="both"/>
        <w:rPr>
          <w:rFonts w:ascii="Times New Roman" w:hAnsi="Times New Roman" w:cs="Times New Roman"/>
          <w:sz w:val="24"/>
          <w:szCs w:val="24"/>
          <w:lang w:val="sr-Cyrl-CS"/>
        </w:rPr>
      </w:pPr>
    </w:p>
    <w:p w:rsidR="00D80B9A" w:rsidRPr="00E966D4" w:rsidRDefault="00597BF9" w:rsidP="00551BCF">
      <w:pPr>
        <w:pStyle w:val="Heading2"/>
        <w:jc w:val="both"/>
        <w:rPr>
          <w:lang w:val="sr-Cyrl-CS"/>
        </w:rPr>
      </w:pPr>
      <w:bookmarkStart w:id="62" w:name="_Toc429660359"/>
      <w:r>
        <w:rPr>
          <w:lang w:val="sr-Cyrl-CS"/>
        </w:rPr>
        <w:lastRenderedPageBreak/>
        <w:t>21</w:t>
      </w:r>
      <w:r w:rsidR="0091003C" w:rsidRPr="00E966D4">
        <w:rPr>
          <w:lang w:val="sr-Cyrl-CS"/>
        </w:rPr>
        <w:t>.9. САРАДЊА СА ЛОКАЛНОМ ЗАЈЕДНИЦОМ</w:t>
      </w:r>
      <w:bookmarkEnd w:id="62"/>
    </w:p>
    <w:p w:rsidR="00D80B9A" w:rsidRPr="00E966D4" w:rsidRDefault="00D80B9A" w:rsidP="00551BCF">
      <w:pPr>
        <w:spacing w:after="0"/>
        <w:ind w:left="0" w:hanging="1"/>
        <w:jc w:val="both"/>
        <w:rPr>
          <w:rFonts w:ascii="Times New Roman" w:hAnsi="Times New Roman" w:cs="Times New Roman"/>
          <w:sz w:val="24"/>
          <w:szCs w:val="24"/>
          <w:lang w:val="sr-Cyrl-CS"/>
        </w:rPr>
      </w:pPr>
    </w:p>
    <w:p w:rsidR="00D80B9A" w:rsidRPr="00650118" w:rsidRDefault="00D80B9A" w:rsidP="00551BCF">
      <w:pPr>
        <w:pStyle w:val="NoSpacing"/>
        <w:jc w:val="both"/>
        <w:rPr>
          <w:lang w:val="sr-Cyrl-CS"/>
        </w:rPr>
      </w:pPr>
      <w:r>
        <w:rPr>
          <w:lang w:val="sr-Cyrl-CS"/>
        </w:rPr>
        <w:t>РЕАЛИЗАЦИЈА</w:t>
      </w:r>
      <w:r w:rsidRPr="00650118">
        <w:rPr>
          <w:lang w:val="sr-Cyrl-CS"/>
        </w:rPr>
        <w:t xml:space="preserve"> ГОДИШЊЕГ ПРОГРАМА РАДА ОРГАНИЗАЦИЈЕ</w:t>
      </w:r>
    </w:p>
    <w:p w:rsidR="00D80B9A" w:rsidRPr="00D80B9A" w:rsidRDefault="00D80B9A" w:rsidP="00551BCF">
      <w:pPr>
        <w:pStyle w:val="NoSpacing"/>
        <w:jc w:val="both"/>
        <w:rPr>
          <w:lang w:val="sr-Cyrl-CS"/>
        </w:rPr>
      </w:pPr>
      <w:r w:rsidRPr="00650118">
        <w:rPr>
          <w:lang w:val="sr-Cyrl-CS"/>
        </w:rPr>
        <w:t xml:space="preserve">ПРИЈАТЕЉИ ДЕЦЕ ОПШТИНЕ ЗВЕЗДАРА У ОШ </w:t>
      </w:r>
      <w:r w:rsidRPr="00D80B9A">
        <w:rPr>
          <w:lang w:val="sr-Cyrl-CS"/>
        </w:rPr>
        <w:t>“</w:t>
      </w:r>
      <w:r w:rsidRPr="00650118">
        <w:rPr>
          <w:lang w:val="sr-Cyrl-CS"/>
        </w:rPr>
        <w:t>ПАВЛЕ САВИЋ</w:t>
      </w:r>
      <w:r w:rsidRPr="00D80B9A">
        <w:rPr>
          <w:lang w:val="sr-Cyrl-CS"/>
        </w:rPr>
        <w:t>”</w:t>
      </w:r>
    </w:p>
    <w:p w:rsidR="00D80B9A" w:rsidRPr="00650118" w:rsidRDefault="00D80B9A" w:rsidP="00551BCF">
      <w:pPr>
        <w:pStyle w:val="NoSpacing"/>
        <w:jc w:val="both"/>
        <w:rPr>
          <w:lang w:val="sr-Cyrl-CS"/>
        </w:rPr>
      </w:pPr>
    </w:p>
    <w:p w:rsidR="00D80B9A" w:rsidRPr="00650118" w:rsidRDefault="00D80B9A" w:rsidP="00551BCF">
      <w:pPr>
        <w:pStyle w:val="NoSpacing"/>
        <w:jc w:val="both"/>
        <w:rPr>
          <w:lang w:val="sr-Cyrl-CS"/>
        </w:rPr>
      </w:pPr>
      <w:r w:rsidRPr="00650118">
        <w:rPr>
          <w:lang w:val="sr-Cyrl-CS"/>
        </w:rPr>
        <w:t>И З В Е Ш Т А Ј</w:t>
      </w:r>
    </w:p>
    <w:p w:rsidR="00D80B9A" w:rsidRDefault="00D80B9A" w:rsidP="00551BCF">
      <w:pPr>
        <w:pStyle w:val="NoSpacing"/>
        <w:jc w:val="both"/>
        <w:rPr>
          <w:lang w:val="sr-Cyrl-CS"/>
        </w:rPr>
      </w:pPr>
      <w:r w:rsidRPr="00650118">
        <w:rPr>
          <w:lang w:val="sr-Cyrl-CS"/>
        </w:rPr>
        <w:t>О РАДУ У 2. ПОЛУГОДИШТУ</w:t>
      </w:r>
    </w:p>
    <w:p w:rsidR="00D80B9A" w:rsidRPr="00650118" w:rsidRDefault="00D80B9A" w:rsidP="00551BCF">
      <w:pPr>
        <w:pStyle w:val="NoSpacing"/>
        <w:jc w:val="both"/>
        <w:rPr>
          <w:lang w:val="sr-Cyrl-CS"/>
        </w:rPr>
      </w:pPr>
    </w:p>
    <w:p w:rsidR="00D80B9A" w:rsidRDefault="00D80B9A" w:rsidP="00551BCF">
      <w:pPr>
        <w:pStyle w:val="NoSpacing"/>
        <w:jc w:val="both"/>
        <w:rPr>
          <w:lang w:val="sr-Cyrl-CS"/>
        </w:rPr>
      </w:pPr>
      <w:r w:rsidRPr="00650118">
        <w:t>O</w:t>
      </w:r>
      <w:r w:rsidRPr="00650118">
        <w:rPr>
          <w:lang w:val="sr-Cyrl-CS"/>
        </w:rPr>
        <w:t xml:space="preserve">рганизација Пријатељи деце у ОШ </w:t>
      </w:r>
      <w:r w:rsidRPr="00F17007">
        <w:rPr>
          <w:lang w:val="sr-Cyrl-CS"/>
        </w:rPr>
        <w:t>“</w:t>
      </w:r>
      <w:r w:rsidRPr="00650118">
        <w:rPr>
          <w:lang w:val="sr-Cyrl-CS"/>
        </w:rPr>
        <w:t>Павле Савић</w:t>
      </w:r>
      <w:r w:rsidRPr="00F17007">
        <w:rPr>
          <w:lang w:val="sr-Cyrl-CS"/>
        </w:rPr>
        <w:t>”</w:t>
      </w:r>
      <w:r w:rsidR="00532AC8">
        <w:rPr>
          <w:lang w:val="sr-Cyrl-CS"/>
        </w:rPr>
        <w:t xml:space="preserve"> </w:t>
      </w:r>
      <w:r w:rsidRPr="00650118">
        <w:t>je</w:t>
      </w:r>
      <w:r w:rsidRPr="00650118">
        <w:rPr>
          <w:lang w:val="ru-RU"/>
        </w:rPr>
        <w:t xml:space="preserve"> у</w:t>
      </w:r>
      <w:r w:rsidRPr="00650118">
        <w:rPr>
          <w:lang w:val="sr-Cyrl-CS"/>
        </w:rPr>
        <w:t xml:space="preserve">  школској 2014/20</w:t>
      </w:r>
      <w:r w:rsidRPr="00650118">
        <w:rPr>
          <w:lang w:val="ru-RU"/>
        </w:rPr>
        <w:t>15</w:t>
      </w:r>
      <w:r w:rsidRPr="00650118">
        <w:rPr>
          <w:lang w:val="sr-Cyrl-CS"/>
        </w:rPr>
        <w:t>. години реализовала све програме, такмичења и активности предвиђене годишњим програмом рада и Календаром такмичења и активности.</w:t>
      </w:r>
    </w:p>
    <w:p w:rsidR="00D80B9A" w:rsidRPr="00650118" w:rsidRDefault="00D80B9A" w:rsidP="00551BCF">
      <w:pPr>
        <w:pStyle w:val="NoSpacing"/>
        <w:jc w:val="both"/>
        <w:rPr>
          <w:lang w:val="sr-Cyrl-CS"/>
        </w:rPr>
      </w:pPr>
    </w:p>
    <w:p w:rsidR="00D80B9A" w:rsidRPr="00D80B9A" w:rsidRDefault="00D80B9A" w:rsidP="00551BCF">
      <w:pPr>
        <w:pStyle w:val="NoSpacing"/>
        <w:jc w:val="both"/>
        <w:rPr>
          <w:color w:val="000000"/>
          <w:lang w:val="sr-Cyrl-CS"/>
        </w:rPr>
      </w:pPr>
      <w:r w:rsidRPr="00D80B9A">
        <w:rPr>
          <w:b/>
          <w:color w:val="000000"/>
          <w:lang w:val="sr-Cyrl-CS"/>
        </w:rPr>
        <w:t>ДЕМУС 2014/15</w:t>
      </w:r>
      <w:r w:rsidRPr="00D80B9A">
        <w:rPr>
          <w:color w:val="000000"/>
          <w:lang w:val="sr-Cyrl-CS"/>
        </w:rPr>
        <w:t xml:space="preserve"> – Општинско такмичење за најраспеваније одељење је почело у првом полугодишту, а настављено је у другом. </w:t>
      </w:r>
    </w:p>
    <w:p w:rsidR="00D80B9A" w:rsidRPr="00D80B9A" w:rsidRDefault="00D80B9A" w:rsidP="00551BCF">
      <w:pPr>
        <w:pStyle w:val="NoSpacing"/>
        <w:jc w:val="both"/>
        <w:rPr>
          <w:color w:val="000000"/>
          <w:lang w:val="sr-Cyrl-CS"/>
        </w:rPr>
      </w:pPr>
      <w:r w:rsidRPr="00D80B9A">
        <w:rPr>
          <w:color w:val="000000"/>
          <w:lang w:val="sr-Cyrl-CS"/>
        </w:rPr>
        <w:t xml:space="preserve">Трећу награду на такмичењу је освојило одељење 4/2 , са диригентом: Уном Вујовић, хармонику је свирао Лазар Димитријевић, учитељица: Душанка Матић, наст.музичке културе: Снежана Васић. </w:t>
      </w:r>
    </w:p>
    <w:p w:rsidR="00D80B9A" w:rsidRPr="00D80B9A" w:rsidRDefault="00D80B9A" w:rsidP="00551BCF">
      <w:pPr>
        <w:pStyle w:val="NoSpacing"/>
        <w:jc w:val="both"/>
        <w:rPr>
          <w:color w:val="000000"/>
          <w:lang w:val="sr-Cyrl-CS"/>
        </w:rPr>
      </w:pPr>
      <w:r w:rsidRPr="00D80B9A">
        <w:rPr>
          <w:color w:val="000000"/>
          <w:lang w:val="sr-Cyrl-CS"/>
        </w:rPr>
        <w:t>Учесници су н</w:t>
      </w:r>
      <w:r w:rsidRPr="00650118">
        <w:rPr>
          <w:color w:val="000000"/>
        </w:rPr>
        <w:t>a</w:t>
      </w:r>
      <w:r w:rsidRPr="00D80B9A">
        <w:rPr>
          <w:color w:val="000000"/>
          <w:lang w:val="sr-Cyrl-CS"/>
        </w:rPr>
        <w:t>грађени дипломама, књигама и слаткишима.</w:t>
      </w:r>
    </w:p>
    <w:p w:rsidR="00D80B9A" w:rsidRPr="00D80B9A" w:rsidRDefault="00D80B9A" w:rsidP="00551BCF">
      <w:pPr>
        <w:pStyle w:val="NoSpacing"/>
        <w:jc w:val="both"/>
        <w:rPr>
          <w:color w:val="000000"/>
          <w:lang w:val="sr-Cyrl-CS"/>
        </w:rPr>
      </w:pPr>
    </w:p>
    <w:p w:rsidR="00D80B9A" w:rsidRPr="00650118" w:rsidRDefault="00D80B9A" w:rsidP="00551BCF">
      <w:pPr>
        <w:pStyle w:val="NoSpacing"/>
        <w:jc w:val="both"/>
        <w:rPr>
          <w:lang w:val="sr-Cyrl-CS"/>
        </w:rPr>
      </w:pPr>
      <w:r w:rsidRPr="00D80B9A">
        <w:rPr>
          <w:lang w:val="sr-Cyrl-CS"/>
        </w:rPr>
        <w:t>20. фебруара 2015.г. у</w:t>
      </w:r>
      <w:r w:rsidRPr="00650118">
        <w:rPr>
          <w:lang w:val="sr-Cyrl-CS"/>
        </w:rPr>
        <w:t xml:space="preserve"> Библиотеци-галерији "Бранко Миљковић" отворена је изложба карикатура насталих у оквиру 21. Конкурса за дечју карикатуру </w:t>
      </w:r>
      <w:r w:rsidRPr="00650118">
        <w:rPr>
          <w:b/>
          <w:lang w:val="sr-Cyrl-CS"/>
        </w:rPr>
        <w:t>"Мали Пјер"</w:t>
      </w:r>
      <w:r w:rsidRPr="00650118">
        <w:rPr>
          <w:lang w:val="ru-RU"/>
        </w:rPr>
        <w:t xml:space="preserve">. </w:t>
      </w:r>
      <w:r w:rsidRPr="00650118">
        <w:rPr>
          <w:lang w:val="sr-Cyrl-CS"/>
        </w:rPr>
        <w:t xml:space="preserve">Кроз овај специфичан вид ликовног израза, деца и млади имају прилику да изразе своје креативно мишљење и критичко опажање света и појава које их окружују.  </w:t>
      </w:r>
    </w:p>
    <w:p w:rsidR="00D80B9A" w:rsidRPr="00650118" w:rsidRDefault="00D80B9A" w:rsidP="00551BCF">
      <w:pPr>
        <w:pStyle w:val="NoSpacing"/>
        <w:jc w:val="both"/>
        <w:rPr>
          <w:lang w:val="sr-Cyrl-CS"/>
        </w:rPr>
      </w:pPr>
      <w:r w:rsidRPr="00650118">
        <w:rPr>
          <w:lang w:val="sr-Cyrl-CS"/>
        </w:rPr>
        <w:t>Најчешће теме младих аутора биле су: школа, наставници, оцене, љубав, екологија, друштвене мреже, а кроз карикатуру су представљене и познате личности из света науке, културе, забаве али и политике.</w:t>
      </w:r>
    </w:p>
    <w:p w:rsidR="00D80B9A" w:rsidRPr="00650118" w:rsidRDefault="00D80B9A" w:rsidP="00551BCF">
      <w:pPr>
        <w:pStyle w:val="NoSpacing"/>
        <w:jc w:val="both"/>
        <w:rPr>
          <w:lang w:val="ru-RU"/>
        </w:rPr>
      </w:pPr>
      <w:r w:rsidRPr="00650118">
        <w:rPr>
          <w:lang w:val="ru-RU"/>
        </w:rPr>
        <w:t>Нажалост ученици наше школе нису освојили ни једну од награда.</w:t>
      </w:r>
    </w:p>
    <w:p w:rsidR="00D80B9A" w:rsidRPr="00650118" w:rsidRDefault="00D80B9A" w:rsidP="00551BCF">
      <w:pPr>
        <w:pStyle w:val="NoSpacing"/>
        <w:jc w:val="both"/>
        <w:rPr>
          <w:lang w:val="ru-RU"/>
        </w:rPr>
      </w:pPr>
    </w:p>
    <w:p w:rsidR="00D80B9A" w:rsidRPr="00746B05" w:rsidRDefault="00D80B9A" w:rsidP="00551BCF">
      <w:pPr>
        <w:pStyle w:val="NoSpacing"/>
        <w:jc w:val="both"/>
        <w:rPr>
          <w:lang w:val="sr-Cyrl-CS"/>
        </w:rPr>
      </w:pPr>
      <w:r w:rsidRPr="00F17007">
        <w:rPr>
          <w:b/>
          <w:lang w:val="ru-RU"/>
        </w:rPr>
        <w:t>ДЕМУС</w:t>
      </w:r>
      <w:r w:rsidRPr="00F17007">
        <w:rPr>
          <w:lang w:val="ru-RU"/>
        </w:rPr>
        <w:t xml:space="preserve"> - Општинско такмичење </w:t>
      </w:r>
      <w:r w:rsidRPr="00650118">
        <w:rPr>
          <w:lang w:val="sr-Cyrl-CS"/>
        </w:rPr>
        <w:t xml:space="preserve">соло певача „Златна сирена“ и </w:t>
      </w:r>
      <w:r w:rsidRPr="00746B05">
        <w:rPr>
          <w:lang w:val="sr-Cyrl-CS"/>
        </w:rPr>
        <w:t>малих вокалних састава (дует, терцет, квартет) је одржано 2</w:t>
      </w:r>
      <w:r w:rsidRPr="00F17007">
        <w:rPr>
          <w:lang w:val="ru-RU"/>
        </w:rPr>
        <w:t>5</w:t>
      </w:r>
      <w:r w:rsidRPr="00746B05">
        <w:rPr>
          <w:lang w:val="sr-Cyrl-CS"/>
        </w:rPr>
        <w:t xml:space="preserve">. </w:t>
      </w:r>
      <w:r w:rsidRPr="00F17007">
        <w:rPr>
          <w:lang w:val="ru-RU"/>
        </w:rPr>
        <w:t>ф</w:t>
      </w:r>
      <w:r w:rsidRPr="00746B05">
        <w:rPr>
          <w:lang w:val="sr-Cyrl-CS"/>
        </w:rPr>
        <w:t>ебруара 201</w:t>
      </w:r>
      <w:r w:rsidRPr="00F17007">
        <w:rPr>
          <w:lang w:val="ru-RU"/>
        </w:rPr>
        <w:t>5</w:t>
      </w:r>
      <w:r w:rsidRPr="00746B05">
        <w:rPr>
          <w:lang w:val="sr-Cyrl-CS"/>
        </w:rPr>
        <w:t>.г. у Музичкој школи „Владимир Ђорђевић“</w:t>
      </w:r>
    </w:p>
    <w:p w:rsidR="00D80B9A" w:rsidRPr="00D80B9A" w:rsidRDefault="00D80B9A" w:rsidP="00551BCF">
      <w:pPr>
        <w:pStyle w:val="NoSpacing"/>
        <w:jc w:val="both"/>
        <w:rPr>
          <w:lang w:val="sr-Cyrl-CS"/>
        </w:rPr>
      </w:pPr>
      <w:r w:rsidRPr="00746B05">
        <w:rPr>
          <w:lang w:val="sr-Cyrl-CS"/>
        </w:rPr>
        <w:t>У жанру</w:t>
      </w:r>
      <w:r w:rsidRPr="00D80B9A">
        <w:rPr>
          <w:lang w:val="sr-Cyrl-CS"/>
        </w:rPr>
        <w:t>“</w:t>
      </w:r>
      <w:r>
        <w:rPr>
          <w:lang w:val="sr-Cyrl-CS"/>
        </w:rPr>
        <w:t>Дечја забавна песма – соло певачи</w:t>
      </w:r>
      <w:r w:rsidRPr="00D80B9A">
        <w:rPr>
          <w:lang w:val="sr-Cyrl-CS"/>
        </w:rPr>
        <w:t>”</w:t>
      </w:r>
      <w:r w:rsidRPr="00746B05">
        <w:rPr>
          <w:lang w:val="sr-Cyrl-CS"/>
        </w:rPr>
        <w:t xml:space="preserve"> , </w:t>
      </w:r>
      <w:r w:rsidRPr="00746B05">
        <w:t>III</w:t>
      </w:r>
      <w:r w:rsidRPr="00D80B9A">
        <w:rPr>
          <w:lang w:val="sr-Cyrl-CS"/>
        </w:rPr>
        <w:t xml:space="preserve"> категорија,  1.место освојио је Александар Здравковић  5/3, са песмом "Чоколада"   Драшка Јанковића уз инстр.пратњу Наташе Вељковић, проф.музике.</w:t>
      </w:r>
    </w:p>
    <w:p w:rsidR="00D80B9A" w:rsidRPr="00746B05" w:rsidRDefault="00D80B9A" w:rsidP="00551BCF">
      <w:pPr>
        <w:pStyle w:val="NoSpacing"/>
        <w:jc w:val="both"/>
        <w:rPr>
          <w:lang w:val="sr-Cyrl-CS"/>
        </w:rPr>
      </w:pPr>
      <w:r w:rsidRPr="00D80B9A">
        <w:rPr>
          <w:lang w:val="sr-Cyrl-CS"/>
        </w:rPr>
        <w:t>У жанру“</w:t>
      </w:r>
      <w:r>
        <w:rPr>
          <w:lang w:val="sr-Cyrl-CS"/>
        </w:rPr>
        <w:t>Народна песма – соло певачи</w:t>
      </w:r>
      <w:r w:rsidRPr="00D80B9A">
        <w:rPr>
          <w:lang w:val="sr-Cyrl-CS"/>
        </w:rPr>
        <w:t>”</w:t>
      </w:r>
      <w:r w:rsidRPr="00746B05">
        <w:rPr>
          <w:lang w:val="sr-Cyrl-CS"/>
        </w:rPr>
        <w:t xml:space="preserve">, </w:t>
      </w:r>
      <w:r w:rsidRPr="00746B05">
        <w:t>II</w:t>
      </w:r>
      <w:r w:rsidRPr="00746B05">
        <w:rPr>
          <w:lang w:val="sr-Cyrl-CS"/>
        </w:rPr>
        <w:t xml:space="preserve"> категорија, 2. место освојила је </w:t>
      </w:r>
      <w:r w:rsidRPr="00D80B9A">
        <w:rPr>
          <w:lang w:val="sr-Cyrl-CS"/>
        </w:rPr>
        <w:t>Симеона Секуловић  3/2, са песмом “</w:t>
      </w:r>
      <w:r w:rsidRPr="00746B05">
        <w:rPr>
          <w:lang w:val="sr-Cyrl-CS"/>
        </w:rPr>
        <w:t>ОШ „Јечам жела“ и проф. музике: Наташом Вељковић.</w:t>
      </w:r>
    </w:p>
    <w:p w:rsidR="00D80B9A" w:rsidRPr="00D80B9A" w:rsidRDefault="00D80B9A" w:rsidP="00551BCF">
      <w:pPr>
        <w:pStyle w:val="NoSpacing"/>
        <w:jc w:val="both"/>
        <w:rPr>
          <w:lang w:val="sr-Cyrl-CS"/>
        </w:rPr>
      </w:pPr>
      <w:r w:rsidRPr="00D80B9A">
        <w:rPr>
          <w:lang w:val="sr-Cyrl-CS"/>
        </w:rPr>
        <w:t xml:space="preserve"> У жанру “Стари мајстори (класична и савремена соло песма – соло певачи)”, </w:t>
      </w:r>
      <w:r w:rsidRPr="00746B05">
        <w:t>I</w:t>
      </w:r>
      <w:r w:rsidRPr="00746B05">
        <w:rPr>
          <w:lang w:val="sr-Cyrl-CS"/>
        </w:rPr>
        <w:t xml:space="preserve"> категорија, 2. </w:t>
      </w:r>
      <w:r>
        <w:rPr>
          <w:lang w:val="sr-Cyrl-CS"/>
        </w:rPr>
        <w:t>м</w:t>
      </w:r>
      <w:r w:rsidRPr="00746B05">
        <w:rPr>
          <w:lang w:val="sr-Cyrl-CS"/>
        </w:rPr>
        <w:t xml:space="preserve">есто је освојила Сташа Ракић 2/7 са композицијом  „Док месец сја“-Жан Батист Лилија и </w:t>
      </w:r>
      <w:r w:rsidRPr="00D80B9A">
        <w:rPr>
          <w:lang w:val="sr-Cyrl-CS"/>
        </w:rPr>
        <w:t>проф. музике: Наташом Вељковић</w:t>
      </w:r>
    </w:p>
    <w:p w:rsidR="00D80B9A" w:rsidRPr="00F17007" w:rsidRDefault="00D80B9A" w:rsidP="00551BCF">
      <w:pPr>
        <w:pStyle w:val="NoSpacing"/>
        <w:jc w:val="both"/>
        <w:rPr>
          <w:lang w:val="sr-Cyrl-CS"/>
        </w:rPr>
      </w:pPr>
      <w:r w:rsidRPr="00746B05">
        <w:rPr>
          <w:lang w:val="sr-Cyrl-CS"/>
        </w:rPr>
        <w:t xml:space="preserve"> У жанру</w:t>
      </w:r>
      <w:r w:rsidRPr="00F17007">
        <w:rPr>
          <w:lang w:val="sr-Cyrl-CS"/>
        </w:rPr>
        <w:t>“</w:t>
      </w:r>
      <w:r>
        <w:rPr>
          <w:lang w:val="sr-Cyrl-CS"/>
        </w:rPr>
        <w:t>Популарна песма свих епоха</w:t>
      </w:r>
      <w:r w:rsidRPr="00F17007">
        <w:rPr>
          <w:lang w:val="sr-Cyrl-CS"/>
        </w:rPr>
        <w:t xml:space="preserve">”, </w:t>
      </w:r>
      <w:r w:rsidRPr="00746B05">
        <w:t>IV</w:t>
      </w:r>
      <w:r w:rsidRPr="00746B05">
        <w:rPr>
          <w:lang w:val="ru-RU"/>
        </w:rPr>
        <w:t xml:space="preserve"> категорија</w:t>
      </w:r>
      <w:r>
        <w:rPr>
          <w:lang w:val="ru-RU"/>
        </w:rPr>
        <w:t>,</w:t>
      </w:r>
      <w:r w:rsidRPr="00746B05">
        <w:rPr>
          <w:lang w:val="ru-RU"/>
        </w:rPr>
        <w:t xml:space="preserve"> 2.место освојила је </w:t>
      </w:r>
      <w:r w:rsidRPr="00F17007">
        <w:rPr>
          <w:lang w:val="sr-Cyrl-CS"/>
        </w:rPr>
        <w:t xml:space="preserve"> Лара Калапиш 7/3 са песмом „ </w:t>
      </w:r>
      <w:r w:rsidRPr="00746B05">
        <w:t>Myheartwillgoon</w:t>
      </w:r>
      <w:r w:rsidRPr="00F17007">
        <w:rPr>
          <w:lang w:val="sr-Cyrl-CS"/>
        </w:rPr>
        <w:t xml:space="preserve"> “– </w:t>
      </w:r>
      <w:r w:rsidRPr="00746B05">
        <w:t>J</w:t>
      </w:r>
      <w:r w:rsidRPr="00F17007">
        <w:rPr>
          <w:lang w:val="sr-Cyrl-CS"/>
        </w:rPr>
        <w:t>.</w:t>
      </w:r>
      <w:r w:rsidRPr="00746B05">
        <w:t>Horner</w:t>
      </w:r>
      <w:r w:rsidRPr="00F17007">
        <w:rPr>
          <w:lang w:val="sr-Cyrl-CS"/>
        </w:rPr>
        <w:t>,</w:t>
      </w:r>
      <w:r w:rsidRPr="00746B05">
        <w:t>W</w:t>
      </w:r>
      <w:r w:rsidRPr="00F17007">
        <w:rPr>
          <w:lang w:val="sr-Cyrl-CS"/>
        </w:rPr>
        <w:t>.</w:t>
      </w:r>
      <w:r w:rsidRPr="00746B05">
        <w:t>Jennings</w:t>
      </w:r>
      <w:r w:rsidRPr="00F17007">
        <w:rPr>
          <w:lang w:val="sr-Cyrl-CS"/>
        </w:rPr>
        <w:t xml:space="preserve"> уз инстр.пратњу: Ане Димитријевић и проф. музике: Наташу Вељковић</w:t>
      </w:r>
    </w:p>
    <w:p w:rsidR="00D80B9A" w:rsidRPr="00D80B9A" w:rsidRDefault="00D80B9A" w:rsidP="00551BCF">
      <w:pPr>
        <w:pStyle w:val="NoSpacing"/>
        <w:jc w:val="both"/>
        <w:rPr>
          <w:lang w:val="sr-Cyrl-CS"/>
        </w:rPr>
      </w:pPr>
      <w:r w:rsidRPr="00D80B9A">
        <w:rPr>
          <w:lang w:val="sr-Cyrl-CS"/>
        </w:rPr>
        <w:t>Сви наставници су добили признања, а ученици дипломе и награде у књигама.</w:t>
      </w:r>
    </w:p>
    <w:p w:rsidR="00D80B9A" w:rsidRPr="00D80B9A" w:rsidRDefault="00D80B9A" w:rsidP="00551BCF">
      <w:pPr>
        <w:pStyle w:val="NoSpacing"/>
        <w:jc w:val="both"/>
        <w:rPr>
          <w:lang w:val="sr-Cyrl-CS"/>
        </w:rPr>
      </w:pPr>
    </w:p>
    <w:p w:rsidR="00D80B9A" w:rsidRPr="00D80B9A" w:rsidRDefault="00D80B9A" w:rsidP="00551BCF">
      <w:pPr>
        <w:pStyle w:val="NoSpacing"/>
        <w:jc w:val="both"/>
        <w:rPr>
          <w:lang w:val="sr-Cyrl-CS"/>
        </w:rPr>
      </w:pPr>
      <w:r w:rsidRPr="00D80B9A">
        <w:rPr>
          <w:lang w:val="sr-Cyrl-CS"/>
        </w:rPr>
        <w:t xml:space="preserve">После одржаног школског такмичења, одржано је </w:t>
      </w:r>
      <w:r w:rsidRPr="00CE0930">
        <w:rPr>
          <w:b/>
          <w:lang w:val="sr-Cyrl-CS"/>
        </w:rPr>
        <w:t>Општинско такмичење рецитатора</w:t>
      </w:r>
      <w:r w:rsidRPr="00D80B9A">
        <w:rPr>
          <w:lang w:val="sr-Cyrl-CS"/>
        </w:rPr>
        <w:t>11</w:t>
      </w:r>
      <w:r w:rsidRPr="00650118">
        <w:rPr>
          <w:lang w:val="sr-Cyrl-CS"/>
        </w:rPr>
        <w:t>. марта 20</w:t>
      </w:r>
      <w:r w:rsidRPr="00D80B9A">
        <w:rPr>
          <w:lang w:val="sr-Cyrl-CS"/>
        </w:rPr>
        <w:t>15</w:t>
      </w:r>
      <w:r w:rsidRPr="00650118">
        <w:rPr>
          <w:lang w:val="sr-Cyrl-CS"/>
        </w:rPr>
        <w:t>.г. у позоришту „Пан театар“</w:t>
      </w:r>
      <w:r>
        <w:rPr>
          <w:lang w:val="sr-Cyrl-CS"/>
        </w:rPr>
        <w:t xml:space="preserve">. </w:t>
      </w:r>
    </w:p>
    <w:p w:rsidR="00D80B9A" w:rsidRPr="00D80B9A" w:rsidRDefault="00D80B9A" w:rsidP="00551BCF">
      <w:pPr>
        <w:pStyle w:val="NoSpacing"/>
        <w:jc w:val="both"/>
        <w:rPr>
          <w:lang w:val="sr-Cyrl-CS"/>
        </w:rPr>
      </w:pPr>
      <w:r w:rsidRPr="00D80B9A">
        <w:rPr>
          <w:lang w:val="sr-Cyrl-CS"/>
        </w:rPr>
        <w:t xml:space="preserve">У категорији млађи узраст похвалу је добио </w:t>
      </w:r>
      <w:r w:rsidRPr="00650118">
        <w:rPr>
          <w:lang w:val="sr-Cyrl-CS"/>
        </w:rPr>
        <w:t>Душан Бајчетић 4/7, педагог Дејана Богдановић</w:t>
      </w:r>
      <w:r>
        <w:rPr>
          <w:lang w:val="sr-Cyrl-CS"/>
        </w:rPr>
        <w:t>,</w:t>
      </w:r>
      <w:r w:rsidRPr="007F01CB">
        <w:rPr>
          <w:lang w:val="sr-Cyrl-CS"/>
        </w:rPr>
        <w:t xml:space="preserve"> а </w:t>
      </w:r>
      <w:r w:rsidRPr="00D80B9A">
        <w:rPr>
          <w:lang w:val="sr-Cyrl-CS"/>
        </w:rPr>
        <w:t xml:space="preserve">2. награду су  добили </w:t>
      </w:r>
      <w:r w:rsidRPr="007F01CB">
        <w:rPr>
          <w:lang w:val="sr-Cyrl-CS"/>
        </w:rPr>
        <w:t>Раслав Секуловић 5/2</w:t>
      </w:r>
      <w:r w:rsidRPr="00D80B9A">
        <w:rPr>
          <w:lang w:val="sr-Cyrl-CS"/>
        </w:rPr>
        <w:t xml:space="preserve"> са песмом “Гледајући у дрвеће” - </w:t>
      </w:r>
      <w:r w:rsidRPr="007F01CB">
        <w:rPr>
          <w:lang w:val="sr-Cyrl-CS"/>
        </w:rPr>
        <w:t>Ане Ристовић</w:t>
      </w:r>
      <w:r w:rsidRPr="00D80B9A">
        <w:rPr>
          <w:lang w:val="sr-Cyrl-CS"/>
        </w:rPr>
        <w:t xml:space="preserve">,  </w:t>
      </w:r>
      <w:r w:rsidRPr="00650118">
        <w:rPr>
          <w:lang w:val="sr-Cyrl-CS"/>
        </w:rPr>
        <w:t>и Милица Бајчетић 5/7</w:t>
      </w:r>
      <w:r w:rsidRPr="00D80B9A">
        <w:rPr>
          <w:lang w:val="sr-Cyrl-CS"/>
        </w:rPr>
        <w:t xml:space="preserve"> са песмом “Не дирајте ми моје бубице” - </w:t>
      </w:r>
      <w:r w:rsidRPr="00650118">
        <w:rPr>
          <w:lang w:val="sr-Cyrl-CS"/>
        </w:rPr>
        <w:t>Тоде Николетић</w:t>
      </w:r>
      <w:r w:rsidRPr="00D80B9A">
        <w:rPr>
          <w:lang w:val="sr-Cyrl-CS"/>
        </w:rPr>
        <w:t xml:space="preserve">, </w:t>
      </w:r>
      <w:r w:rsidRPr="00650118">
        <w:rPr>
          <w:lang w:val="sr-Cyrl-CS"/>
        </w:rPr>
        <w:t>педагог: Бојана Симоновић</w:t>
      </w:r>
    </w:p>
    <w:p w:rsidR="00D80B9A" w:rsidRPr="00650118" w:rsidRDefault="00D80B9A" w:rsidP="00551BCF">
      <w:pPr>
        <w:pStyle w:val="NoSpacing"/>
        <w:jc w:val="both"/>
        <w:rPr>
          <w:lang w:val="sr-Cyrl-CS"/>
        </w:rPr>
      </w:pPr>
      <w:r w:rsidRPr="00650118">
        <w:rPr>
          <w:lang w:val="sr-Cyrl-CS"/>
        </w:rPr>
        <w:t xml:space="preserve">Свим добитницима награда и похвала уручене су дипломе, књиге и годишње бесплатне чланске карте за библиотеку. </w:t>
      </w:r>
    </w:p>
    <w:p w:rsidR="00D80B9A" w:rsidRPr="00D80B9A" w:rsidRDefault="00D80B9A" w:rsidP="00551BCF">
      <w:pPr>
        <w:pStyle w:val="NoSpacing"/>
        <w:jc w:val="both"/>
        <w:rPr>
          <w:lang w:val="sr-Cyrl-CS"/>
        </w:rPr>
      </w:pPr>
    </w:p>
    <w:p w:rsidR="00D80B9A" w:rsidRPr="00650118" w:rsidRDefault="00D80B9A" w:rsidP="00551BCF">
      <w:pPr>
        <w:pStyle w:val="NoSpacing"/>
        <w:jc w:val="both"/>
        <w:rPr>
          <w:lang w:val="sr-Cyrl-CS"/>
        </w:rPr>
      </w:pPr>
      <w:r w:rsidRPr="00D80B9A">
        <w:rPr>
          <w:lang w:val="sr-Cyrl-CS"/>
        </w:rPr>
        <w:lastRenderedPageBreak/>
        <w:t xml:space="preserve">Ученици наше школе су учествовали на ликовном конкурсу </w:t>
      </w:r>
      <w:r w:rsidRPr="0026298A">
        <w:rPr>
          <w:b/>
        </w:rPr>
        <w:sym w:font="Symbol" w:char="F0B2"/>
      </w:r>
      <w:r w:rsidRPr="0026298A">
        <w:rPr>
          <w:b/>
          <w:lang w:val="sr-Cyrl-CS"/>
        </w:rPr>
        <w:t>У СУСРЕТ УСКРСУ</w:t>
      </w:r>
      <w:r w:rsidRPr="0026298A">
        <w:rPr>
          <w:b/>
        </w:rPr>
        <w:sym w:font="Symbol" w:char="F0B2"/>
      </w:r>
      <w:r w:rsidRPr="00650118">
        <w:rPr>
          <w:lang w:val="sr-Cyrl-CS"/>
        </w:rPr>
        <w:t xml:space="preserve"> Отварање ускршње </w:t>
      </w:r>
      <w:r>
        <w:rPr>
          <w:lang w:val="sr-Cyrl-CS"/>
        </w:rPr>
        <w:t>изложбе ликовних радова и додела</w:t>
      </w:r>
      <w:r w:rsidRPr="00650118">
        <w:rPr>
          <w:lang w:val="sr-Cyrl-CS"/>
        </w:rPr>
        <w:t xml:space="preserve"> награда</w:t>
      </w:r>
      <w:r>
        <w:rPr>
          <w:lang w:val="sr-Cyrl-CS"/>
        </w:rPr>
        <w:t xml:space="preserve"> најуспешнијим ауторима, одржано</w:t>
      </w:r>
      <w:r w:rsidRPr="00650118">
        <w:rPr>
          <w:lang w:val="sr-Cyrl-CS"/>
        </w:rPr>
        <w:t xml:space="preserve"> је 7. априла у Дечјем центру „Звездани гај“.</w:t>
      </w:r>
    </w:p>
    <w:p w:rsidR="00D80B9A" w:rsidRPr="00D80B9A" w:rsidRDefault="00D80B9A" w:rsidP="00551BCF">
      <w:pPr>
        <w:pStyle w:val="NoSpacing"/>
        <w:jc w:val="both"/>
        <w:rPr>
          <w:lang w:val="sr-Cyrl-CS"/>
        </w:rPr>
      </w:pPr>
      <w:r w:rsidRPr="00D80B9A">
        <w:rPr>
          <w:lang w:val="sr-Cyrl-CS"/>
        </w:rPr>
        <w:t>Учесници су награђени дипломама, сликовницама, књигама, блоковима за цртање, фломастерима, темперама и др. ликовним прибором.</w:t>
      </w:r>
    </w:p>
    <w:p w:rsidR="00D80B9A" w:rsidRPr="00D80B9A" w:rsidRDefault="00D80B9A" w:rsidP="00551BCF">
      <w:pPr>
        <w:pStyle w:val="NoSpacing"/>
        <w:jc w:val="both"/>
        <w:rPr>
          <w:lang w:val="sr-Cyrl-CS"/>
        </w:rPr>
      </w:pPr>
    </w:p>
    <w:p w:rsidR="00D80B9A" w:rsidRDefault="00D80B9A" w:rsidP="00551BCF">
      <w:pPr>
        <w:pStyle w:val="NoSpacing"/>
        <w:jc w:val="both"/>
        <w:rPr>
          <w:lang w:val="sr-Cyrl-CS"/>
        </w:rPr>
      </w:pPr>
      <w:r w:rsidRPr="00D80B9A">
        <w:rPr>
          <w:lang w:val="sr-Cyrl-CS"/>
        </w:rPr>
        <w:t>Организован је и пролећни вашар, хуманитарног карактера. Прикупљена новчана средства су уплаћена на жиро рачун за лечење болесне девојчице.</w:t>
      </w:r>
    </w:p>
    <w:p w:rsidR="00AA6AAF" w:rsidRDefault="00AA6AAF" w:rsidP="00551BCF">
      <w:pPr>
        <w:pStyle w:val="NoSpacing"/>
        <w:jc w:val="both"/>
        <w:rPr>
          <w:lang w:val="sr-Cyrl-CS"/>
        </w:rPr>
      </w:pPr>
    </w:p>
    <w:p w:rsidR="00D80B9A" w:rsidRDefault="00AA6AAF" w:rsidP="00551BCF">
      <w:pPr>
        <w:pStyle w:val="NoSpacing"/>
        <w:jc w:val="both"/>
        <w:rPr>
          <w:lang w:val="sr-Cyrl-CS"/>
        </w:rPr>
      </w:pPr>
      <w:r>
        <w:rPr>
          <w:lang w:val="sr-Cyrl-CS"/>
        </w:rPr>
        <w:t>Остварена је и сарадња са Библиотеком града Београда, током које је пружена помоћ школској библиотеци за унапређење њеног рада.</w:t>
      </w:r>
    </w:p>
    <w:p w:rsidR="00AA6AAF" w:rsidRPr="00D80B9A" w:rsidRDefault="00AA6AAF" w:rsidP="00551BCF">
      <w:pPr>
        <w:pStyle w:val="NoSpacing"/>
        <w:jc w:val="both"/>
        <w:rPr>
          <w:lang w:val="sr-Cyrl-CS"/>
        </w:rPr>
      </w:pPr>
    </w:p>
    <w:p w:rsidR="00D80B9A" w:rsidRPr="00650118" w:rsidRDefault="00D80B9A" w:rsidP="00551BCF">
      <w:pPr>
        <w:pStyle w:val="NoSpacing"/>
        <w:jc w:val="both"/>
        <w:rPr>
          <w:lang w:val="sr-Cyrl-CS"/>
        </w:rPr>
      </w:pPr>
      <w:r w:rsidRPr="0026298A">
        <w:rPr>
          <w:b/>
          <w:lang w:val="sr-Cyrl-CS"/>
        </w:rPr>
        <w:t>ЂАЧКА ПЕСНИЧКА СУСРЕТАЊА</w:t>
      </w:r>
      <w:r w:rsidRPr="00650118">
        <w:rPr>
          <w:lang w:val="sr-Cyrl-CS"/>
        </w:rPr>
        <w:t xml:space="preserve"> су традиционални </w:t>
      </w:r>
      <w:r>
        <w:rPr>
          <w:lang w:val="sr-Cyrl-CS"/>
        </w:rPr>
        <w:t xml:space="preserve">програм </w:t>
      </w:r>
      <w:r w:rsidRPr="00650118">
        <w:rPr>
          <w:lang w:val="sr-Cyrl-CS"/>
        </w:rPr>
        <w:t xml:space="preserve">са циљем да се кроз интеракцију деце-песника и афирмисаних писаца код деце и младих развија љубав према поезији и писаној речи уопште. </w:t>
      </w:r>
      <w:r>
        <w:rPr>
          <w:lang w:val="sr-Cyrl-CS"/>
        </w:rPr>
        <w:t>Сусрети су одржани</w:t>
      </w:r>
      <w:r w:rsidRPr="00650118">
        <w:rPr>
          <w:lang w:val="sr-Cyrl-CS"/>
        </w:rPr>
        <w:t xml:space="preserve"> 18. и 19. маја 2015. г. у Библиотеци-галерији „Бранко Миљковић“ а у улози водитеља била је књижевница Јасминка Петровић,</w:t>
      </w:r>
    </w:p>
    <w:p w:rsidR="00D80B9A" w:rsidRPr="00D80B9A" w:rsidRDefault="00D80B9A" w:rsidP="00551BCF">
      <w:pPr>
        <w:pStyle w:val="NoSpacing"/>
        <w:jc w:val="both"/>
        <w:rPr>
          <w:lang w:val="sr-Cyrl-CS"/>
        </w:rPr>
      </w:pPr>
      <w:r w:rsidRPr="00D80B9A">
        <w:rPr>
          <w:lang w:val="sr-Cyrl-CS"/>
        </w:rPr>
        <w:t>У категорији основних школа, млађи узраст</w:t>
      </w:r>
      <w:r w:rsidRPr="00D80B9A">
        <w:rPr>
          <w:i/>
          <w:lang w:val="sr-Cyrl-CS"/>
        </w:rPr>
        <w:t xml:space="preserve">, </w:t>
      </w:r>
      <w:r w:rsidRPr="00D80B9A">
        <w:rPr>
          <w:lang w:val="sr-Cyrl-CS"/>
        </w:rPr>
        <w:t xml:space="preserve">2. награду освојио је Филип Петровић, 3/4, за песму “Две бојице”, а у категорији основних школа, старији узраст </w:t>
      </w:r>
      <w:r w:rsidRPr="00D80B9A">
        <w:rPr>
          <w:rFonts w:eastAsia="Calibri"/>
          <w:lang w:val="sr-Cyrl-CS"/>
        </w:rPr>
        <w:t>награда</w:t>
      </w:r>
      <w:r w:rsidRPr="00D80B9A">
        <w:rPr>
          <w:lang w:val="sr-Cyrl-CS"/>
        </w:rPr>
        <w:t xml:space="preserve"> је припала Јефимији</w:t>
      </w:r>
      <w:r w:rsidRPr="00D80B9A">
        <w:rPr>
          <w:rFonts w:eastAsia="Calibri"/>
          <w:lang w:val="sr-Cyrl-CS"/>
        </w:rPr>
        <w:t xml:space="preserve"> Секуловић, 7/4</w:t>
      </w:r>
      <w:r w:rsidRPr="00D80B9A">
        <w:rPr>
          <w:lang w:val="sr-Cyrl-CS"/>
        </w:rPr>
        <w:t xml:space="preserve">, </w:t>
      </w:r>
      <w:r w:rsidRPr="00D80B9A">
        <w:rPr>
          <w:rFonts w:eastAsia="Calibri"/>
          <w:lang w:val="sr-Cyrl-CS"/>
        </w:rPr>
        <w:t xml:space="preserve"> за песму “Неко непостојан” </w:t>
      </w:r>
      <w:r w:rsidRPr="00D80B9A">
        <w:rPr>
          <w:lang w:val="sr-Cyrl-CS"/>
        </w:rPr>
        <w:t xml:space="preserve">и </w:t>
      </w:r>
      <w:r w:rsidRPr="00D80B9A">
        <w:rPr>
          <w:rFonts w:eastAsia="Calibri"/>
          <w:lang w:val="sr-Cyrl-CS"/>
        </w:rPr>
        <w:t xml:space="preserve"> освојила је пласман на градско</w:t>
      </w:r>
      <w:r w:rsidRPr="00D80B9A">
        <w:rPr>
          <w:lang w:val="sr-Cyrl-CS"/>
        </w:rPr>
        <w:t xml:space="preserve"> такмичење.</w:t>
      </w:r>
    </w:p>
    <w:p w:rsidR="00D80B9A" w:rsidRPr="00D80B9A" w:rsidRDefault="00D80B9A" w:rsidP="00551BCF">
      <w:pPr>
        <w:pStyle w:val="NoSpacing"/>
        <w:jc w:val="both"/>
        <w:rPr>
          <w:lang w:val="sr-Cyrl-CS"/>
        </w:rPr>
      </w:pPr>
    </w:p>
    <w:p w:rsidR="00D80B9A" w:rsidRPr="00650118" w:rsidRDefault="00D80B9A" w:rsidP="00551BCF">
      <w:pPr>
        <w:pStyle w:val="NoSpacing"/>
        <w:jc w:val="both"/>
        <w:rPr>
          <w:lang w:val="sr-Cyrl-CS"/>
        </w:rPr>
      </w:pPr>
      <w:r w:rsidRPr="00650118">
        <w:rPr>
          <w:lang w:val="sr-Cyrl-CS"/>
        </w:rPr>
        <w:t>Анализа остварених резултата у школској 2014/15.години, указује на то да је, упркос тешкој економској ситуацији, штрајку у школ</w:t>
      </w:r>
      <w:r>
        <w:rPr>
          <w:lang w:val="sr-Cyrl-CS"/>
        </w:rPr>
        <w:t>и</w:t>
      </w:r>
      <w:r w:rsidRPr="00650118">
        <w:rPr>
          <w:lang w:val="sr-Cyrl-CS"/>
        </w:rPr>
        <w:t xml:space="preserve"> и смањењу буџета за програме и активности, највећи број планираних програма и активности одржан и успешно реализован, уз бројне награде освојене на општинском нивоу такмичења.</w:t>
      </w:r>
    </w:p>
    <w:p w:rsidR="00D80B9A" w:rsidRPr="00D80B9A" w:rsidRDefault="00D80B9A" w:rsidP="00551BCF">
      <w:pPr>
        <w:pStyle w:val="NoSpacing"/>
        <w:jc w:val="both"/>
        <w:rPr>
          <w:lang w:val="sr-Cyrl-CS"/>
        </w:rPr>
      </w:pPr>
    </w:p>
    <w:p w:rsidR="00D80B9A" w:rsidRPr="00D80B9A" w:rsidRDefault="00D80B9A" w:rsidP="00551BCF">
      <w:pPr>
        <w:pStyle w:val="NoSpacing"/>
        <w:jc w:val="both"/>
        <w:rPr>
          <w:lang w:val="sr-Cyrl-CS"/>
        </w:rPr>
      </w:pPr>
      <w:r w:rsidRPr="00D80B9A">
        <w:rPr>
          <w:lang w:val="sr-Cyrl-CS"/>
        </w:rPr>
        <w:t>Током целе школске године текла је акција “Чеп у џеп” у којој је учествовао велики број и ученика и запослених у школи.</w:t>
      </w:r>
    </w:p>
    <w:p w:rsidR="00D80B9A" w:rsidRPr="00D80B9A" w:rsidRDefault="00D80B9A" w:rsidP="00551BCF">
      <w:pPr>
        <w:pStyle w:val="NoSpacing"/>
        <w:jc w:val="both"/>
        <w:rPr>
          <w:lang w:val="sr-Cyrl-CS"/>
        </w:rPr>
      </w:pPr>
    </w:p>
    <w:p w:rsidR="00D80B9A" w:rsidRDefault="00D80B9A" w:rsidP="00D257CC">
      <w:pPr>
        <w:pStyle w:val="NoSpacing"/>
        <w:jc w:val="right"/>
        <w:rPr>
          <w:lang w:val="sr-Cyrl-CS"/>
        </w:rPr>
      </w:pPr>
      <w:r w:rsidRPr="00D80B9A">
        <w:rPr>
          <w:lang w:val="sr-Cyrl-CS"/>
        </w:rPr>
        <w:t>Зорица Тричковић и Татјана Митић</w:t>
      </w:r>
    </w:p>
    <w:p w:rsidR="006B11AE" w:rsidRDefault="006B11AE" w:rsidP="00D257CC">
      <w:pPr>
        <w:pStyle w:val="NoSpacing"/>
        <w:jc w:val="right"/>
        <w:rPr>
          <w:lang w:val="sr-Cyrl-CS"/>
        </w:rPr>
      </w:pPr>
    </w:p>
    <w:p w:rsidR="006B11AE" w:rsidRDefault="006B11AE" w:rsidP="006B11AE">
      <w:pPr>
        <w:pStyle w:val="NoSpacing"/>
        <w:numPr>
          <w:ilvl w:val="0"/>
          <w:numId w:val="35"/>
        </w:numPr>
        <w:jc w:val="both"/>
        <w:rPr>
          <w:lang w:val="sr-Cyrl-CS"/>
        </w:rPr>
      </w:pPr>
      <w:r>
        <w:rPr>
          <w:lang w:val="sr-Cyrl-CS"/>
        </w:rPr>
        <w:t>Концерт Уједињених нација у борби против дроге и криминала;</w:t>
      </w:r>
    </w:p>
    <w:p w:rsidR="006B11AE" w:rsidRDefault="006B11AE" w:rsidP="006B11AE">
      <w:pPr>
        <w:pStyle w:val="NoSpacing"/>
        <w:numPr>
          <w:ilvl w:val="0"/>
          <w:numId w:val="35"/>
        </w:numPr>
        <w:jc w:val="both"/>
        <w:rPr>
          <w:lang w:val="sr-Cyrl-CS"/>
        </w:rPr>
      </w:pPr>
      <w:r>
        <w:rPr>
          <w:lang w:val="sr-Cyrl-CS"/>
        </w:rPr>
        <w:t>Сарадња са Звездарским школама кроз Општински савет родитеља;</w:t>
      </w:r>
    </w:p>
    <w:p w:rsidR="006B11AE" w:rsidRPr="00D80B9A" w:rsidRDefault="006B11AE" w:rsidP="006B11AE">
      <w:pPr>
        <w:pStyle w:val="NoSpacing"/>
        <w:numPr>
          <w:ilvl w:val="0"/>
          <w:numId w:val="35"/>
        </w:numPr>
        <w:jc w:val="both"/>
        <w:rPr>
          <w:lang w:val="sr-Cyrl-CS"/>
        </w:rPr>
      </w:pPr>
      <w:r>
        <w:rPr>
          <w:lang w:val="sr-Cyrl-CS"/>
        </w:rPr>
        <w:t>Сарадња са секретаријатом за енергетику – едукација ученика: „Обновљиви извори енергије и енергетска ефикасност“.</w:t>
      </w:r>
    </w:p>
    <w:p w:rsidR="00D80B9A" w:rsidRDefault="00D80B9A"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Default="001D28F0" w:rsidP="00551BCF">
      <w:pPr>
        <w:pStyle w:val="NoSpacing"/>
        <w:jc w:val="both"/>
      </w:pPr>
    </w:p>
    <w:p w:rsidR="001D28F0" w:rsidRPr="001D28F0" w:rsidRDefault="001D28F0" w:rsidP="00551BCF">
      <w:pPr>
        <w:pStyle w:val="NoSpacing"/>
        <w:jc w:val="both"/>
      </w:pPr>
    </w:p>
    <w:p w:rsidR="002B7F6B" w:rsidRPr="002B7F6B" w:rsidRDefault="00597BF9" w:rsidP="00551BCF">
      <w:pPr>
        <w:pStyle w:val="Heading2"/>
        <w:jc w:val="both"/>
        <w:rPr>
          <w:lang w:val="sr-Cyrl-CS"/>
        </w:rPr>
      </w:pPr>
      <w:bookmarkStart w:id="63" w:name="_Toc429660360"/>
      <w:r>
        <w:rPr>
          <w:lang w:val="sr-Cyrl-CS"/>
        </w:rPr>
        <w:lastRenderedPageBreak/>
        <w:t>21</w:t>
      </w:r>
      <w:r w:rsidR="0091003C" w:rsidRPr="00E966D4">
        <w:rPr>
          <w:lang w:val="sr-Cyrl-CS"/>
        </w:rPr>
        <w:t xml:space="preserve">.10. </w:t>
      </w:r>
      <w:r w:rsidR="0091003C" w:rsidRPr="002B7F6B">
        <w:rPr>
          <w:lang w:val="sr-Cyrl-CS"/>
        </w:rPr>
        <w:t>ИЗВЕШТАЈ ТИМА ЗА ЕКОЛОШКУ ЗАШТИТУ</w:t>
      </w:r>
      <w:bookmarkEnd w:id="63"/>
    </w:p>
    <w:p w:rsidR="002B7F6B" w:rsidRPr="00B85BBA" w:rsidRDefault="002B7F6B" w:rsidP="00551BCF">
      <w:pPr>
        <w:spacing w:after="0"/>
        <w:jc w:val="both"/>
        <w:rPr>
          <w:rFonts w:ascii="Times New Roman" w:hAnsi="Times New Roman" w:cs="Times New Roman"/>
          <w:b/>
          <w:sz w:val="24"/>
          <w:szCs w:val="24"/>
          <w:lang w:val="sr-Cyrl-CS"/>
        </w:rPr>
      </w:pP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Тим за еколошку заштиту је радио у саставу : Јелена Стефановић – координатор тима, Дора Миленковић –записничар , Мира Павловић –члан , Даница Ћалдовић-члан и Гордана Трифуновић –члан.</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На првом састанку је једногласно изабрана Дора Миленковић за записничара тима.Усвојен  је годишњи план рада . Такође је , договорено да све акције које предузима тим прођу кроз књигу обавештења као и огласну таблу (код главног улаза) и сајт школе. Тако смо и радили.</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Предузели смо следеће акције:</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1.Акција ,, чеп у џеп,, -  је успешно завршена за прво полугодиште ; акција је добро прихваћена ;узели су учешће поред  ђака , учитељи, наставници и родитељи; акцију је помогла Љубица Радојковић са својим талентованим ученицима који су визуелно осмислили акцију;</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2.Обележили смо месец здраве исхране (октобар)- поред обележавања дана здраве ужине (3.10.2014.), урађен је пано и наставници су на одељенским заједницама  имали планиран разговор са ученицима на ту тему;</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3.Формирана је еколошка патрола  ( ученици 5. и 6.разреда чланови еколошке секције )</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4.Еколошка патрола је почела акцију избора најлепших и најуређенијих учионица.Дипломе  су  додељене најбољима.</w:t>
      </w:r>
    </w:p>
    <w:p w:rsidR="002B7F6B" w:rsidRPr="00B85BBA" w:rsidRDefault="00D068B6" w:rsidP="00551BCF">
      <w:pPr>
        <w:spacing w:after="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5. У новембру месецу (6. и 7. 11.</w:t>
      </w:r>
      <w:r w:rsidR="002B7F6B" w:rsidRPr="00B85BBA">
        <w:rPr>
          <w:rFonts w:ascii="Times New Roman" w:hAnsi="Times New Roman" w:cs="Times New Roman"/>
          <w:sz w:val="24"/>
          <w:szCs w:val="24"/>
          <w:lang w:val="sr-Cyrl-CS"/>
        </w:rPr>
        <w:t>)- изведена је велика акција јесењег чишћења школског дворишта.Двориште је блистало.</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6.У новембу смо започели акцију ,, дрво одељења,, .Наше двориште је богатије за 22 нове саднице. Посадили смо:</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-4 храста  ( одељења 7/3, 8/1, 8/7 и 6/3)</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-4  јавора (одељења 8/1, 8/3, 5/8 и 7/6)</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-1 бреза  (одељење 5/3)</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 јапанска трешња ( 1/7)</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-Гинко билоба (4/5)</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-Панчићева оморика  ( 4/5 и 1/7)</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-3 јапанске шљиве (8/5, 5/3, 6/5)</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-хималајски бор (1/3)</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-2 јеле (4/7  и 5/2)</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-бор (3/1)</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-тиса ( 7/5)</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-чемпрес ( 7/5)</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-трешња (6/6)</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Акција сађења за прво полугодиште је успешно завршена. Потребно је саднице заштити.Четири саднице су заштићене гвозденим оградама које су одељења само финансирала.</w:t>
      </w:r>
    </w:p>
    <w:p w:rsidR="002B7F6B" w:rsidRPr="00B85BBA"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 xml:space="preserve">У децембру месецу су учитељи имали задатак да израде новогодишње честитке од рециклираног материјала.У фебруару су ученици млађих разреда израђивали папирне ветрењаче и тако обележили дан енергије ветра.У марту је цвећарска секција уређивала жардињере.У априлу су нам гости школе били запослени у Министарству енергетике .Они су ученике школе упознали са енергетском ефикасношћу.Ученици су гледали филм , учествовали у радионици и презентацији.У мају месецу су ученици млађих разреда из боравка направили мини изложбу различитих предмета од рециклираног материјала.Тако смо се прикључили прослави Дана школе.У јуну месецу одржан је заједнички квиз </w:t>
      </w:r>
      <w:r w:rsidRPr="00B85BBA">
        <w:rPr>
          <w:rFonts w:ascii="Times New Roman" w:hAnsi="Times New Roman" w:cs="Times New Roman"/>
          <w:sz w:val="24"/>
          <w:szCs w:val="24"/>
          <w:lang w:val="sr-Cyrl-CS"/>
        </w:rPr>
        <w:lastRenderedPageBreak/>
        <w:t>знања из биологије , историје и географије.Учешће су узели чланови еколошке секције као и ученици од 5-8-разреда.Квиз је протекао у најбољем реду.</w:t>
      </w:r>
    </w:p>
    <w:p w:rsidR="002B7F6B" w:rsidRDefault="002B7F6B" w:rsidP="00551BCF">
      <w:pPr>
        <w:spacing w:after="0"/>
        <w:ind w:left="0" w:firstLine="0"/>
        <w:jc w:val="both"/>
        <w:rPr>
          <w:rFonts w:ascii="Times New Roman" w:hAnsi="Times New Roman" w:cs="Times New Roman"/>
          <w:sz w:val="24"/>
          <w:szCs w:val="24"/>
          <w:lang w:val="sr-Cyrl-CS"/>
        </w:rPr>
      </w:pPr>
      <w:r w:rsidRPr="00B85BBA">
        <w:rPr>
          <w:rFonts w:ascii="Times New Roman" w:hAnsi="Times New Roman" w:cs="Times New Roman"/>
          <w:sz w:val="24"/>
          <w:szCs w:val="24"/>
          <w:lang w:val="sr-Cyrl-CS"/>
        </w:rPr>
        <w:t xml:space="preserve">Тим је био врло вредан и спровео је све планиране акције . </w:t>
      </w:r>
    </w:p>
    <w:p w:rsidR="002B7F6B" w:rsidRPr="00B85BBA" w:rsidRDefault="002B7F6B" w:rsidP="00551BCF">
      <w:pPr>
        <w:spacing w:after="0"/>
        <w:ind w:left="0" w:firstLine="0"/>
        <w:jc w:val="both"/>
        <w:rPr>
          <w:rFonts w:ascii="Times New Roman" w:hAnsi="Times New Roman" w:cs="Times New Roman"/>
          <w:sz w:val="24"/>
          <w:szCs w:val="24"/>
          <w:lang w:val="sr-Cyrl-CS"/>
        </w:rPr>
      </w:pPr>
    </w:p>
    <w:p w:rsidR="006C6300" w:rsidRDefault="002B7F6B" w:rsidP="00746527">
      <w:pPr>
        <w:spacing w:after="0"/>
        <w:ind w:left="0" w:firstLine="0"/>
        <w:jc w:val="right"/>
        <w:rPr>
          <w:rFonts w:ascii="Times New Roman" w:hAnsi="Times New Roman" w:cs="Times New Roman"/>
          <w:sz w:val="24"/>
          <w:szCs w:val="24"/>
          <w:lang w:val="sr-Cyrl-CS"/>
        </w:rPr>
      </w:pPr>
      <w:r w:rsidRPr="002B7F6B">
        <w:rPr>
          <w:rFonts w:ascii="Times New Roman" w:hAnsi="Times New Roman" w:cs="Times New Roman"/>
          <w:sz w:val="24"/>
          <w:szCs w:val="24"/>
          <w:lang w:val="sr-Cyrl-CS"/>
        </w:rPr>
        <w:t>Координатор тима-Јелена Стефановић</w:t>
      </w:r>
    </w:p>
    <w:p w:rsidR="006C6300" w:rsidRPr="00597BF9" w:rsidRDefault="00597BF9" w:rsidP="004D2A06">
      <w:pPr>
        <w:pStyle w:val="Heading2"/>
        <w:rPr>
          <w:lang w:val="sr-Cyrl-CS"/>
        </w:rPr>
      </w:pPr>
      <w:bookmarkStart w:id="64" w:name="_Toc429660361"/>
      <w:r w:rsidRPr="00597BF9">
        <w:rPr>
          <w:lang w:val="sr-Cyrl-CS"/>
        </w:rPr>
        <w:t>21</w:t>
      </w:r>
      <w:r w:rsidR="006C6300" w:rsidRPr="00597BF9">
        <w:rPr>
          <w:lang w:val="sr-Cyrl-CS"/>
        </w:rPr>
        <w:t xml:space="preserve">.11. </w:t>
      </w:r>
      <w:bookmarkStart w:id="65" w:name="_Toc398286579"/>
      <w:r w:rsidR="006C6300" w:rsidRPr="00597BF9">
        <w:rPr>
          <w:lang w:val="sr-Cyrl-CS"/>
        </w:rPr>
        <w:t xml:space="preserve">ИЗВЕШТАЈ </w:t>
      </w:r>
      <w:r w:rsidR="006C6300" w:rsidRPr="00597BF9">
        <w:t>O</w:t>
      </w:r>
      <w:r w:rsidR="006C6300" w:rsidRPr="00597BF9">
        <w:rPr>
          <w:lang w:val="sr-Cyrl-CS"/>
        </w:rPr>
        <w:t xml:space="preserve"> РАДУ ТИМА ЗДРАВСТВЕНЕ ЗАШТИТЕ</w:t>
      </w:r>
      <w:bookmarkEnd w:id="65"/>
      <w:bookmarkEnd w:id="64"/>
    </w:p>
    <w:p w:rsidR="006C6300" w:rsidRPr="00D25873" w:rsidRDefault="006C6300" w:rsidP="006C6300">
      <w:pPr>
        <w:jc w:val="both"/>
        <w:rPr>
          <w:lang w:val="sr-Cyrl-CS"/>
        </w:rPr>
      </w:pPr>
    </w:p>
    <w:p w:rsidR="006C6300" w:rsidRPr="00485B4A" w:rsidRDefault="006C6300" w:rsidP="006C6300">
      <w:pPr>
        <w:spacing w:after="0"/>
        <w:ind w:left="0" w:hanging="1"/>
        <w:jc w:val="both"/>
        <w:rPr>
          <w:rFonts w:ascii="Times New Roman" w:hAnsi="Times New Roman" w:cs="Times New Roman"/>
          <w:sz w:val="24"/>
          <w:szCs w:val="24"/>
          <w:lang w:val="sr-Cyrl-CS"/>
        </w:rPr>
      </w:pPr>
      <w:r w:rsidRPr="006C6300">
        <w:rPr>
          <w:rFonts w:ascii="Times New Roman" w:hAnsi="Times New Roman" w:cs="Times New Roman"/>
          <w:color w:val="FF0000"/>
          <w:sz w:val="24"/>
          <w:szCs w:val="24"/>
          <w:lang w:val="sr-Cyrl-CS"/>
        </w:rPr>
        <w:tab/>
      </w:r>
      <w:r w:rsidRPr="00485B4A">
        <w:rPr>
          <w:rFonts w:ascii="Times New Roman" w:hAnsi="Times New Roman" w:cs="Times New Roman"/>
          <w:sz w:val="24"/>
          <w:szCs w:val="24"/>
          <w:lang w:val="sr-Cyrl-CS"/>
        </w:rPr>
        <w:t>Превентивни систематски прегледи као и вакцинације и ревакцинације  ученика организовани су током читаве школске године према календару Дома здравља Миријево. Прегледе су обављали педијатри и стоматолози.</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3158BA"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t>Током септембра 2014</w:t>
      </w:r>
      <w:r w:rsidR="006C6300" w:rsidRPr="00485B4A">
        <w:rPr>
          <w:rFonts w:ascii="Times New Roman" w:hAnsi="Times New Roman" w:cs="Times New Roman"/>
          <w:sz w:val="24"/>
          <w:szCs w:val="24"/>
          <w:lang w:val="sr-Cyrl-CS"/>
        </w:rPr>
        <w:t>. године учитељи првог разреда су о</w:t>
      </w:r>
      <w:r w:rsidRPr="007D511E">
        <w:rPr>
          <w:rFonts w:ascii="Times New Roman" w:hAnsi="Times New Roman" w:cs="Times New Roman"/>
          <w:sz w:val="24"/>
          <w:szCs w:val="24"/>
          <w:lang w:val="sr-Cyrl-CS"/>
        </w:rPr>
        <w:t>д</w:t>
      </w:r>
      <w:r w:rsidR="006C6300" w:rsidRPr="00485B4A">
        <w:rPr>
          <w:rFonts w:ascii="Times New Roman" w:hAnsi="Times New Roman" w:cs="Times New Roman"/>
          <w:sz w:val="24"/>
          <w:szCs w:val="24"/>
          <w:lang w:val="sr-Cyrl-CS"/>
        </w:rPr>
        <w:t xml:space="preserve">ржали радионице о правилном држању тела током часа.  </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485B4A"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t>16.  октобра 2014</w:t>
      </w:r>
      <w:r w:rsidR="006C6300" w:rsidRPr="00485B4A">
        <w:rPr>
          <w:rFonts w:ascii="Times New Roman" w:hAnsi="Times New Roman" w:cs="Times New Roman"/>
          <w:sz w:val="24"/>
          <w:szCs w:val="24"/>
          <w:lang w:val="sr-Cyrl-CS"/>
        </w:rPr>
        <w:t>. године у сарадњи са еколошком секцијом обележен је Дан здраве хране.</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485B4A"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t>Током новембра 2014</w:t>
      </w:r>
      <w:r w:rsidR="006C6300" w:rsidRPr="00485B4A">
        <w:rPr>
          <w:rFonts w:ascii="Times New Roman" w:hAnsi="Times New Roman" w:cs="Times New Roman"/>
          <w:sz w:val="24"/>
          <w:szCs w:val="24"/>
          <w:lang w:val="sr-Cyrl-CS"/>
        </w:rPr>
        <w:t>. године ученици су правили паное и припремали се за обележ</w:t>
      </w:r>
      <w:r w:rsidR="00167DCA">
        <w:rPr>
          <w:rFonts w:ascii="Times New Roman" w:hAnsi="Times New Roman" w:cs="Times New Roman"/>
          <w:sz w:val="24"/>
          <w:szCs w:val="24"/>
          <w:lang w:val="sr-Cyrl-CS"/>
        </w:rPr>
        <w:t>а</w:t>
      </w:r>
      <w:r w:rsidR="006C6300" w:rsidRPr="00485B4A">
        <w:rPr>
          <w:rFonts w:ascii="Times New Roman" w:hAnsi="Times New Roman" w:cs="Times New Roman"/>
          <w:sz w:val="24"/>
          <w:szCs w:val="24"/>
          <w:lang w:val="sr-Cyrl-CS"/>
        </w:rPr>
        <w:t>вање 1. децембра -  Св</w:t>
      </w:r>
      <w:r w:rsidRPr="00485B4A">
        <w:rPr>
          <w:rFonts w:ascii="Times New Roman" w:hAnsi="Times New Roman" w:cs="Times New Roman"/>
          <w:sz w:val="24"/>
          <w:szCs w:val="24"/>
          <w:lang w:val="sr-Cyrl-CS"/>
        </w:rPr>
        <w:t>е</w:t>
      </w:r>
      <w:r w:rsidR="006C6300" w:rsidRPr="00485B4A">
        <w:rPr>
          <w:rFonts w:ascii="Times New Roman" w:hAnsi="Times New Roman" w:cs="Times New Roman"/>
          <w:sz w:val="24"/>
          <w:szCs w:val="24"/>
          <w:lang w:val="sr-Cyrl-CS"/>
        </w:rPr>
        <w:t>тског  дана борбе против сиде.</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6C6300"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r>
      <w:r w:rsidR="00485B4A" w:rsidRPr="00485B4A">
        <w:rPr>
          <w:rFonts w:ascii="Times New Roman" w:hAnsi="Times New Roman" w:cs="Times New Roman"/>
          <w:sz w:val="24"/>
          <w:szCs w:val="24"/>
          <w:lang w:val="sr-Cyrl-CS"/>
        </w:rPr>
        <w:t>У марту 2015</w:t>
      </w:r>
      <w:r w:rsidRPr="00485B4A">
        <w:rPr>
          <w:rFonts w:ascii="Times New Roman" w:hAnsi="Times New Roman" w:cs="Times New Roman"/>
          <w:sz w:val="24"/>
          <w:szCs w:val="24"/>
          <w:lang w:val="sr-Cyrl-CS"/>
        </w:rPr>
        <w:t xml:space="preserve">. године </w:t>
      </w:r>
      <w:r w:rsidR="00485B4A" w:rsidRPr="00485B4A">
        <w:rPr>
          <w:rFonts w:ascii="Times New Roman" w:hAnsi="Times New Roman" w:cs="Times New Roman"/>
          <w:sz w:val="24"/>
          <w:szCs w:val="24"/>
          <w:lang w:val="sr-Cyrl-CS"/>
        </w:rPr>
        <w:t>је одржано</w:t>
      </w:r>
      <w:r w:rsidRPr="00485B4A">
        <w:rPr>
          <w:rFonts w:ascii="Times New Roman" w:hAnsi="Times New Roman" w:cs="Times New Roman"/>
          <w:sz w:val="24"/>
          <w:szCs w:val="24"/>
          <w:lang w:val="sr-Cyrl-CS"/>
        </w:rPr>
        <w:t xml:space="preserve"> предавање на тему „Психоактивне супстанце и како препознати зависника“.  Предавање је било намењено раодитељима и наставницима школе. </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485B4A"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t>У априлу 2015</w:t>
      </w:r>
      <w:r w:rsidR="006C6300" w:rsidRPr="00485B4A">
        <w:rPr>
          <w:rFonts w:ascii="Times New Roman" w:hAnsi="Times New Roman" w:cs="Times New Roman"/>
          <w:sz w:val="24"/>
          <w:szCs w:val="24"/>
          <w:lang w:val="sr-Cyrl-CS"/>
        </w:rPr>
        <w:t xml:space="preserve">. је било предавање намењено ученицима млађих разреда на тему хигијена зуба. Ученици су добили пригодан промотивни материјал. </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6C6300"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r>
      <w:r w:rsidR="00485B4A" w:rsidRPr="00485B4A">
        <w:rPr>
          <w:rFonts w:ascii="Times New Roman" w:hAnsi="Times New Roman" w:cs="Times New Roman"/>
          <w:sz w:val="24"/>
          <w:szCs w:val="24"/>
          <w:lang w:val="sr-Cyrl-CS"/>
        </w:rPr>
        <w:t>У априлу 2015</w:t>
      </w:r>
      <w:r w:rsidRPr="00485B4A">
        <w:rPr>
          <w:rFonts w:ascii="Times New Roman" w:hAnsi="Times New Roman" w:cs="Times New Roman"/>
          <w:sz w:val="24"/>
          <w:szCs w:val="24"/>
          <w:lang w:val="sr-Cyrl-CS"/>
        </w:rPr>
        <w:t>. године је одржано предавање о наркоманији у организацији Црвеног крста Србије за ученике осмог разреда. После предавања и одгледаног кратог филма ученици су активно уч</w:t>
      </w:r>
      <w:r w:rsidR="00485B4A" w:rsidRPr="00485B4A">
        <w:rPr>
          <w:rFonts w:ascii="Times New Roman" w:hAnsi="Times New Roman" w:cs="Times New Roman"/>
          <w:sz w:val="24"/>
          <w:szCs w:val="24"/>
          <w:lang w:val="sr-Cyrl-CS"/>
        </w:rPr>
        <w:t>е</w:t>
      </w:r>
      <w:r w:rsidRPr="00485B4A">
        <w:rPr>
          <w:rFonts w:ascii="Times New Roman" w:hAnsi="Times New Roman" w:cs="Times New Roman"/>
          <w:sz w:val="24"/>
          <w:szCs w:val="24"/>
          <w:lang w:val="sr-Cyrl-CS"/>
        </w:rPr>
        <w:t xml:space="preserve">ствовали у дискусији и питали све оно што их је занимало. </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Pr="00485B4A" w:rsidRDefault="006C6300"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r>
      <w:r w:rsidR="00485B4A" w:rsidRPr="00485B4A">
        <w:rPr>
          <w:rFonts w:ascii="Times New Roman" w:hAnsi="Times New Roman" w:cs="Times New Roman"/>
          <w:sz w:val="24"/>
          <w:szCs w:val="24"/>
          <w:lang w:val="sr-Cyrl-CS"/>
        </w:rPr>
        <w:t>У априлу 2015</w:t>
      </w:r>
      <w:r w:rsidRPr="00485B4A">
        <w:rPr>
          <w:rFonts w:ascii="Times New Roman" w:hAnsi="Times New Roman" w:cs="Times New Roman"/>
          <w:sz w:val="24"/>
          <w:szCs w:val="24"/>
          <w:lang w:val="sr-Cyrl-CS"/>
        </w:rPr>
        <w:t>. године одржано је предавање о пубертету за ученике шестог разреда. Предавање је било одвојено организовано за дечаке и девојчице.</w:t>
      </w:r>
    </w:p>
    <w:p w:rsidR="006C6300" w:rsidRPr="00485B4A" w:rsidRDefault="006C6300" w:rsidP="006C6300">
      <w:pPr>
        <w:spacing w:after="0"/>
        <w:ind w:left="0" w:hanging="1"/>
        <w:jc w:val="both"/>
        <w:rPr>
          <w:rFonts w:ascii="Times New Roman" w:hAnsi="Times New Roman" w:cs="Times New Roman"/>
          <w:sz w:val="24"/>
          <w:szCs w:val="24"/>
          <w:lang w:val="sr-Cyrl-CS"/>
        </w:rPr>
      </w:pPr>
    </w:p>
    <w:p w:rsidR="006C6300" w:rsidRDefault="006C6300"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t>Циљ активности тима здравствене заштите је био да се код ученика развије свест о здравњу и вођењу здравих стилова живота.</w:t>
      </w:r>
    </w:p>
    <w:p w:rsidR="002660DF" w:rsidRDefault="002660DF" w:rsidP="006C6300">
      <w:pPr>
        <w:spacing w:after="0"/>
        <w:ind w:left="0" w:hanging="1"/>
        <w:jc w:val="both"/>
        <w:rPr>
          <w:rFonts w:ascii="Times New Roman" w:hAnsi="Times New Roman" w:cs="Times New Roman"/>
          <w:sz w:val="24"/>
          <w:szCs w:val="24"/>
          <w:lang w:val="sr-Cyrl-CS"/>
        </w:rPr>
      </w:pPr>
    </w:p>
    <w:p w:rsidR="002660DF" w:rsidRPr="00485B4A" w:rsidRDefault="002660DF" w:rsidP="006C6300">
      <w:pPr>
        <w:spacing w:after="0"/>
        <w:ind w:left="0" w:hanging="1"/>
        <w:jc w:val="both"/>
        <w:rPr>
          <w:rFonts w:ascii="Times New Roman" w:hAnsi="Times New Roman" w:cs="Times New Roman"/>
          <w:sz w:val="24"/>
          <w:szCs w:val="24"/>
          <w:lang w:val="sr-Cyrl-CS"/>
        </w:rPr>
      </w:pPr>
      <w:r>
        <w:rPr>
          <w:rFonts w:ascii="Times New Roman" w:hAnsi="Times New Roman" w:cs="Times New Roman"/>
          <w:sz w:val="24"/>
          <w:szCs w:val="24"/>
          <w:lang w:val="sr-Cyrl-CS"/>
        </w:rPr>
        <w:t>Школа је остварила сарадњу са Факултетом за специјалну едукацију и рехабилитацију кроз остваривање праксе логопеда у нашој школи у присуству асистената и кроз истраживање „Приступљачности редовних основних школа за ученике са моторним поремећајима на територији општине“.</w:t>
      </w:r>
    </w:p>
    <w:p w:rsidR="006C6300" w:rsidRPr="00485B4A" w:rsidRDefault="006C6300" w:rsidP="006C6300">
      <w:pPr>
        <w:spacing w:after="0"/>
        <w:ind w:left="0" w:hanging="1"/>
        <w:jc w:val="both"/>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r>
    </w:p>
    <w:p w:rsidR="006C6300" w:rsidRPr="00485B4A" w:rsidRDefault="00B110CD" w:rsidP="006C6300">
      <w:pPr>
        <w:spacing w:after="0"/>
        <w:ind w:left="0" w:hanging="1"/>
        <w:jc w:val="right"/>
        <w:rPr>
          <w:rFonts w:ascii="Times New Roman" w:hAnsi="Times New Roman" w:cs="Times New Roman"/>
          <w:sz w:val="24"/>
          <w:szCs w:val="24"/>
          <w:lang w:val="sr-Cyrl-CS"/>
        </w:rPr>
      </w:pPr>
      <w:r>
        <w:rPr>
          <w:rFonts w:ascii="Times New Roman" w:hAnsi="Times New Roman" w:cs="Times New Roman"/>
          <w:sz w:val="24"/>
          <w:szCs w:val="24"/>
          <w:lang w:val="sr-Cyrl-CS"/>
        </w:rPr>
        <w:tab/>
        <w:t>Тим здравствене заштите</w:t>
      </w:r>
    </w:p>
    <w:p w:rsidR="006C6300" w:rsidRPr="00206144" w:rsidRDefault="006C6300" w:rsidP="00167DCA">
      <w:pPr>
        <w:spacing w:after="0"/>
        <w:ind w:left="0" w:hanging="1"/>
        <w:jc w:val="right"/>
        <w:rPr>
          <w:rFonts w:ascii="Times New Roman" w:hAnsi="Times New Roman" w:cs="Times New Roman"/>
          <w:sz w:val="24"/>
          <w:szCs w:val="24"/>
          <w:lang w:val="sr-Cyrl-CS"/>
        </w:rPr>
      </w:pPr>
      <w:r w:rsidRPr="00485B4A">
        <w:rPr>
          <w:rFonts w:ascii="Times New Roman" w:hAnsi="Times New Roman" w:cs="Times New Roman"/>
          <w:sz w:val="24"/>
          <w:szCs w:val="24"/>
          <w:lang w:val="sr-Cyrl-CS"/>
        </w:rPr>
        <w:tab/>
      </w:r>
    </w:p>
    <w:p w:rsidR="00F058A3" w:rsidRPr="00206144" w:rsidRDefault="00F058A3" w:rsidP="006C6300">
      <w:pPr>
        <w:spacing w:after="0"/>
        <w:ind w:left="0" w:hanging="1"/>
        <w:jc w:val="right"/>
        <w:rPr>
          <w:rFonts w:ascii="Times New Roman" w:hAnsi="Times New Roman" w:cs="Times New Roman"/>
          <w:color w:val="FF0000"/>
          <w:sz w:val="24"/>
          <w:szCs w:val="24"/>
          <w:lang w:val="sr-Cyrl-CS"/>
        </w:rPr>
      </w:pPr>
    </w:p>
    <w:p w:rsidR="00F058A3" w:rsidRPr="00206144" w:rsidRDefault="00597BF9" w:rsidP="00F058A3">
      <w:pPr>
        <w:pStyle w:val="Heading2"/>
        <w:rPr>
          <w:lang w:val="sr-Cyrl-CS"/>
        </w:rPr>
      </w:pPr>
      <w:bookmarkStart w:id="66" w:name="_Toc429660362"/>
      <w:r>
        <w:rPr>
          <w:lang w:val="sr-Cyrl-CS"/>
        </w:rPr>
        <w:t>21</w:t>
      </w:r>
      <w:r w:rsidR="00F058A3" w:rsidRPr="00206144">
        <w:rPr>
          <w:lang w:val="sr-Cyrl-CS"/>
        </w:rPr>
        <w:t>.12. ГОДИШЊИ ИЗВЕШТАЈ ТИМА ЗА УРЕЂЕЊЕ ШКОЛСКОГ ДВОРИШТА</w:t>
      </w:r>
      <w:bookmarkEnd w:id="66"/>
      <w:r w:rsidR="00F058A3" w:rsidRPr="00206144">
        <w:rPr>
          <w:lang w:val="sr-Cyrl-CS"/>
        </w:rPr>
        <w:t xml:space="preserve"> </w:t>
      </w:r>
    </w:p>
    <w:p w:rsidR="00F058A3" w:rsidRPr="00206144" w:rsidRDefault="00F058A3" w:rsidP="00F058A3">
      <w:pPr>
        <w:spacing w:after="0"/>
        <w:jc w:val="both"/>
        <w:rPr>
          <w:rFonts w:ascii="Times New Roman" w:hAnsi="Times New Roman" w:cs="Times New Roman"/>
          <w:sz w:val="24"/>
          <w:szCs w:val="24"/>
          <w:lang w:val="sr-Cyrl-CS"/>
        </w:rPr>
      </w:pPr>
    </w:p>
    <w:p w:rsidR="00F058A3" w:rsidRPr="00206144" w:rsidRDefault="00F058A3" w:rsidP="00F058A3">
      <w:pPr>
        <w:spacing w:after="0"/>
        <w:ind w:left="0" w:firstLine="0"/>
        <w:jc w:val="both"/>
        <w:rPr>
          <w:rFonts w:ascii="Times New Roman" w:hAnsi="Times New Roman" w:cs="Times New Roman"/>
          <w:sz w:val="24"/>
          <w:szCs w:val="24"/>
          <w:lang w:val="sr-Cyrl-CS"/>
        </w:rPr>
      </w:pPr>
      <w:r w:rsidRPr="00206144">
        <w:rPr>
          <w:rFonts w:ascii="Times New Roman" w:hAnsi="Times New Roman" w:cs="Times New Roman"/>
          <w:sz w:val="24"/>
          <w:szCs w:val="24"/>
          <w:lang w:val="sr-Cyrl-CS"/>
        </w:rPr>
        <w:t>Уређење дворишта је активност којом се бави више служби и група у школи и на тај начин је и реализована.  Уклањање смећа, одржавање травнатих и површина, стабала, стаза, ограде идругог, је део радних задужења помоћног и техничког особља, који се систематски реализује.  Еколошке секције и групе су у  значајаној мери утицале на  уређења дворишта, садњом стабала у делу испред предње стране школе и код балона. Том приликом је посађено око двадесетак стабала домаћег и канадског јавора, храста, бреза, јела и другог зимзеленог дрвећа. Нажалост, део плана на поставци скулптура,  младих и неафирмисаних уметника или студената ликовних академија и школа,  у простору дворишта није реализован  али се од тога неће одустати. Такође,  скулптуре од рециклажног материјала нису урађене јер није било времена и простора за такве активности али и то ће остати као план за следећу годину. Без јасно дефинисаног буџета за уређење дворишта не може се остварити  план уређења у потпуности , па је доста тога остало као жеља за убудуће.</w:t>
      </w:r>
    </w:p>
    <w:p w:rsidR="00F058A3" w:rsidRPr="00206144" w:rsidRDefault="00F058A3" w:rsidP="00F058A3">
      <w:pPr>
        <w:ind w:left="0" w:hanging="1"/>
        <w:jc w:val="both"/>
        <w:rPr>
          <w:rFonts w:ascii="Times New Roman" w:hAnsi="Times New Roman" w:cs="Times New Roman"/>
          <w:sz w:val="24"/>
          <w:szCs w:val="24"/>
          <w:lang w:val="sr-Cyrl-CS"/>
        </w:rPr>
      </w:pPr>
      <w:r w:rsidRPr="00206144">
        <w:rPr>
          <w:rFonts w:ascii="Times New Roman" w:hAnsi="Times New Roman" w:cs="Times New Roman"/>
          <w:sz w:val="24"/>
          <w:szCs w:val="24"/>
          <w:lang w:val="sr-Cyrl-CS"/>
        </w:rPr>
        <w:t>Оно  што је планирано и остварено је наткривање улаза за млађе ученике, чиме је обезбеђено да родитељи који чекају своју децу буду заштићени од временских утицаја, кише, снега или врелог сунца. За ову активност је најзаслужнија директорка школе, која је обезбедила средства. Такође, директорка је ангажовала средства за уређење бетонских стаза око фискултурне сале, које су биле у врло лошем и небезбедном  стању.</w:t>
      </w:r>
    </w:p>
    <w:p w:rsidR="00F058A3" w:rsidRPr="00206144" w:rsidRDefault="00F058A3" w:rsidP="00F058A3">
      <w:pPr>
        <w:spacing w:after="0"/>
        <w:jc w:val="right"/>
        <w:rPr>
          <w:rFonts w:ascii="Times New Roman" w:hAnsi="Times New Roman" w:cs="Times New Roman"/>
          <w:sz w:val="24"/>
          <w:szCs w:val="24"/>
          <w:lang w:val="sr-Cyrl-CS"/>
        </w:rPr>
      </w:pPr>
      <w:r w:rsidRPr="00206144">
        <w:rPr>
          <w:rFonts w:ascii="Times New Roman" w:hAnsi="Times New Roman" w:cs="Times New Roman"/>
          <w:sz w:val="24"/>
          <w:szCs w:val="24"/>
          <w:lang w:val="sr-Cyrl-CS"/>
        </w:rPr>
        <w:t>Координатор тима за уређење дворишта</w:t>
      </w:r>
    </w:p>
    <w:p w:rsidR="006C6300" w:rsidRPr="001D28F0" w:rsidRDefault="00C01077" w:rsidP="001D28F0">
      <w:pPr>
        <w:spacing w:after="0"/>
        <w:jc w:val="right"/>
        <w:rPr>
          <w:rFonts w:ascii="Times New Roman" w:hAnsi="Times New Roman" w:cs="Times New Roman"/>
          <w:sz w:val="24"/>
          <w:szCs w:val="24"/>
        </w:rPr>
      </w:pPr>
      <w:r w:rsidRPr="00206144">
        <w:rPr>
          <w:rFonts w:ascii="Times New Roman" w:hAnsi="Times New Roman" w:cs="Times New Roman"/>
          <w:sz w:val="24"/>
          <w:szCs w:val="24"/>
          <w:lang w:val="sr-Cyrl-CS"/>
        </w:rPr>
        <w:t>Миодраг Пантелић</w:t>
      </w:r>
    </w:p>
    <w:p w:rsidR="00D80B9A" w:rsidRPr="006C6300" w:rsidRDefault="00D80B9A" w:rsidP="00551BCF">
      <w:pPr>
        <w:spacing w:after="0"/>
        <w:ind w:left="0" w:hanging="1"/>
        <w:jc w:val="both"/>
        <w:rPr>
          <w:rFonts w:ascii="Times New Roman" w:hAnsi="Times New Roman" w:cs="Times New Roman"/>
          <w:color w:val="FF0000"/>
          <w:sz w:val="24"/>
          <w:szCs w:val="24"/>
          <w:lang w:val="sr-Cyrl-CS"/>
        </w:rPr>
      </w:pPr>
    </w:p>
    <w:p w:rsidR="0062724C" w:rsidRPr="004B3B7F" w:rsidRDefault="00597BF9" w:rsidP="00551BCF">
      <w:pPr>
        <w:pStyle w:val="Heading2"/>
        <w:jc w:val="both"/>
        <w:rPr>
          <w:lang w:val="sr-Cyrl-CS"/>
        </w:rPr>
      </w:pPr>
      <w:bookmarkStart w:id="67" w:name="_Toc429660363"/>
      <w:r>
        <w:rPr>
          <w:lang w:val="sr-Cyrl-CS"/>
        </w:rPr>
        <w:t>22</w:t>
      </w:r>
      <w:r w:rsidR="0062724C" w:rsidRPr="004B3B7F">
        <w:rPr>
          <w:lang w:val="sr-Cyrl-CS"/>
        </w:rPr>
        <w:t>. ИЗВЕШТАЈ РАДИОНИЦА „ВЕШТИНЕ ЗА АДОЛЕСЦЕНЦИЈУ“</w:t>
      </w:r>
      <w:bookmarkEnd w:id="67"/>
    </w:p>
    <w:p w:rsidR="0062724C" w:rsidRPr="004B3B7F" w:rsidRDefault="0062724C" w:rsidP="00551BCF">
      <w:pPr>
        <w:pStyle w:val="Heading2"/>
        <w:jc w:val="both"/>
        <w:rPr>
          <w:lang w:val="sr-Cyrl-CS"/>
        </w:rPr>
      </w:pPr>
      <w:bookmarkStart w:id="68" w:name="_Toc429660364"/>
      <w:r w:rsidRPr="004B3B7F">
        <w:rPr>
          <w:lang w:val="sr-Cyrl-CS"/>
        </w:rPr>
        <w:t>ИЗВЕШТАЈ СА ОБУКЕ ПРОГРАМА „ВЕШТИНЕ ЗА АДОЛЕСЦЕНЦИЈУ“</w:t>
      </w:r>
      <w:bookmarkEnd w:id="68"/>
    </w:p>
    <w:p w:rsidR="0062724C" w:rsidRPr="004B3B7F" w:rsidRDefault="0062724C" w:rsidP="00551BCF">
      <w:pPr>
        <w:spacing w:after="0"/>
        <w:ind w:left="992" w:firstLine="0"/>
        <w:jc w:val="both"/>
        <w:rPr>
          <w:rFonts w:ascii="Times New Roman" w:hAnsi="Times New Roman" w:cs="Times New Roman"/>
          <w:b/>
          <w:sz w:val="24"/>
          <w:szCs w:val="24"/>
          <w:u w:val="single"/>
          <w:lang w:val="sr-Cyrl-CS"/>
        </w:rPr>
      </w:pP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Програм „Вештине за адолесценцију“ је пилот програм у Србији који ће се у школској 2014/2015. години спровести у пар одабраних школа у Београду, у општинама Звездара и Нови Београд.</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 xml:space="preserve">Програм је развијен од стране фондације </w:t>
      </w:r>
      <w:r w:rsidRPr="0062724C">
        <w:rPr>
          <w:rFonts w:ascii="Times New Roman" w:hAnsi="Times New Roman" w:cs="Times New Roman"/>
          <w:sz w:val="24"/>
          <w:szCs w:val="24"/>
        </w:rPr>
        <w:t>LionsClubInternational</w:t>
      </w:r>
      <w:r w:rsidRPr="004B3B7F">
        <w:rPr>
          <w:rFonts w:ascii="Times New Roman" w:hAnsi="Times New Roman" w:cs="Times New Roman"/>
          <w:sz w:val="24"/>
          <w:szCs w:val="24"/>
          <w:lang w:val="sr-Cyrl-CS"/>
        </w:rPr>
        <w:t xml:space="preserve">. А, код нас ће се спровести као резултат сарадње </w:t>
      </w:r>
      <w:r w:rsidRPr="0062724C">
        <w:rPr>
          <w:rFonts w:ascii="Times New Roman" w:hAnsi="Times New Roman" w:cs="Times New Roman"/>
          <w:sz w:val="24"/>
          <w:szCs w:val="24"/>
        </w:rPr>
        <w:t>LionsQuest</w:t>
      </w:r>
      <w:r w:rsidRPr="004B3B7F">
        <w:rPr>
          <w:rFonts w:ascii="Times New Roman" w:hAnsi="Times New Roman" w:cs="Times New Roman"/>
          <w:sz w:val="24"/>
          <w:szCs w:val="24"/>
          <w:lang w:val="sr-Cyrl-CS"/>
        </w:rPr>
        <w:t xml:space="preserve"> програма и Канцеларије Уједињених нација за борбу против дроге и криминала.</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 xml:space="preserve">Обуку за спровођење програма „Вештине за адолесценцију“ смо прошли у току три Радионичарска дана у септембру 2014. године. Планирано је да се спроведе 40 Радионица на редовним часовима Одељенске заједнице и Грађанског васпитања. Формиране су 2 групе са по 15 ученика у одељењу </w:t>
      </w:r>
      <w:r w:rsidRPr="0062724C">
        <w:rPr>
          <w:rFonts w:ascii="Times New Roman" w:hAnsi="Times New Roman" w:cs="Times New Roman"/>
          <w:sz w:val="24"/>
          <w:szCs w:val="24"/>
        </w:rPr>
        <w:t>V</w:t>
      </w:r>
      <w:r w:rsidRPr="004B3B7F">
        <w:rPr>
          <w:rFonts w:ascii="Times New Roman" w:hAnsi="Times New Roman" w:cs="Times New Roman"/>
          <w:sz w:val="24"/>
          <w:szCs w:val="24"/>
          <w:lang w:val="sr-Cyrl-CS"/>
        </w:rPr>
        <w:t>2 како би рад у Радионицама био пријатнији и ефектнији.</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Час у оквиру програма „Вештине за адолесценцију“ представља еклектични модел заснован на раду великог броја истраживача и практичара. Модел је заснован на следећим начелима учења:</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Учење усмерено на циљ;</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Учење представља повезивање нових информација са претходним знањем;</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Учење се одвија у фазама, заснивајући се и на понављању;</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Развој утиче на учење.</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lastRenderedPageBreak/>
        <w:t>У центру модела за час стоји становиште да су ученици активни учесници који сами покрећу процес свог учења, на природан начин заснован на њиховој уређеној радозналости. Нагласак је на интеракцији, која је кључни елемент повезаности младе особе са школом. Млади, радећи заједно, уче концепте, вежбају мишљење и социјалне вештине, и откривају користи сарадње на остварењу заједничких циљева. Кроз Радионице, ученици имају прилику да изграде своје знање и искуство, усвоје нове информације, вежбају оно што су научили, и да размишљају и примене нове увиде и знање у различитим новим ситуацијама у животу.</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Концепт програма „Вештине за адолесценцију“ и Радионички рад имају превентивни третман и циљ је да се код ученика ојачају унутрашње вредности; да се побољша, сагради самопоуздање, како би у животу могли да примене стечена искуства и знања и одоле изазовима као што су цигарете, алкохол и дрога.</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 xml:space="preserve">У току реализовања Пројекта, организована су и три радна Састанка са Представником </w:t>
      </w:r>
      <w:r w:rsidRPr="0062724C">
        <w:rPr>
          <w:rFonts w:ascii="Times New Roman" w:hAnsi="Times New Roman" w:cs="Times New Roman"/>
          <w:sz w:val="24"/>
          <w:szCs w:val="24"/>
        </w:rPr>
        <w:t>UNDOC</w:t>
      </w:r>
      <w:r w:rsidRPr="004B3B7F">
        <w:rPr>
          <w:rFonts w:ascii="Times New Roman" w:hAnsi="Times New Roman" w:cs="Times New Roman"/>
          <w:sz w:val="24"/>
          <w:szCs w:val="24"/>
          <w:lang w:val="sr-Cyrl-CS"/>
        </w:rPr>
        <w:t>, тренерима из Србије и тренером из Шведске. Циљ Радних састанака је била размена искустава између едукатора који реализују Пројекат. Након другог састанка, предложено је да се Радионице сажму, споје у мањи број (24 Радионице).</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 xml:space="preserve">У току школске године одржано је 23 Радионица. </w:t>
      </w:r>
    </w:p>
    <w:p w:rsidR="0062724C" w:rsidRPr="004B3B7F" w:rsidRDefault="0062724C" w:rsidP="00551BCF">
      <w:pPr>
        <w:spacing w:after="0"/>
        <w:ind w:left="0" w:firstLine="0"/>
        <w:jc w:val="both"/>
        <w:rPr>
          <w:rFonts w:ascii="Times New Roman" w:hAnsi="Times New Roman" w:cs="Times New Roman"/>
          <w:sz w:val="24"/>
          <w:szCs w:val="24"/>
          <w:lang w:val="sr-Cyrl-CS"/>
        </w:rPr>
      </w:pPr>
      <w:r w:rsidRPr="004B3B7F">
        <w:rPr>
          <w:rFonts w:ascii="Times New Roman" w:hAnsi="Times New Roman" w:cs="Times New Roman"/>
          <w:sz w:val="24"/>
          <w:szCs w:val="24"/>
          <w:lang w:val="sr-Cyrl-CS"/>
        </w:rPr>
        <w:t>Програм је у потпуности применљив и занимљив за ученике петог и шестог разреда. Након одржаних Радионица, закључак је да би исте биле идеалне за часове Одељењске заједнице, али и као превентиван рад за ученике којима је потребна додатна подршка.</w:t>
      </w:r>
    </w:p>
    <w:p w:rsidR="0062724C" w:rsidRPr="004B3B7F" w:rsidRDefault="0062724C" w:rsidP="00551BCF">
      <w:pPr>
        <w:spacing w:after="0"/>
        <w:ind w:left="0" w:firstLine="0"/>
        <w:jc w:val="both"/>
        <w:rPr>
          <w:rFonts w:ascii="Times New Roman" w:hAnsi="Times New Roman" w:cs="Times New Roman"/>
          <w:sz w:val="24"/>
          <w:szCs w:val="24"/>
          <w:lang w:val="sr-Cyrl-CS"/>
        </w:rPr>
      </w:pPr>
    </w:p>
    <w:p w:rsidR="0062724C" w:rsidRPr="004B3B7F" w:rsidRDefault="0062724C" w:rsidP="00705C37">
      <w:pPr>
        <w:spacing w:after="0"/>
        <w:ind w:left="0" w:firstLine="0"/>
        <w:jc w:val="right"/>
        <w:rPr>
          <w:rFonts w:ascii="Times New Roman" w:hAnsi="Times New Roman" w:cs="Times New Roman"/>
          <w:sz w:val="24"/>
          <w:szCs w:val="24"/>
          <w:lang w:val="sr-Cyrl-CS"/>
        </w:rPr>
      </w:pPr>
      <w:r w:rsidRPr="004B3B7F">
        <w:rPr>
          <w:rFonts w:ascii="Times New Roman" w:hAnsi="Times New Roman" w:cs="Times New Roman"/>
          <w:sz w:val="24"/>
          <w:szCs w:val="24"/>
          <w:lang w:val="sr-Cyrl-CS"/>
        </w:rPr>
        <w:t>Предметни наставници:</w:t>
      </w:r>
    </w:p>
    <w:p w:rsidR="0062724C" w:rsidRPr="004B3B7F" w:rsidRDefault="0062724C" w:rsidP="00705C37">
      <w:pPr>
        <w:spacing w:after="0"/>
        <w:ind w:left="0" w:firstLine="0"/>
        <w:jc w:val="right"/>
        <w:rPr>
          <w:rFonts w:ascii="Times New Roman" w:hAnsi="Times New Roman" w:cs="Times New Roman"/>
          <w:sz w:val="24"/>
          <w:szCs w:val="24"/>
          <w:lang w:val="sr-Cyrl-CS"/>
        </w:rPr>
      </w:pPr>
      <w:r w:rsidRPr="004B3B7F">
        <w:rPr>
          <w:rFonts w:ascii="Times New Roman" w:hAnsi="Times New Roman" w:cs="Times New Roman"/>
          <w:sz w:val="24"/>
          <w:szCs w:val="24"/>
          <w:lang w:val="sr-Cyrl-CS"/>
        </w:rPr>
        <w:t>Силвана Фејзоски</w:t>
      </w:r>
    </w:p>
    <w:p w:rsidR="00E966D4" w:rsidRPr="004B3B7F" w:rsidRDefault="0034712C" w:rsidP="0034712C">
      <w:pPr>
        <w:spacing w:after="0"/>
        <w:ind w:left="0" w:firstLine="0"/>
        <w:jc w:val="right"/>
        <w:rPr>
          <w:rFonts w:ascii="Times New Roman" w:hAnsi="Times New Roman" w:cs="Times New Roman"/>
          <w:sz w:val="24"/>
          <w:szCs w:val="24"/>
          <w:lang w:val="sr-Cyrl-CS"/>
        </w:rPr>
      </w:pPr>
      <w:r>
        <w:rPr>
          <w:rFonts w:ascii="Times New Roman" w:hAnsi="Times New Roman" w:cs="Times New Roman"/>
          <w:sz w:val="24"/>
          <w:szCs w:val="24"/>
          <w:lang w:val="sr-Cyrl-CS"/>
        </w:rPr>
        <w:t>Јасмина Николић</w:t>
      </w:r>
    </w:p>
    <w:p w:rsidR="0062724C" w:rsidRPr="004B3B7F" w:rsidRDefault="0062724C" w:rsidP="00551BCF">
      <w:pPr>
        <w:spacing w:after="0"/>
        <w:ind w:left="0" w:firstLine="0"/>
        <w:jc w:val="both"/>
        <w:rPr>
          <w:rFonts w:ascii="Times New Roman" w:hAnsi="Times New Roman" w:cs="Times New Roman"/>
          <w:sz w:val="24"/>
          <w:szCs w:val="24"/>
          <w:lang w:val="sr-Cyrl-CS"/>
        </w:rPr>
      </w:pPr>
    </w:p>
    <w:p w:rsidR="00E966D4" w:rsidRPr="004B3B7F" w:rsidRDefault="00E966D4" w:rsidP="00551BCF">
      <w:pPr>
        <w:spacing w:after="0"/>
        <w:ind w:left="0" w:firstLine="0"/>
        <w:jc w:val="both"/>
        <w:rPr>
          <w:rFonts w:ascii="Times New Roman" w:hAnsi="Times New Roman" w:cs="Times New Roman"/>
          <w:sz w:val="24"/>
          <w:szCs w:val="24"/>
          <w:lang w:val="sr-Cyrl-CS"/>
        </w:rPr>
        <w:sectPr w:rsidR="00E966D4" w:rsidRPr="004B3B7F" w:rsidSect="006B7F3B">
          <w:pgSz w:w="12240" w:h="15840"/>
          <w:pgMar w:top="567" w:right="851" w:bottom="567" w:left="851" w:header="709" w:footer="709" w:gutter="0"/>
          <w:cols w:space="708"/>
          <w:docGrid w:linePitch="360"/>
        </w:sectPr>
      </w:pPr>
    </w:p>
    <w:tbl>
      <w:tblPr>
        <w:tblpPr w:leftFromText="180" w:rightFromText="180" w:vertAnchor="page" w:horzAnchor="margin" w:tblpY="784"/>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8"/>
        <w:gridCol w:w="1355"/>
        <w:gridCol w:w="1587"/>
        <w:gridCol w:w="1009"/>
        <w:gridCol w:w="5913"/>
        <w:gridCol w:w="1352"/>
        <w:gridCol w:w="1100"/>
      </w:tblGrid>
      <w:tr w:rsidR="00E966D4" w:rsidRPr="00597BF9" w:rsidTr="00D20650">
        <w:tc>
          <w:tcPr>
            <w:tcW w:w="14285" w:type="dxa"/>
            <w:gridSpan w:val="7"/>
          </w:tcPr>
          <w:p w:rsidR="00E966D4" w:rsidRPr="00E966D4" w:rsidRDefault="00597BF9" w:rsidP="00551BCF">
            <w:pPr>
              <w:pStyle w:val="Heading2"/>
              <w:jc w:val="both"/>
              <w:rPr>
                <w:lang w:val="sr-Cyrl-CS"/>
              </w:rPr>
            </w:pPr>
            <w:bookmarkStart w:id="69" w:name="_Toc429660365"/>
            <w:r>
              <w:rPr>
                <w:lang w:val="sr-Cyrl-CS"/>
              </w:rPr>
              <w:lastRenderedPageBreak/>
              <w:t>23</w:t>
            </w:r>
            <w:r w:rsidR="0097183B">
              <w:rPr>
                <w:lang w:val="sr-Cyrl-CS"/>
              </w:rPr>
              <w:t xml:space="preserve">. </w:t>
            </w:r>
            <w:r w:rsidR="00E966D4" w:rsidRPr="00E966D4">
              <w:rPr>
                <w:lang w:val="sr-Cyrl-CS"/>
              </w:rPr>
              <w:t>ПЛАНИРАНИ И РЕАЛИЗОВАНИ СЕМИНАРИ ЗА ШКОЛСКУ 2014 – 2015. ГОДИНУ</w:t>
            </w:r>
            <w:bookmarkEnd w:id="69"/>
          </w:p>
        </w:tc>
      </w:tr>
      <w:tr w:rsidR="00E966D4" w:rsidRPr="00E966D4" w:rsidTr="00D20650">
        <w:tc>
          <w:tcPr>
            <w:tcW w:w="2179" w:type="dxa"/>
            <w:shd w:val="clear" w:color="auto" w:fill="auto"/>
          </w:tcPr>
          <w:p w:rsidR="00E966D4" w:rsidRPr="0097183B" w:rsidRDefault="00E966D4" w:rsidP="00551BCF">
            <w:pPr>
              <w:spacing w:after="0"/>
              <w:ind w:left="142" w:firstLine="0"/>
              <w:jc w:val="both"/>
              <w:rPr>
                <w:rFonts w:ascii="Times New Roman" w:eastAsia="Times New Roman" w:hAnsi="Times New Roman" w:cs="Times New Roman"/>
                <w:sz w:val="18"/>
                <w:szCs w:val="18"/>
              </w:rPr>
            </w:pPr>
            <w:r w:rsidRPr="0097183B">
              <w:rPr>
                <w:rFonts w:ascii="Times New Roman" w:eastAsia="Times New Roman" w:hAnsi="Times New Roman" w:cs="Times New Roman"/>
                <w:sz w:val="18"/>
                <w:szCs w:val="18"/>
              </w:rPr>
              <w:t>Име и презиме</w:t>
            </w:r>
          </w:p>
        </w:tc>
        <w:tc>
          <w:tcPr>
            <w:tcW w:w="1332" w:type="dxa"/>
            <w:shd w:val="clear" w:color="auto" w:fill="auto"/>
          </w:tcPr>
          <w:p w:rsidR="00E966D4" w:rsidRPr="0097183B" w:rsidRDefault="00E966D4" w:rsidP="00551BCF">
            <w:pPr>
              <w:spacing w:after="0"/>
              <w:ind w:left="142" w:firstLine="0"/>
              <w:jc w:val="both"/>
              <w:rPr>
                <w:rFonts w:ascii="Times New Roman" w:eastAsia="Times New Roman" w:hAnsi="Times New Roman" w:cs="Times New Roman"/>
                <w:sz w:val="18"/>
                <w:szCs w:val="18"/>
              </w:rPr>
            </w:pPr>
            <w:r w:rsidRPr="0097183B">
              <w:rPr>
                <w:rFonts w:ascii="Times New Roman" w:eastAsia="Times New Roman" w:hAnsi="Times New Roman" w:cs="Times New Roman"/>
                <w:sz w:val="18"/>
                <w:szCs w:val="18"/>
              </w:rPr>
              <w:t>Време истицања рока за стручно усавршавање</w:t>
            </w:r>
          </w:p>
        </w:tc>
        <w:tc>
          <w:tcPr>
            <w:tcW w:w="1560" w:type="dxa"/>
            <w:shd w:val="clear" w:color="auto" w:fill="auto"/>
          </w:tcPr>
          <w:p w:rsidR="00E966D4" w:rsidRPr="0097183B" w:rsidRDefault="00E966D4" w:rsidP="00551BCF">
            <w:pPr>
              <w:spacing w:after="0"/>
              <w:ind w:left="142" w:firstLine="0"/>
              <w:jc w:val="both"/>
              <w:rPr>
                <w:rFonts w:ascii="Times New Roman" w:eastAsia="Times New Roman" w:hAnsi="Times New Roman" w:cs="Times New Roman"/>
                <w:sz w:val="18"/>
                <w:szCs w:val="18"/>
              </w:rPr>
            </w:pPr>
            <w:r w:rsidRPr="0097183B">
              <w:rPr>
                <w:rFonts w:ascii="Times New Roman" w:eastAsia="Times New Roman" w:hAnsi="Times New Roman" w:cs="Times New Roman"/>
                <w:sz w:val="18"/>
                <w:szCs w:val="18"/>
              </w:rPr>
              <w:t>Број семинара</w:t>
            </w:r>
          </w:p>
        </w:tc>
        <w:tc>
          <w:tcPr>
            <w:tcW w:w="992" w:type="dxa"/>
            <w:tcBorders>
              <w:right w:val="single" w:sz="18" w:space="0" w:color="auto"/>
            </w:tcBorders>
            <w:shd w:val="clear" w:color="auto" w:fill="auto"/>
          </w:tcPr>
          <w:p w:rsidR="00E966D4" w:rsidRPr="0097183B" w:rsidRDefault="00E966D4" w:rsidP="00551BCF">
            <w:pPr>
              <w:spacing w:after="0"/>
              <w:ind w:left="142" w:firstLine="0"/>
              <w:jc w:val="both"/>
              <w:rPr>
                <w:rFonts w:ascii="Times New Roman" w:eastAsia="Times New Roman" w:hAnsi="Times New Roman" w:cs="Times New Roman"/>
                <w:sz w:val="18"/>
                <w:szCs w:val="18"/>
              </w:rPr>
            </w:pPr>
            <w:r w:rsidRPr="0097183B">
              <w:rPr>
                <w:rFonts w:ascii="Times New Roman" w:eastAsia="Times New Roman" w:hAnsi="Times New Roman" w:cs="Times New Roman"/>
                <w:sz w:val="18"/>
                <w:szCs w:val="18"/>
              </w:rPr>
              <w:t>Трајање семинара-бодови</w:t>
            </w:r>
          </w:p>
        </w:tc>
        <w:tc>
          <w:tcPr>
            <w:tcW w:w="5812" w:type="dxa"/>
            <w:tcBorders>
              <w:left w:val="single" w:sz="18" w:space="0" w:color="auto"/>
            </w:tcBorders>
          </w:tcPr>
          <w:p w:rsidR="00E966D4" w:rsidRPr="0097183B" w:rsidRDefault="00E966D4" w:rsidP="00551BCF">
            <w:pPr>
              <w:spacing w:after="0"/>
              <w:ind w:left="142" w:firstLine="0"/>
              <w:jc w:val="both"/>
              <w:rPr>
                <w:rFonts w:ascii="Times New Roman" w:eastAsia="Times New Roman" w:hAnsi="Times New Roman" w:cs="Times New Roman"/>
                <w:sz w:val="18"/>
                <w:szCs w:val="18"/>
              </w:rPr>
            </w:pPr>
            <w:r w:rsidRPr="0097183B">
              <w:rPr>
                <w:rFonts w:ascii="Times New Roman" w:eastAsia="Times New Roman" w:hAnsi="Times New Roman" w:cs="Times New Roman"/>
                <w:sz w:val="18"/>
                <w:szCs w:val="18"/>
              </w:rPr>
              <w:t>Назив реализованог семинара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Број семинара</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Трајање реализованог семинара - бодови</w:t>
            </w:r>
          </w:p>
        </w:tc>
      </w:tr>
      <w:tr w:rsidR="00E966D4" w:rsidRPr="00E966D4" w:rsidTr="00D20650">
        <w:trPr>
          <w:trHeight w:val="90"/>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Бојана Симоновић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 игре и текста до сценске реализације</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Организација и рад комисије на Окружном такмичењу из српског језика</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Организација и рад комисије на Општинском такмичењу из српског језика и језичке културе</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Организација и рад комисије на Општинском такмичењу Књижевна олимпијада</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Организација и рад комисије на Окружном такмичењу Књижевна олимпијада</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Стручно предавање и приказ уџбеника Klett</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сати</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 сати</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 сата</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сати</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бода</w:t>
            </w:r>
          </w:p>
        </w:tc>
      </w:tr>
      <w:tr w:rsidR="00E966D4" w:rsidRPr="00E966D4" w:rsidTr="00D20650">
        <w:trPr>
          <w:trHeight w:val="9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656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9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9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9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проучавање српског језика и књижевности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r>
      <w:tr w:rsidR="00E966D4" w:rsidRPr="00E966D4" w:rsidTr="00D20650">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Јелена Симић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17(К2,П1)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Весна Дукић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804"/>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656 (К1,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изучавање српског језика и књижевности и словенских језика као матерњих, инословенских и страних</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с.</w:t>
            </w:r>
          </w:p>
        </w:tc>
      </w:tr>
      <w:tr w:rsidR="00E966D4" w:rsidRPr="00E966D4" w:rsidTr="00D20650">
        <w:trPr>
          <w:trHeight w:val="58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8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8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8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проучавање српског језика и књижевности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r>
      <w:tr w:rsidR="00E966D4" w:rsidRPr="00E966D4" w:rsidTr="00D20650">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Бранкица Иванић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656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проучавање српског језика и књижевности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r>
      <w:tr w:rsidR="00E966D4" w:rsidRPr="00E966D4" w:rsidTr="00D20650">
        <w:trPr>
          <w:trHeight w:val="90"/>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Зорица Смиљанић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Васпитање без казне и без награде до смањења насиља у породици и </w:t>
            </w:r>
            <w:r w:rsidRPr="00E966D4">
              <w:rPr>
                <w:rFonts w:ascii="Times New Roman" w:eastAsia="Times New Roman" w:hAnsi="Times New Roman" w:cs="Times New Roman"/>
                <w:sz w:val="18"/>
                <w:szCs w:val="18"/>
              </w:rPr>
              <w:lastRenderedPageBreak/>
              <w:t>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34 (К3,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Знакови поред пута - саветовање</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Ваша школска библиотека у средишту мапе ума - свечаност</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Скупштина Друштва школских библиотекара Србије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с.</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с.</w:t>
            </w:r>
          </w:p>
        </w:tc>
      </w:tr>
      <w:tr w:rsidR="00E966D4" w:rsidRPr="00E966D4" w:rsidTr="00D20650">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Мања Вујновић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изучавање српског језика и књижевности и словенских језика као матерњих, инословенских и страних</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с.</w:t>
            </w:r>
          </w:p>
        </w:tc>
      </w:tr>
      <w:tr w:rsidR="00E966D4" w:rsidRPr="00E966D4" w:rsidTr="00D20650">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656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Ивана Перић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4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656 (К1,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 игре и текста до сценске реализације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779"/>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изучавање српског језика и књижевности и словенских језика као матерњих, инословенских и страних</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с.</w:t>
            </w:r>
          </w:p>
        </w:tc>
      </w:tr>
      <w:tr w:rsidR="00E966D4" w:rsidRPr="00E966D4" w:rsidTr="00D20650">
        <w:trPr>
          <w:trHeight w:val="2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проучавање српског језика и књижевности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r>
      <w:tr w:rsidR="00E966D4" w:rsidRPr="00E966D4" w:rsidTr="00D20650">
        <w:trPr>
          <w:trHeight w:val="2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Данијела Шура</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259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265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Дидактичко - методска поставка часа математике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265 (К2, 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Јелена Ирић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272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39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9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Оливера Видојевић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265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9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272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9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Дидактичко - методска поставка часа математике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265 (К2, 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9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90"/>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Славна Крстић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259 (К1,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311"/>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354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lastRenderedPageBreak/>
              <w:t>Савета Блажић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254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74"/>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265 (К2, П2)</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Учење писања пројеката за јапанску амбасаду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Дидактичко - методска поставка часа математике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265 (К2, 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Писање пројекта за јапанску абасаду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Члан комисије за преглед и жалбе на градском такмичењу из математике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сати</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Снежана Васић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734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741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Наташа Вељковић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729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743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Механизми успостављања критичког става деце школског узраста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769 (К3, 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Нада Стоиљковић</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682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683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Приказ уџбеника Магнет 3</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27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693 (К1)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7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7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58"/>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Бисерка Стојковић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711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Дата статус пројектна настава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5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827 (К1, П4,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Примена интерактивних дигиталних уџбеника у настави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5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Емилија Тодоровић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225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Међународно такмичење из рачунарске и информатичке писмености „Дабар“ за школску 2014/2015. годину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 c.</w:t>
            </w:r>
          </w:p>
        </w:tc>
      </w:tr>
      <w:tr w:rsidR="00E966D4" w:rsidRPr="00E966D4" w:rsidTr="00D20650">
        <w:trPr>
          <w:trHeight w:val="498"/>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410 (К2, П2)</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Моодле и Андроид платформа у огранизацији и релизацији такмичења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1 c. </w:t>
            </w:r>
          </w:p>
        </w:tc>
      </w:tr>
      <w:tr w:rsidR="00E966D4" w:rsidRPr="00E966D4" w:rsidTr="00D20650">
        <w:trPr>
          <w:trHeight w:val="409"/>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Модели комуникације у онлајн окружењу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240 (К4, П10)</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eTwinning информативни дан</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сат</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Иван Стојановић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184 (К1, П10)</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6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240 (К4, П10)</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24 б. </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Међународно такмичење из рачунарске и информатичке писмености „Дабар“ за школску 2014/2015. годину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 c.</w:t>
            </w:r>
          </w:p>
        </w:tc>
      </w:tr>
      <w:tr w:rsidR="00E966D4" w:rsidRPr="00E966D4" w:rsidTr="00D20650">
        <w:trPr>
          <w:trHeight w:val="55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Моодле и Андроид платформа у огранизацији и релизацији такмичења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c.</w:t>
            </w:r>
          </w:p>
        </w:tc>
      </w:tr>
      <w:tr w:rsidR="00E966D4" w:rsidRPr="00E966D4" w:rsidTr="00D20650">
        <w:trPr>
          <w:trHeight w:val="2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Флеш анимације 1    </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184(К1,П10)</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2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Флеш анимације 2</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185(К1,П10)</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2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Модели комуникације у онлајн окружењу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240 (К4, П10)</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Ђорђе Ђорђевић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687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353 (К2)</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Примена интерактивних/дигиталних уџбеника у настави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434(К2,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241(К2, 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Стручно предавање у организацији  Klett-a</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Данијела Стојановић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693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694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54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687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Пројектна настава - корак дање у настави енглеског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694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29"/>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29"/>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Ивана Радовановић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687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693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703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1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Јована Ђаковић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693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694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704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Весна Ракоњац</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39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Методологија и садржаји рада на часовима ОЗ – шта, како зашто</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434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Силвана Фејзоски</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240 (К4, П10)</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Гугл апликације за образовање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353(К2,П1)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248"/>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244 (К4, П10)</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Вештине за адолесценцију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46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Учење писања пројеката за јапанску амбасаду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Модели комуникације у онлајн окружењу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240 (К4, П10)</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30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Писање пројекта за јапанску абасаду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Радослав Јовановић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593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598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Мирјана Дамљановић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693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694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448"/>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687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Пројектна настава - корак дање у настави енглеског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694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Усавршавање наставника енглеског језикау основним и средњим школама "Learning technologies for the classroom 2"</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5093 (KA,K2,K4, P1,P10)</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Примена интерактивних/ дигиталних уџбеника у настави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434 (К2,П1)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Конференција Cambridge Day</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Конференција ELT between Past and future</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Начин заштите младих од опасности и злостављања на интернету </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435 (К3,П6)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Theme- Based Instruction in Teaching English to Young learners</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Примена слободног софтвера у настави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235 (К2,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32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Језик боја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755 (К2, П4)</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Биљана Радић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587(К1,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Александар Вијатов</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587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26"/>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Никола Топаловић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153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Велике годишњице у српској историји (1914-15. и 1815.) – истраживање и дилеме у историографији и настави историје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142(К1,П1)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Јасмина Николић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2016.</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143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142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Вештине за адолесценцију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Велике годишњице у српској историји (1914-15. и 1815.) – </w:t>
            </w:r>
            <w:r w:rsidRPr="00E966D4">
              <w:rPr>
                <w:rFonts w:ascii="Times New Roman" w:eastAsia="Times New Roman" w:hAnsi="Times New Roman" w:cs="Times New Roman"/>
                <w:sz w:val="18"/>
                <w:szCs w:val="18"/>
              </w:rPr>
              <w:lastRenderedPageBreak/>
              <w:t>истраживање и дилеме у историографији и настави историје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lastRenderedPageBreak/>
              <w:t>142(К1,П1)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lastRenderedPageBreak/>
              <w:t>Љубица Радојковић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857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858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Језик боја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755 (К2, П4)</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Миодраг Пантелић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860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857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керамике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767(К2)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880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Невенка Јовић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170 (К3, П3)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418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Јелена Стефановић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9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99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3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Ирена Даниловић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52 (К3, П9)</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163 (К1, П3)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Примена уџбеника у настави - Креативни центар</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Приказ уџбеника биологије за 5 - 8. разред - Klett</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 с.</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Драгана Ећим</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2016.</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(К2)</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 (К3)</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Писање пројеката за САД, Холандију и Шведску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Ирена Церо</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Вештине за адолесценцију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338 (К4)</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Бранислава Игњатовић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2014.</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118 (К4, П4)</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443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lastRenderedPageBreak/>
              <w:t>Владимир Милосављевић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2017.</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245 (К1, П10)</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264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Визуелизација у настави математике – основне технике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264(К2,П1)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Радмила Рајак</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593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598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Сања Стојановић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586 (К1, П5)</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595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Радмила Јагличић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142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379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Луција Еремија</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453 (К2)</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364 (К2)</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Гордана Трифуновић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170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862 (К1)</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Драгана Раковић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170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862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Бранкица Лазић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432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132 (К4, П4)</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Мила Ђевеница</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432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132 (К4, П4)</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Даница Апостолски</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477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99"/>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Ивана Петровић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432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132 (К4, П4)</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Перса Мандушић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lastRenderedPageBreak/>
              <w:t>Мила Ђевеница</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Љиља Костић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Стручно предавање и приказ уџбеника Klett</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Презентација уџбеника разредне наставе ИК "Нови Логос"</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Анализа примене у настави уџбеника за основну школу Креативног центра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сата</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Јелена Џепчески</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Ружица Чупковић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369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445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Јована Ракићевић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2016.</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768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722 (К1,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ручног ткања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768 (К2,П1)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Исидора Младеновић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400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275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93 (К4, П9)</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Презентација уѕбеника Klett</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Презентација уѕбеника Нова школа</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Презентација уѕбеника Нови логос</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Презентација уѕбеника Завод за уџбенике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 с.</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Зорица Шкуртић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354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443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481 (К4, П7)</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Љиљана Бркић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602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Александра Малиновић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602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283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Ивана Боровац</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768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508"/>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229"/>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ручног ткања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768 (К2,П1)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w:t>
            </w:r>
          </w:p>
        </w:tc>
      </w:tr>
      <w:tr w:rsidR="00E966D4" w:rsidRPr="00E966D4" w:rsidTr="00D20650">
        <w:trPr>
          <w:trHeight w:val="261"/>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Мира Павловић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768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46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03"/>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ручног ткања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768 (К2,П1)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w:t>
            </w:r>
          </w:p>
        </w:tc>
      </w:tr>
      <w:tr w:rsidR="00E966D4" w:rsidRPr="00E966D4" w:rsidTr="00D20650">
        <w:trPr>
          <w:trHeight w:val="203"/>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Татјана Митић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594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Зорица Тричковић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301 (К3, П8)</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594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Гордана Вранић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301 (К3, П8)</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602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Дејана Богдановић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602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Мирјана Медић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Весна Томић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2017.</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 (К3,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Соња Савић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354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453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Ана Кларић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170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271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Дејан Пујовић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176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865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Милена Ратковић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354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369 (К2)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Бранка Срдановић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432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 П2)</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Радмила Миладиновић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 (К3,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444"/>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Драгана Салопек</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Међународни сајам – Немачка</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2410" w:type="dxa"/>
            <w:gridSpan w:val="2"/>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Шести Међународни симпозијум за директоре основних и средњих школа „Наша школа - безбедно окружење за постизање најбољих резултата“</w:t>
            </w:r>
          </w:p>
        </w:tc>
        <w:tc>
          <w:tcPr>
            <w:tcW w:w="2410" w:type="dxa"/>
            <w:gridSpan w:val="2"/>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Међународни симпозијум директора - Охрид</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Међународни семинар за директоре основних и средњих школа – права дигитална школа</w:t>
            </w:r>
          </w:p>
        </w:tc>
        <w:tc>
          <w:tcPr>
            <w:tcW w:w="2410" w:type="dxa"/>
            <w:gridSpan w:val="2"/>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0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Припремљеност за рад школа за 2015/16.</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Писање пројеката за САД, Холандију и Шведску</w:t>
            </w:r>
          </w:p>
        </w:tc>
        <w:tc>
          <w:tcPr>
            <w:tcW w:w="2410" w:type="dxa"/>
            <w:gridSpan w:val="2"/>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90"/>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3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3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3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30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Писање пројекта за јапанску абасаду</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Поповић Никола</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161 (К1, П3)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169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Правилна исхрана и дозирана физичка активност</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161(К1, П3)</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Дане Загорац</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2017.</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799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806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Дечија атлетика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806 (К2,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Ана Поповић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161 (К1, П3)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Правилна исхрана и дозирана физичка активност</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161(К1, П3)</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799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Биљана Раичевић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2016.</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806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Дечија атлетика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806 (К2,П1)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169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Тамара Вучковић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161 (К1, П3)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Педагошка документација за предмет Физичко васпитање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800 (К1)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467"/>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169 (К3,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28"/>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28"/>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Анђела Бабић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30 (К3)</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465 (К2)</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687 (К1)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Пројектна настава - корак дање у настави енглеског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694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Маја Јаворина</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863 (К1,П1)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11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21(К2,П6)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Душанка Матић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477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Момира Матић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Стручно предавање и приказ уџбеника Klett</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Презентација уџбеника разредне наставе ИК "Нови Логос"</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Анализа примене у настави уџбеника за основну школу Креативног центра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б.</w:t>
            </w:r>
          </w:p>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сата</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Ана Танасковић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210 (К1, П10)</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Гугл апликације за образовање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353(К2,П1)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593 (К1,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Методика реализације модула у настави ТИО као могућност развоја креативности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887 (К2,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Часови у функцији знања и примене - ја то умем и могу сам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644 (К1,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eTwinning информативни дан</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сат</w:t>
            </w:r>
          </w:p>
        </w:tc>
      </w:tr>
      <w:tr w:rsidR="00E966D4" w:rsidRPr="00E966D4" w:rsidTr="00D20650">
        <w:trPr>
          <w:trHeight w:val="421"/>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Надежда Лукић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боловање</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Дејан Трајковић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589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Републички семинар о настави физике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FF0000"/>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300 (К3, П9)</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Новица Обрадовић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2018. </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Немања Шкрелић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17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Љиљана Моравчић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250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259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Милица Бошковић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754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21 (К3,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Милан Новаковић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665 (К1,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изучавање српског језика и књижевности и словенских језика као матерњих, инословенских и страних</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с.</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656 (К1, П1)</w:t>
            </w:r>
          </w:p>
        </w:tc>
        <w:tc>
          <w:tcPr>
            <w:tcW w:w="992" w:type="dxa"/>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Васпитање без казне и без награде до смањења насиља у породици и школи (трибина)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Јелена Џепчевски</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301 (К3, П8)</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411 (К2,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Марина Јованов</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93 (К4, П9)</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35 (К3, П1)</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 16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138 (К4, П4)</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Милена Драгић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256 (К1, П5, П8)</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416 (К2, П5, П6)</w:t>
            </w:r>
          </w:p>
        </w:tc>
        <w:tc>
          <w:tcPr>
            <w:tcW w:w="992" w:type="dxa"/>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560" w:type="dxa"/>
            <w:tcBorders>
              <w:right w:val="single" w:sz="6"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432 (К2, П5, П6)</w:t>
            </w:r>
          </w:p>
        </w:tc>
        <w:tc>
          <w:tcPr>
            <w:tcW w:w="992" w:type="dxa"/>
            <w:tcBorders>
              <w:left w:val="single" w:sz="6" w:space="0" w:color="auto"/>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Раде Јовановић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Бојана Ристић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Безбедност ученика у школским објектима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 (К1,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Школа и популациона политика - симпозијум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r>
      <w:tr w:rsidR="00E966D4" w:rsidRPr="00E966D4" w:rsidTr="00D20650">
        <w:trPr>
          <w:trHeight w:val="826"/>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Данијела Живковић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Савремено изучавање српског језика и књижевности и словенских језика као матерњих, инословенских и страних</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с.</w:t>
            </w:r>
          </w:p>
        </w:tc>
      </w:tr>
      <w:tr w:rsidR="00E966D4" w:rsidRPr="00E966D4" w:rsidTr="00D20650">
        <w:trPr>
          <w:trHeight w:val="47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47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Биљана Митровић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Маја Аћимовић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 xml:space="preserve">Одељењски старешина/васпитач у дому као посредник у конфликтима </w:t>
            </w:r>
            <w:r w:rsidRPr="00E966D4">
              <w:rPr>
                <w:rFonts w:ascii="Times New Roman" w:eastAsia="Times New Roman" w:hAnsi="Times New Roman" w:cs="Times New Roman"/>
                <w:sz w:val="18"/>
                <w:szCs w:val="18"/>
              </w:rPr>
              <w:lastRenderedPageBreak/>
              <w:t>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lastRenderedPageBreak/>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409"/>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Драгана Павловић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Одељењски старешина/васпитач у дому као посредник у конфликтима ученика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51 (К3, П6)</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Метода учења по станицама у настави немачког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690 (К1,П1)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286"/>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Стручно предавање о новим Клетт уџбеницима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 б.</w:t>
            </w:r>
          </w:p>
        </w:tc>
      </w:tr>
      <w:tr w:rsidR="00E966D4" w:rsidRPr="00E966D4" w:rsidTr="00D20650">
        <w:trPr>
          <w:trHeight w:val="286"/>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Примена интерактивних/дигиталних уџбеника у настави - Клетт</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286"/>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Бојана Блануша</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Ивана Јоновић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Републички семинар о настави физике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Данијела Веселиновић</w:t>
            </w:r>
          </w:p>
        </w:tc>
        <w:tc>
          <w:tcPr>
            <w:tcW w:w="1332"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2018.</w:t>
            </w:r>
          </w:p>
        </w:tc>
        <w:tc>
          <w:tcPr>
            <w:tcW w:w="2552" w:type="dxa"/>
            <w:gridSpan w:val="2"/>
            <w:vMerge w:val="restart"/>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Адолесцент и специфични стилови контакта у породици - обука за рад са ученицима и родитељима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19 (К3,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vMerge/>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Дијана Косјер</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241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Гордана Миљушевић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Допунска настава са посебним освртом на образовни рачунарски софтвер</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345 (К1,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val="restart"/>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Наташа Вучелић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Оцена, самопроцена и формативно оцењивање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417 (К2,П2)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Велики рат - 100 година после - конференција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 дан, 1 с</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Грађанско васпитање у стварној и виртуелној учионици</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908 (К4,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vMerge/>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Часови у функцији знања и примене - Ја то умем и могу сам</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644 (К1, П1)</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Сандра Ристивојевић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Татјана Костић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Аутистични спектар, хиперактивност, дислексија и друге сметње - стратегије</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282(К2,П8)</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16 б.</w:t>
            </w:r>
          </w:p>
        </w:tc>
      </w:tr>
      <w:tr w:rsidR="00E966D4" w:rsidRPr="00E966D4" w:rsidTr="00D20650">
        <w:trPr>
          <w:trHeight w:val="135"/>
        </w:trPr>
        <w:tc>
          <w:tcPr>
            <w:tcW w:w="2179"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Зорана Којадиновић</w:t>
            </w:r>
          </w:p>
        </w:tc>
        <w:tc>
          <w:tcPr>
            <w:tcW w:w="1332" w:type="dxa"/>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2552" w:type="dxa"/>
            <w:gridSpan w:val="2"/>
            <w:tcBorders>
              <w:righ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p>
        </w:tc>
        <w:tc>
          <w:tcPr>
            <w:tcW w:w="5812" w:type="dxa"/>
            <w:tcBorders>
              <w:left w:val="single" w:sz="18" w:space="0" w:color="auto"/>
            </w:tcBorders>
            <w:shd w:val="clear" w:color="auto" w:fill="auto"/>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Стваралачки приступ часовима српског језика</w:t>
            </w:r>
          </w:p>
        </w:tc>
        <w:tc>
          <w:tcPr>
            <w:tcW w:w="1329"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675(К1,П2)</w:t>
            </w:r>
          </w:p>
        </w:tc>
        <w:tc>
          <w:tcPr>
            <w:tcW w:w="1081" w:type="dxa"/>
          </w:tcPr>
          <w:p w:rsidR="00E966D4" w:rsidRPr="00E966D4" w:rsidRDefault="00E966D4" w:rsidP="00551BCF">
            <w:pPr>
              <w:spacing w:after="0"/>
              <w:ind w:left="142" w:firstLine="0"/>
              <w:jc w:val="both"/>
              <w:rPr>
                <w:rFonts w:ascii="Times New Roman" w:eastAsia="Times New Roman" w:hAnsi="Times New Roman" w:cs="Times New Roman"/>
                <w:sz w:val="18"/>
                <w:szCs w:val="18"/>
              </w:rPr>
            </w:pPr>
            <w:r w:rsidRPr="00E966D4">
              <w:rPr>
                <w:rFonts w:ascii="Times New Roman" w:eastAsia="Times New Roman" w:hAnsi="Times New Roman" w:cs="Times New Roman"/>
                <w:sz w:val="18"/>
                <w:szCs w:val="18"/>
              </w:rPr>
              <w:t>8 б.</w:t>
            </w:r>
          </w:p>
        </w:tc>
      </w:tr>
    </w:tbl>
    <w:p w:rsidR="004B3B7F" w:rsidRDefault="004B3B7F" w:rsidP="00551BCF">
      <w:pPr>
        <w:spacing w:after="0"/>
        <w:ind w:left="0" w:firstLine="0"/>
        <w:jc w:val="both"/>
        <w:rPr>
          <w:rFonts w:ascii="Times New Roman" w:hAnsi="Times New Roman" w:cs="Times New Roman"/>
          <w:sz w:val="24"/>
          <w:szCs w:val="24"/>
        </w:rPr>
      </w:pPr>
    </w:p>
    <w:p w:rsidR="004B3B7F" w:rsidRDefault="004B3B7F" w:rsidP="00551BCF">
      <w:pPr>
        <w:spacing w:after="0"/>
        <w:ind w:left="0" w:hanging="1"/>
        <w:jc w:val="both"/>
        <w:rPr>
          <w:rFonts w:ascii="Times New Roman" w:hAnsi="Times New Roman" w:cs="Times New Roman"/>
          <w:sz w:val="24"/>
          <w:szCs w:val="24"/>
        </w:rPr>
      </w:pPr>
    </w:p>
    <w:p w:rsidR="004B3B7F" w:rsidRDefault="004B3B7F" w:rsidP="00551BCF">
      <w:pPr>
        <w:spacing w:after="0"/>
        <w:ind w:left="0" w:hanging="1"/>
        <w:jc w:val="both"/>
        <w:rPr>
          <w:rFonts w:ascii="Times New Roman" w:hAnsi="Times New Roman" w:cs="Times New Roman"/>
          <w:sz w:val="24"/>
          <w:szCs w:val="24"/>
        </w:rPr>
        <w:sectPr w:rsidR="004B3B7F" w:rsidSect="00E966D4">
          <w:pgSz w:w="15840" w:h="12240" w:orient="landscape"/>
          <w:pgMar w:top="851" w:right="567" w:bottom="851" w:left="567" w:header="709" w:footer="709" w:gutter="0"/>
          <w:cols w:space="708"/>
          <w:docGrid w:linePitch="360"/>
        </w:sectPr>
      </w:pPr>
    </w:p>
    <w:p w:rsidR="00921FFF" w:rsidRPr="00CD491F" w:rsidRDefault="00597BF9" w:rsidP="00921FFF">
      <w:pPr>
        <w:pStyle w:val="Heading1"/>
      </w:pPr>
      <w:bookmarkStart w:id="70" w:name="_Toc429660366"/>
      <w:r>
        <w:lastRenderedPageBreak/>
        <w:t xml:space="preserve">24. </w:t>
      </w:r>
      <w:r w:rsidR="00921FFF" w:rsidRPr="00CD491F">
        <w:t>ИЗВЕШТАЈ О РАДУ САВЕТА РОДИТЕЉА</w:t>
      </w:r>
      <w:bookmarkEnd w:id="70"/>
      <w:r w:rsidR="00921FFF" w:rsidRPr="00CD491F">
        <w:t xml:space="preserve"> </w:t>
      </w:r>
    </w:p>
    <w:p w:rsidR="00921FFF" w:rsidRPr="00CD491F" w:rsidRDefault="00921FFF" w:rsidP="00921FFF">
      <w:pPr>
        <w:spacing w:after="0"/>
        <w:jc w:val="both"/>
        <w:rPr>
          <w:sz w:val="28"/>
          <w:szCs w:val="28"/>
        </w:rPr>
      </w:pP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 xml:space="preserve">Поштовани, </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користим ову прилику да Вас обавестим о резултатима рада Савета родитеља  у школској 2014/2015-ој години.</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Пре свега бих желео да се захвалим свим члановима Савета  што су годину дана одвајали своје драгоцено време и помагали у раду Савета родитеља.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 току рада Савета донете су многобројне одлуке,а и савет је упознат са многобројним извештајима о раду школе.</w:t>
      </w:r>
    </w:p>
    <w:p w:rsidR="00921FFF" w:rsidRPr="00921FFF" w:rsidRDefault="00921FFF" w:rsidP="00921FFF">
      <w:pPr>
        <w:spacing w:after="0"/>
        <w:ind w:left="0" w:firstLine="0"/>
        <w:jc w:val="both"/>
        <w:rPr>
          <w:rFonts w:ascii="Times New Roman" w:hAnsi="Times New Roman" w:cs="Times New Roman"/>
          <w:sz w:val="24"/>
          <w:szCs w:val="24"/>
        </w:rPr>
      </w:pP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На првом Савету родитеља који је одржан 16.09.2015 конституисан је нови Савет,</w:t>
      </w:r>
      <w:r w:rsidR="000A55B7">
        <w:rPr>
          <w:rFonts w:ascii="Times New Roman" w:hAnsi="Times New Roman" w:cs="Times New Roman"/>
          <w:sz w:val="24"/>
          <w:szCs w:val="24"/>
        </w:rPr>
        <w:t xml:space="preserve"> </w:t>
      </w:r>
      <w:r w:rsidRPr="00921FFF">
        <w:rPr>
          <w:rFonts w:ascii="Times New Roman" w:hAnsi="Times New Roman" w:cs="Times New Roman"/>
          <w:sz w:val="24"/>
          <w:szCs w:val="24"/>
        </w:rPr>
        <w:t>Драган Брауновић је изабран за председника,</w:t>
      </w:r>
      <w:r w:rsidR="000A55B7">
        <w:rPr>
          <w:rFonts w:ascii="Times New Roman" w:hAnsi="Times New Roman" w:cs="Times New Roman"/>
          <w:sz w:val="24"/>
          <w:szCs w:val="24"/>
        </w:rPr>
        <w:t xml:space="preserve"> </w:t>
      </w:r>
      <w:r w:rsidRPr="00921FFF">
        <w:rPr>
          <w:rFonts w:ascii="Times New Roman" w:hAnsi="Times New Roman" w:cs="Times New Roman"/>
          <w:sz w:val="24"/>
          <w:szCs w:val="24"/>
        </w:rPr>
        <w:t>а Драгана Илић за заменика председника.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Даље су у току рада донете следеће одлуке: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је цена ручка за школску 2014/2015 годину 210,00 динара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•изабрана је трочлана комисија за одабир агенције за обезбеђење:</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Весна Тесла 3-3</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Снежана Ристић 5-7</w:t>
      </w:r>
    </w:p>
    <w:p w:rsid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Викторија Поповић 4-6</w:t>
      </w:r>
    </w:p>
    <w:p w:rsidR="00921FFF" w:rsidRPr="00921FFF" w:rsidRDefault="00921FFF" w:rsidP="00921FFF">
      <w:pPr>
        <w:spacing w:after="0"/>
        <w:ind w:left="0" w:firstLine="720"/>
        <w:jc w:val="both"/>
        <w:rPr>
          <w:rFonts w:ascii="Times New Roman" w:hAnsi="Times New Roman" w:cs="Times New Roman"/>
          <w:sz w:val="24"/>
          <w:szCs w:val="24"/>
        </w:rPr>
      </w:pP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осигурање износи 250,00 динара годишње по ученику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износ за куповину радног материјала за рад у боравку износи 500,00 динара по детету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дневница за наставнике износи 600,00 динара  + порез на лична примања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се упути захтев градоначелнику,председнику Општине Звездара и директору Бео-ветерине о свакодневном присуству радника Бео-ветерине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о прихватању понуде осигуравајуће куће „Делта Генерали“ за осигурање ученика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о коришћењу средстава са родитељског рачуна по следећим приоритетима:</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1.Израда надстрешнице  изнад горњег улаза у школу</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2.Постављање печурки (летњиковца) у дворишту школе</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3.Мајице за чланове хора</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4.Моторни тример</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5.Мердевине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о избору куће „Добергард“ за обезбеђење ,која је испунила све услове и има најнижу цену.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Александар Булатовић 6-7 буде представник школе у тиму за заштиту од насиља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да Слободан Павловић 4-1 буде представник школе у тиму за развојно планирање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о поновном слању захтева  секретаријату за собраћај и енергетику за постављање осветљења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•донета је одлука о формирању  комисије за одабир дистрибутера за уџбенике у школској 2015/2016 години,изабрани су чланови:</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 xml:space="preserve">1.Марина Ћировић  </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t>2.Драгана Илић</w:t>
      </w:r>
    </w:p>
    <w:p w:rsidR="00921FFF" w:rsidRPr="00921FFF" w:rsidRDefault="00921FFF" w:rsidP="00921FFF">
      <w:pPr>
        <w:spacing w:after="0"/>
        <w:ind w:left="0" w:firstLine="720"/>
        <w:jc w:val="both"/>
        <w:rPr>
          <w:rFonts w:ascii="Times New Roman" w:hAnsi="Times New Roman" w:cs="Times New Roman"/>
          <w:sz w:val="24"/>
          <w:szCs w:val="24"/>
        </w:rPr>
      </w:pPr>
      <w:r w:rsidRPr="00921FFF">
        <w:rPr>
          <w:rFonts w:ascii="Times New Roman" w:hAnsi="Times New Roman" w:cs="Times New Roman"/>
          <w:sz w:val="24"/>
          <w:szCs w:val="24"/>
        </w:rPr>
        <w:lastRenderedPageBreak/>
        <w:t>3.Горан Милошевић</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•усвојен је план о надокнади часова који су изгубљени због штрајка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•за набавку уџбеника изабран је школски сервис „Гајић“</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•за реализацију матуре изабран је понуђач „Вања травел“</w:t>
      </w:r>
    </w:p>
    <w:p w:rsidR="00921FFF" w:rsidRPr="00921FFF" w:rsidRDefault="00921FFF" w:rsidP="00921FFF">
      <w:pPr>
        <w:spacing w:after="0"/>
        <w:ind w:left="0" w:firstLine="0"/>
        <w:jc w:val="both"/>
        <w:rPr>
          <w:rFonts w:ascii="Times New Roman" w:hAnsi="Times New Roman" w:cs="Times New Roman"/>
          <w:sz w:val="24"/>
          <w:szCs w:val="24"/>
        </w:rPr>
      </w:pP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 току рада  Савет је редовно упознаван  и са многобројним извештајима: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за школску 2013/2014 годину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о раду директора за 2013/2014 годину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планом рада у школској 2014/2015 години</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пројектом „Лион Qуест“,програм за адолесценцију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активностима предузетим за решавање проблема паса луталица</w:t>
      </w:r>
    </w:p>
    <w:p w:rsidR="00921FFF" w:rsidRPr="00921FFF" w:rsidRDefault="00921FFF" w:rsidP="00AD3A66">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записницима ванредних инспекцијских надзора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анализом успеха и владања на крају првог квалификационог периода у школској 2014/2015 години</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•Усвајање извештаја о успеху ,владању и реализацији наставе на крају првог полугодишта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анализом анкете о сарадњи са родитељима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Тима за заштиту деце од насиља,</w:t>
      </w:r>
      <w:r w:rsidR="00872947">
        <w:rPr>
          <w:rFonts w:ascii="Times New Roman" w:hAnsi="Times New Roman" w:cs="Times New Roman"/>
          <w:sz w:val="24"/>
          <w:szCs w:val="24"/>
        </w:rPr>
        <w:t xml:space="preserve"> </w:t>
      </w:r>
      <w:r w:rsidRPr="00921FFF">
        <w:rPr>
          <w:rFonts w:ascii="Times New Roman" w:hAnsi="Times New Roman" w:cs="Times New Roman"/>
          <w:sz w:val="24"/>
          <w:szCs w:val="24"/>
        </w:rPr>
        <w:t>злостављања и занемаривања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правилником о понашању ученика,</w:t>
      </w:r>
      <w:r w:rsidR="00872947">
        <w:rPr>
          <w:rFonts w:ascii="Times New Roman" w:hAnsi="Times New Roman" w:cs="Times New Roman"/>
          <w:sz w:val="24"/>
          <w:szCs w:val="24"/>
        </w:rPr>
        <w:t xml:space="preserve"> </w:t>
      </w:r>
      <w:r w:rsidRPr="00921FFF">
        <w:rPr>
          <w:rFonts w:ascii="Times New Roman" w:hAnsi="Times New Roman" w:cs="Times New Roman"/>
          <w:sz w:val="24"/>
          <w:szCs w:val="24"/>
        </w:rPr>
        <w:t>родитеља (старатеља) и запослених у школи</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правилником о похваљивању и награђивању ученика и запослених у ОШ „Павле Савић“</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правилником о раду школске библиотеке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планом припремне наставе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о раду директора школе у првом полугодишту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о раду школе у првом полугодишту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•Презентација резултата анкета спроведених у пројекту „Вештина адолесценције“</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о успеху,владању и реализацији часова у трећем класификационом периоду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листом уџбеника који ће се користити у школској 2015/2016 години</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записником инспекцијског надзора</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допуном правилника о упису у средњу школу</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•Упознавање са извештајем о резултатима пробног матурског испита</w:t>
      </w:r>
    </w:p>
    <w:p w:rsidR="00921FFF" w:rsidRPr="00921FFF" w:rsidRDefault="00921FFF" w:rsidP="00921FFF">
      <w:pPr>
        <w:spacing w:after="0"/>
        <w:ind w:left="0" w:firstLine="0"/>
        <w:jc w:val="both"/>
        <w:rPr>
          <w:rFonts w:ascii="Times New Roman" w:hAnsi="Times New Roman" w:cs="Times New Roman"/>
          <w:sz w:val="24"/>
          <w:szCs w:val="24"/>
        </w:rPr>
      </w:pP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У току рада Савет је давао и предлоге о решавању проблема у школи као и савете о бољем функционисању школе,а све у циљу да деци и запосленима олакшамо рад у школи.Неки од предлога су и реализовани:</w:t>
      </w:r>
    </w:p>
    <w:p w:rsidR="00921FFF" w:rsidRPr="00921FFF" w:rsidRDefault="00921FFF" w:rsidP="00921FFF">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•предложено је да се по школи и учионицама постави обавештење о забрани храњења паса у школском дворишту –за сада није реализовано</w:t>
      </w:r>
    </w:p>
    <w:p w:rsidR="00921FFF" w:rsidRDefault="00921FFF" w:rsidP="001D28F0">
      <w:pPr>
        <w:spacing w:after="0"/>
        <w:ind w:left="0" w:firstLine="0"/>
        <w:jc w:val="both"/>
        <w:rPr>
          <w:rFonts w:ascii="Times New Roman" w:hAnsi="Times New Roman" w:cs="Times New Roman"/>
          <w:sz w:val="24"/>
          <w:szCs w:val="24"/>
        </w:rPr>
      </w:pPr>
      <w:r w:rsidRPr="00921FFF">
        <w:rPr>
          <w:rFonts w:ascii="Times New Roman" w:hAnsi="Times New Roman" w:cs="Times New Roman"/>
          <w:sz w:val="24"/>
          <w:szCs w:val="24"/>
        </w:rPr>
        <w:t>•предложено је да се седнице снимају диктафоном како би се смањиле грешке приликом вођења записника</w:t>
      </w:r>
    </w:p>
    <w:p w:rsidR="001D28F0" w:rsidRDefault="001D28F0" w:rsidP="001D28F0">
      <w:pPr>
        <w:spacing w:after="0"/>
        <w:ind w:left="0" w:firstLine="0"/>
        <w:jc w:val="both"/>
        <w:rPr>
          <w:rFonts w:ascii="Times New Roman" w:hAnsi="Times New Roman" w:cs="Times New Roman"/>
          <w:sz w:val="24"/>
          <w:szCs w:val="24"/>
        </w:rPr>
      </w:pPr>
    </w:p>
    <w:p w:rsidR="001D28F0" w:rsidRPr="001D28F0" w:rsidRDefault="001D28F0" w:rsidP="001D28F0">
      <w:pPr>
        <w:spacing w:after="0"/>
        <w:ind w:left="0" w:firstLine="0"/>
        <w:jc w:val="both"/>
        <w:rPr>
          <w:rFonts w:ascii="Times New Roman" w:hAnsi="Times New Roman" w:cs="Times New Roman"/>
          <w:sz w:val="24"/>
          <w:szCs w:val="24"/>
        </w:rPr>
      </w:pPr>
    </w:p>
    <w:p w:rsidR="00B815DE" w:rsidRPr="00921FFF" w:rsidRDefault="00597BF9" w:rsidP="00551BCF">
      <w:pPr>
        <w:pStyle w:val="Heading1"/>
        <w:jc w:val="both"/>
      </w:pPr>
      <w:bookmarkStart w:id="71" w:name="_Toc429660367"/>
      <w:r>
        <w:lastRenderedPageBreak/>
        <w:t>25</w:t>
      </w:r>
      <w:r w:rsidR="00B815DE" w:rsidRPr="00921FFF">
        <w:t>. ИЗВЕШТАЈ О РАДУ ШКОЛСКОГ ОДБОРА</w:t>
      </w:r>
      <w:bookmarkEnd w:id="71"/>
    </w:p>
    <w:p w:rsidR="00B815DE" w:rsidRPr="00921FFF" w:rsidRDefault="00B815DE" w:rsidP="00551BCF">
      <w:pPr>
        <w:spacing w:after="0"/>
        <w:ind w:left="0" w:hanging="1"/>
        <w:jc w:val="both"/>
        <w:rPr>
          <w:rFonts w:ascii="Times New Roman" w:hAnsi="Times New Roman" w:cs="Times New Roman"/>
          <w:sz w:val="24"/>
          <w:szCs w:val="24"/>
        </w:rPr>
      </w:pP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На Конститутивној седници Школског одбора 26.08.2014.год. почео је да ради Школски одбор у саставу:</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Милена Ратковић, Сања Стојановић, Ивана Радовановић из редова Наставничког већа; Марина Стошковић, Татјана Војводић, Ана Дракулић из редова Савета родитеља; Небојша Глишић, Јармила Павловић, Димитрије Живковић, представници Локалне заједнице.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На 1. Седници изабрани су председник, Сања Стојановић и заменик председника, Небојша Глишић. Одржано је 19 седница. На 5. Седници Школског одбора Сања Стојановић подноси оставку на место председника и чланство у одбору из личних разлога и напушта седницу. Школски одбор на истој седници покушава да изабере новог председника, али посто су два кандидата имала исти број гласова избор се одлаже за неку од следећих седница.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У првих пет седница донете су следеће одлуке: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давању у закуп дела школског простора;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Извештаја о раду школе у школској 2013/14.год;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Извештаја о раду директора за школску 2013/14год;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Плана рада школе за школску 2014/15год;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Плана стручног усавршавања запослених;</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Записника о ревизији библиотечке грађе;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давању сагласности за реализацију програма “Lions Quest International”;</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Извештаја о извршењу буџета за период 01.01.- 30.09.2014.год;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спровођењу процедуре расписивања огласа и избора осигуравајућих организација за осигурање запослених и ученика, као и за избор Агенције за обезбеђење ученика;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предложене измене у Извештају о раду директора школе за школску 2013/14год;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изабраном члану Одбора у школски Развојни тим</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оставке председника Сање Стојановић на чланство у Школском одбору</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да седницама Школског одбора председава заменик председника, Небојша Глишић до поновљених избора за председника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стављању ван снаге Одлуке Школског одбора 649 од 23.05.2014.год.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На 8. Седници чланови су обавештени о разрешењу два члана из Локалне заједнице, Глишић Небошсе И Јармиле Павловић и именовању нова два члана Шћекић Далибора и Стојисављевић Мијодрага.На истој седници изабрана је Татјана Војводић за председника и Шћекић Далибор за заменика председника Школског одбора.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На седницама до избора новог председника донете су следеће одлуке: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да директор школе није начинила повреду чл.63 став1 тачка10 Закона о основама система образовања и васпитања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измена Финансијског плана и Плана набавки за 2014.год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На 10. седници Школског одбора придружује се нови члан Пантелић Миодраг, представник Наставничког већа.Од тада Школски одбор ради у пуном саставу.</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 осме седнице на даље Школски одбор доноси следеће одлуке: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Анализе успеха и владања са првог класификационог периода школске 2014/15.год.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закупу дела школског простора и даље књижари Запета плус доо из Београда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закупу дела школског простора ПИА СТАРС центру за стране језике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lastRenderedPageBreak/>
        <w:t>Одлука о одобравању исплате дневнице директору школе за одлазак на Службени пут</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давању сагласности на Одлуку директора школе о организацији пописа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измена Финансијског плана прерасподелом средстава за 2014год.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Извештаја о успеху и владању и реализацији часова на крају првог полугодишта школске 2014/15год.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Анализе извештаја разредних старешина о превентивним и интервентним активностима у борби против насиља, злостављања и занемаривања деце у школи за други класификациони период школске 2014/15год.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да се Градском Секретаријату за образовање, дечју и социјалну заштиту шаље допис у форми приговора у вези нередовне уплате средстава за материјалне трошкове школи</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Пословника о раду Школског одбора, Наставничког већа и Ученичког парламента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Правилника понашања у школи, Правилника о похваљивању и награђивању ученика и запослених и Правилника о раду школске библиотеке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одобравању средстава за прославу школске Славе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давању сагласности за набавку пакета мобилних телефона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давању сагласности за набавку горива за употребу возила у привате сврхе, а то су пр. за такмичење ученика, набавка за потребе школе и за потребе грталице за снег и тримера за кошење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Извештаја о раду школе за прво полугодиште школске 2014/15год.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Извештаја о раду директора школе за прво полугодиште 2014/15год.</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предложене измене Пословника о раду Савета родитеља</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усвајању Завршног рачуна за 2014.год.</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усвајању измена Правилника о на</w:t>
      </w:r>
      <w:r w:rsidRPr="00B815DE">
        <w:rPr>
          <w:rFonts w:ascii="Times New Roman" w:hAnsi="Times New Roman" w:cs="Times New Roman"/>
          <w:sz w:val="24"/>
          <w:szCs w:val="24"/>
        </w:rPr>
        <w:t>ч</w:t>
      </w:r>
      <w:r w:rsidRPr="000C31DA">
        <w:rPr>
          <w:rFonts w:ascii="Times New Roman" w:hAnsi="Times New Roman" w:cs="Times New Roman"/>
          <w:sz w:val="24"/>
          <w:szCs w:val="24"/>
        </w:rPr>
        <w:t xml:space="preserve">ину припреме,састављања </w:t>
      </w:r>
      <w:r w:rsidRPr="00B815DE">
        <w:rPr>
          <w:rFonts w:ascii="Times New Roman" w:hAnsi="Times New Roman" w:cs="Times New Roman"/>
          <w:sz w:val="24"/>
          <w:szCs w:val="24"/>
        </w:rPr>
        <w:t>и</w:t>
      </w:r>
      <w:r w:rsidRPr="000C31DA">
        <w:rPr>
          <w:rFonts w:ascii="Times New Roman" w:hAnsi="Times New Roman" w:cs="Times New Roman"/>
          <w:sz w:val="24"/>
          <w:szCs w:val="24"/>
        </w:rPr>
        <w:t xml:space="preserve"> подно</w:t>
      </w:r>
      <w:r w:rsidRPr="00B815DE">
        <w:rPr>
          <w:rFonts w:ascii="Times New Roman" w:hAnsi="Times New Roman" w:cs="Times New Roman"/>
          <w:sz w:val="24"/>
          <w:szCs w:val="24"/>
        </w:rPr>
        <w:t>ше</w:t>
      </w:r>
      <w:r w:rsidRPr="000C31DA">
        <w:rPr>
          <w:rFonts w:ascii="Times New Roman" w:hAnsi="Times New Roman" w:cs="Times New Roman"/>
          <w:sz w:val="24"/>
          <w:szCs w:val="24"/>
        </w:rPr>
        <w:t>ња финансијског изве</w:t>
      </w:r>
      <w:r w:rsidRPr="00B815DE">
        <w:rPr>
          <w:rFonts w:ascii="Times New Roman" w:hAnsi="Times New Roman" w:cs="Times New Roman"/>
          <w:sz w:val="24"/>
          <w:szCs w:val="24"/>
        </w:rPr>
        <w:t>ш</w:t>
      </w:r>
      <w:r w:rsidRPr="000C31DA">
        <w:rPr>
          <w:rFonts w:ascii="Times New Roman" w:hAnsi="Times New Roman" w:cs="Times New Roman"/>
          <w:sz w:val="24"/>
          <w:szCs w:val="24"/>
        </w:rPr>
        <w:t>таја корисника бу</w:t>
      </w:r>
      <w:r w:rsidRPr="00B815DE">
        <w:rPr>
          <w:rFonts w:ascii="Times New Roman" w:hAnsi="Times New Roman" w:cs="Times New Roman"/>
          <w:sz w:val="24"/>
          <w:szCs w:val="24"/>
        </w:rPr>
        <w:t>џ</w:t>
      </w:r>
      <w:r w:rsidRPr="000C31DA">
        <w:rPr>
          <w:rFonts w:ascii="Times New Roman" w:hAnsi="Times New Roman" w:cs="Times New Roman"/>
          <w:sz w:val="24"/>
          <w:szCs w:val="24"/>
        </w:rPr>
        <w:t>етских средстава</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посебној седници за доно</w:t>
      </w:r>
      <w:r w:rsidRPr="00B815DE">
        <w:rPr>
          <w:rFonts w:ascii="Times New Roman" w:hAnsi="Times New Roman" w:cs="Times New Roman"/>
          <w:sz w:val="24"/>
          <w:szCs w:val="24"/>
        </w:rPr>
        <w:t>ш</w:t>
      </w:r>
      <w:r w:rsidRPr="000C31DA">
        <w:rPr>
          <w:rFonts w:ascii="Times New Roman" w:hAnsi="Times New Roman" w:cs="Times New Roman"/>
          <w:sz w:val="24"/>
          <w:szCs w:val="24"/>
        </w:rPr>
        <w:t xml:space="preserve">ење одлуке по </w:t>
      </w:r>
      <w:r w:rsidRPr="00B815DE">
        <w:rPr>
          <w:rFonts w:ascii="Times New Roman" w:hAnsi="Times New Roman" w:cs="Times New Roman"/>
          <w:sz w:val="24"/>
          <w:szCs w:val="24"/>
        </w:rPr>
        <w:t>ж</w:t>
      </w:r>
      <w:r w:rsidRPr="000C31DA">
        <w:rPr>
          <w:rFonts w:ascii="Times New Roman" w:hAnsi="Times New Roman" w:cs="Times New Roman"/>
          <w:sz w:val="24"/>
          <w:szCs w:val="24"/>
        </w:rPr>
        <w:t>алби запослене</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да није потребно присуство запослене при одлу</w:t>
      </w:r>
      <w:r w:rsidRPr="00B815DE">
        <w:rPr>
          <w:rFonts w:ascii="Times New Roman" w:hAnsi="Times New Roman" w:cs="Times New Roman"/>
          <w:sz w:val="24"/>
          <w:szCs w:val="24"/>
        </w:rPr>
        <w:t>ч</w:t>
      </w:r>
      <w:r w:rsidRPr="000C31DA">
        <w:rPr>
          <w:rFonts w:ascii="Times New Roman" w:hAnsi="Times New Roman" w:cs="Times New Roman"/>
          <w:sz w:val="24"/>
          <w:szCs w:val="24"/>
        </w:rPr>
        <w:t xml:space="preserve">ивању о њеној </w:t>
      </w:r>
      <w:r w:rsidRPr="00B815DE">
        <w:rPr>
          <w:rFonts w:ascii="Times New Roman" w:hAnsi="Times New Roman" w:cs="Times New Roman"/>
          <w:sz w:val="24"/>
          <w:szCs w:val="24"/>
        </w:rPr>
        <w:t>ж</w:t>
      </w:r>
      <w:r w:rsidRPr="000C31DA">
        <w:rPr>
          <w:rFonts w:ascii="Times New Roman" w:hAnsi="Times New Roman" w:cs="Times New Roman"/>
          <w:sz w:val="24"/>
          <w:szCs w:val="24"/>
        </w:rPr>
        <w:t>алби</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одбијању приговора запослених</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одбијању примедби наставника Актива српског језика</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 xml:space="preserve">Одлука о усвајању измене Финансијског плана </w:t>
      </w:r>
      <w:r w:rsidRPr="00B815DE">
        <w:rPr>
          <w:rFonts w:ascii="Times New Roman" w:hAnsi="Times New Roman" w:cs="Times New Roman"/>
          <w:sz w:val="24"/>
          <w:szCs w:val="24"/>
        </w:rPr>
        <w:t>и</w:t>
      </w:r>
      <w:r w:rsidRPr="000C31DA">
        <w:rPr>
          <w:rFonts w:ascii="Times New Roman" w:hAnsi="Times New Roman" w:cs="Times New Roman"/>
          <w:sz w:val="24"/>
          <w:szCs w:val="24"/>
        </w:rPr>
        <w:t xml:space="preserve"> Плана јавних набавки</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усвајању измена дестинације за 8.разред</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 xml:space="preserve">Одлука о усвајању Анализа успеха </w:t>
      </w:r>
      <w:r w:rsidRPr="00B815DE">
        <w:rPr>
          <w:rFonts w:ascii="Times New Roman" w:hAnsi="Times New Roman" w:cs="Times New Roman"/>
          <w:sz w:val="24"/>
          <w:szCs w:val="24"/>
        </w:rPr>
        <w:t>и</w:t>
      </w:r>
      <w:r w:rsidRPr="000C31DA">
        <w:rPr>
          <w:rFonts w:ascii="Times New Roman" w:hAnsi="Times New Roman" w:cs="Times New Roman"/>
          <w:sz w:val="24"/>
          <w:szCs w:val="24"/>
        </w:rPr>
        <w:t xml:space="preserve"> владања за 3. Класификациони период </w:t>
      </w:r>
      <w:r w:rsidRPr="00B815DE">
        <w:rPr>
          <w:rFonts w:ascii="Times New Roman" w:hAnsi="Times New Roman" w:cs="Times New Roman"/>
          <w:sz w:val="24"/>
          <w:szCs w:val="24"/>
        </w:rPr>
        <w:t>ш</w:t>
      </w:r>
      <w:r w:rsidRPr="000C31DA">
        <w:rPr>
          <w:rFonts w:ascii="Times New Roman" w:hAnsi="Times New Roman" w:cs="Times New Roman"/>
          <w:sz w:val="24"/>
          <w:szCs w:val="24"/>
        </w:rPr>
        <w:t>колске 2014/15год.</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давању подр</w:t>
      </w:r>
      <w:r w:rsidRPr="00B815DE">
        <w:rPr>
          <w:rFonts w:ascii="Times New Roman" w:hAnsi="Times New Roman" w:cs="Times New Roman"/>
          <w:sz w:val="24"/>
          <w:szCs w:val="24"/>
        </w:rPr>
        <w:t>ш</w:t>
      </w:r>
      <w:r w:rsidRPr="000C31DA">
        <w:rPr>
          <w:rFonts w:ascii="Times New Roman" w:hAnsi="Times New Roman" w:cs="Times New Roman"/>
          <w:sz w:val="24"/>
          <w:szCs w:val="24"/>
        </w:rPr>
        <w:t>ке иницијативи МЗ Миријево</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усвајању тромесе</w:t>
      </w:r>
      <w:r w:rsidRPr="00B815DE">
        <w:rPr>
          <w:rFonts w:ascii="Times New Roman" w:hAnsi="Times New Roman" w:cs="Times New Roman"/>
          <w:sz w:val="24"/>
          <w:szCs w:val="24"/>
        </w:rPr>
        <w:t>ч</w:t>
      </w:r>
      <w:r w:rsidRPr="000C31DA">
        <w:rPr>
          <w:rFonts w:ascii="Times New Roman" w:hAnsi="Times New Roman" w:cs="Times New Roman"/>
          <w:sz w:val="24"/>
          <w:szCs w:val="24"/>
        </w:rPr>
        <w:t>ног изве</w:t>
      </w:r>
      <w:r w:rsidRPr="00B815DE">
        <w:rPr>
          <w:rFonts w:ascii="Times New Roman" w:hAnsi="Times New Roman" w:cs="Times New Roman"/>
          <w:sz w:val="24"/>
          <w:szCs w:val="24"/>
        </w:rPr>
        <w:t>ш</w:t>
      </w:r>
      <w:r w:rsidRPr="000C31DA">
        <w:rPr>
          <w:rFonts w:ascii="Times New Roman" w:hAnsi="Times New Roman" w:cs="Times New Roman"/>
          <w:sz w:val="24"/>
          <w:szCs w:val="24"/>
        </w:rPr>
        <w:t>таја</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вра</w:t>
      </w:r>
      <w:r w:rsidRPr="00B815DE">
        <w:rPr>
          <w:rFonts w:ascii="Times New Roman" w:hAnsi="Times New Roman" w:cs="Times New Roman"/>
          <w:sz w:val="24"/>
          <w:szCs w:val="24"/>
        </w:rPr>
        <w:t>ћ</w:t>
      </w:r>
      <w:r w:rsidRPr="000C31DA">
        <w:rPr>
          <w:rFonts w:ascii="Times New Roman" w:hAnsi="Times New Roman" w:cs="Times New Roman"/>
          <w:sz w:val="24"/>
          <w:szCs w:val="24"/>
        </w:rPr>
        <w:t>ању Ре</w:t>
      </w:r>
      <w:r w:rsidRPr="00B815DE">
        <w:rPr>
          <w:rFonts w:ascii="Times New Roman" w:hAnsi="Times New Roman" w:cs="Times New Roman"/>
          <w:sz w:val="24"/>
          <w:szCs w:val="24"/>
        </w:rPr>
        <w:t>ш</w:t>
      </w:r>
      <w:r w:rsidRPr="000C31DA">
        <w:rPr>
          <w:rFonts w:ascii="Times New Roman" w:hAnsi="Times New Roman" w:cs="Times New Roman"/>
          <w:sz w:val="24"/>
          <w:szCs w:val="24"/>
        </w:rPr>
        <w:t xml:space="preserve">ења о престанку радног односа запослене директору </w:t>
      </w:r>
      <w:r w:rsidRPr="00B815DE">
        <w:rPr>
          <w:rFonts w:ascii="Times New Roman" w:hAnsi="Times New Roman" w:cs="Times New Roman"/>
          <w:sz w:val="24"/>
          <w:szCs w:val="24"/>
        </w:rPr>
        <w:t>ш</w:t>
      </w:r>
      <w:r w:rsidRPr="000C31DA">
        <w:rPr>
          <w:rFonts w:ascii="Times New Roman" w:hAnsi="Times New Roman" w:cs="Times New Roman"/>
          <w:sz w:val="24"/>
          <w:szCs w:val="24"/>
        </w:rPr>
        <w:t>коле на пони</w:t>
      </w:r>
      <w:r w:rsidRPr="00B815DE">
        <w:rPr>
          <w:rFonts w:ascii="Times New Roman" w:hAnsi="Times New Roman" w:cs="Times New Roman"/>
          <w:sz w:val="24"/>
          <w:szCs w:val="24"/>
        </w:rPr>
        <w:t>ш</w:t>
      </w:r>
      <w:r w:rsidRPr="000C31DA">
        <w:rPr>
          <w:rFonts w:ascii="Times New Roman" w:hAnsi="Times New Roman" w:cs="Times New Roman"/>
          <w:sz w:val="24"/>
          <w:szCs w:val="24"/>
        </w:rPr>
        <w:t>тење</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 xml:space="preserve">Одлука да се сходно </w:t>
      </w:r>
      <w:r w:rsidRPr="00B815DE">
        <w:rPr>
          <w:rFonts w:ascii="Times New Roman" w:hAnsi="Times New Roman" w:cs="Times New Roman"/>
          <w:sz w:val="24"/>
          <w:szCs w:val="24"/>
        </w:rPr>
        <w:t>ч</w:t>
      </w:r>
      <w:r w:rsidRPr="000C31DA">
        <w:rPr>
          <w:rFonts w:ascii="Times New Roman" w:hAnsi="Times New Roman" w:cs="Times New Roman"/>
          <w:sz w:val="24"/>
          <w:szCs w:val="24"/>
        </w:rPr>
        <w:t xml:space="preserve">лану 10д Закона о основама система образовања </w:t>
      </w:r>
      <w:r w:rsidRPr="00B815DE">
        <w:rPr>
          <w:rFonts w:ascii="Times New Roman" w:hAnsi="Times New Roman" w:cs="Times New Roman"/>
          <w:sz w:val="24"/>
          <w:szCs w:val="24"/>
        </w:rPr>
        <w:t>и</w:t>
      </w:r>
      <w:r w:rsidRPr="000C31DA">
        <w:rPr>
          <w:rFonts w:ascii="Times New Roman" w:hAnsi="Times New Roman" w:cs="Times New Roman"/>
          <w:sz w:val="24"/>
          <w:szCs w:val="24"/>
        </w:rPr>
        <w:t xml:space="preserve"> васпитања, </w:t>
      </w:r>
      <w:r w:rsidRPr="00B815DE">
        <w:rPr>
          <w:rFonts w:ascii="Times New Roman" w:hAnsi="Times New Roman" w:cs="Times New Roman"/>
          <w:sz w:val="24"/>
          <w:szCs w:val="24"/>
        </w:rPr>
        <w:t>Ш</w:t>
      </w:r>
      <w:r w:rsidRPr="000C31DA">
        <w:rPr>
          <w:rFonts w:ascii="Times New Roman" w:hAnsi="Times New Roman" w:cs="Times New Roman"/>
          <w:sz w:val="24"/>
          <w:szCs w:val="24"/>
        </w:rPr>
        <w:t xml:space="preserve">колском одбору електронским путем </w:t>
      </w:r>
      <w:r w:rsidRPr="00B815DE">
        <w:rPr>
          <w:rFonts w:ascii="Times New Roman" w:hAnsi="Times New Roman" w:cs="Times New Roman"/>
          <w:sz w:val="24"/>
          <w:szCs w:val="24"/>
        </w:rPr>
        <w:t>ш</w:t>
      </w:r>
      <w:r w:rsidRPr="000C31DA">
        <w:rPr>
          <w:rFonts w:ascii="Times New Roman" w:hAnsi="Times New Roman" w:cs="Times New Roman"/>
          <w:sz w:val="24"/>
          <w:szCs w:val="24"/>
        </w:rPr>
        <w:t>аље документација потребна за рад</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 xml:space="preserve">Одлука о одобравању средстава за прославу Дана </w:t>
      </w:r>
      <w:r w:rsidRPr="00B815DE">
        <w:rPr>
          <w:rFonts w:ascii="Times New Roman" w:hAnsi="Times New Roman" w:cs="Times New Roman"/>
          <w:sz w:val="24"/>
          <w:szCs w:val="24"/>
        </w:rPr>
        <w:t>ш</w:t>
      </w:r>
      <w:r w:rsidRPr="000C31DA">
        <w:rPr>
          <w:rFonts w:ascii="Times New Roman" w:hAnsi="Times New Roman" w:cs="Times New Roman"/>
          <w:sz w:val="24"/>
          <w:szCs w:val="24"/>
        </w:rPr>
        <w:t>коле</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одобравању исплате солидарне помо</w:t>
      </w:r>
      <w:r w:rsidRPr="00B815DE">
        <w:rPr>
          <w:rFonts w:ascii="Times New Roman" w:hAnsi="Times New Roman" w:cs="Times New Roman"/>
          <w:sz w:val="24"/>
          <w:szCs w:val="24"/>
        </w:rPr>
        <w:t>ћ</w:t>
      </w:r>
      <w:r w:rsidRPr="000C31DA">
        <w:rPr>
          <w:rFonts w:ascii="Times New Roman" w:hAnsi="Times New Roman" w:cs="Times New Roman"/>
          <w:sz w:val="24"/>
          <w:szCs w:val="24"/>
        </w:rPr>
        <w:t>и</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уклањању металних ормари</w:t>
      </w:r>
      <w:r w:rsidRPr="00B815DE">
        <w:rPr>
          <w:rFonts w:ascii="Times New Roman" w:hAnsi="Times New Roman" w:cs="Times New Roman"/>
          <w:sz w:val="24"/>
          <w:szCs w:val="24"/>
        </w:rPr>
        <w:t>ћ</w:t>
      </w:r>
      <w:r w:rsidRPr="000C31DA">
        <w:rPr>
          <w:rFonts w:ascii="Times New Roman" w:hAnsi="Times New Roman" w:cs="Times New Roman"/>
          <w:sz w:val="24"/>
          <w:szCs w:val="24"/>
        </w:rPr>
        <w:t>а из бо</w:t>
      </w:r>
      <w:r w:rsidRPr="00B815DE">
        <w:rPr>
          <w:rFonts w:ascii="Times New Roman" w:hAnsi="Times New Roman" w:cs="Times New Roman"/>
          <w:sz w:val="24"/>
          <w:szCs w:val="24"/>
        </w:rPr>
        <w:t>ч</w:t>
      </w:r>
      <w:r w:rsidRPr="000C31DA">
        <w:rPr>
          <w:rFonts w:ascii="Times New Roman" w:hAnsi="Times New Roman" w:cs="Times New Roman"/>
          <w:sz w:val="24"/>
          <w:szCs w:val="24"/>
        </w:rPr>
        <w:t>них ходника</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измени Финансијског плана за 2015.год</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усвајању Правилника о раду</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усвајању Правилника о мерама, на</w:t>
      </w:r>
      <w:r w:rsidRPr="00B815DE">
        <w:rPr>
          <w:rFonts w:ascii="Times New Roman" w:hAnsi="Times New Roman" w:cs="Times New Roman"/>
          <w:sz w:val="24"/>
          <w:szCs w:val="24"/>
        </w:rPr>
        <w:t>ч</w:t>
      </w:r>
      <w:r w:rsidRPr="000C31DA">
        <w:rPr>
          <w:rFonts w:ascii="Times New Roman" w:hAnsi="Times New Roman" w:cs="Times New Roman"/>
          <w:sz w:val="24"/>
          <w:szCs w:val="24"/>
        </w:rPr>
        <w:t xml:space="preserve">ину </w:t>
      </w:r>
      <w:r w:rsidRPr="00B815DE">
        <w:rPr>
          <w:rFonts w:ascii="Times New Roman" w:hAnsi="Times New Roman" w:cs="Times New Roman"/>
          <w:sz w:val="24"/>
          <w:szCs w:val="24"/>
        </w:rPr>
        <w:t>и</w:t>
      </w:r>
      <w:r w:rsidRPr="000C31DA">
        <w:rPr>
          <w:rFonts w:ascii="Times New Roman" w:hAnsi="Times New Roman" w:cs="Times New Roman"/>
          <w:sz w:val="24"/>
          <w:szCs w:val="24"/>
        </w:rPr>
        <w:t xml:space="preserve"> поступку за</w:t>
      </w:r>
      <w:r w:rsidRPr="00B815DE">
        <w:rPr>
          <w:rFonts w:ascii="Times New Roman" w:hAnsi="Times New Roman" w:cs="Times New Roman"/>
          <w:sz w:val="24"/>
          <w:szCs w:val="24"/>
        </w:rPr>
        <w:t>ш</w:t>
      </w:r>
      <w:r w:rsidRPr="000C31DA">
        <w:rPr>
          <w:rFonts w:ascii="Times New Roman" w:hAnsi="Times New Roman" w:cs="Times New Roman"/>
          <w:sz w:val="24"/>
          <w:szCs w:val="24"/>
        </w:rPr>
        <w:t>тите безбедности у</w:t>
      </w:r>
      <w:r w:rsidRPr="00B815DE">
        <w:rPr>
          <w:rFonts w:ascii="Times New Roman" w:hAnsi="Times New Roman" w:cs="Times New Roman"/>
          <w:sz w:val="24"/>
          <w:szCs w:val="24"/>
        </w:rPr>
        <w:t>ч</w:t>
      </w:r>
      <w:r w:rsidRPr="000C31DA">
        <w:rPr>
          <w:rFonts w:ascii="Times New Roman" w:hAnsi="Times New Roman" w:cs="Times New Roman"/>
          <w:sz w:val="24"/>
          <w:szCs w:val="24"/>
        </w:rPr>
        <w:t>еника</w:t>
      </w:r>
    </w:p>
    <w:p w:rsidR="00B815DE" w:rsidRPr="000C31DA"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 xml:space="preserve">Одлука о покретању поступка за издавање дела </w:t>
      </w:r>
      <w:r w:rsidRPr="00B815DE">
        <w:rPr>
          <w:rFonts w:ascii="Times New Roman" w:hAnsi="Times New Roman" w:cs="Times New Roman"/>
          <w:sz w:val="24"/>
          <w:szCs w:val="24"/>
        </w:rPr>
        <w:t>ш</w:t>
      </w:r>
      <w:r w:rsidRPr="000C31DA">
        <w:rPr>
          <w:rFonts w:ascii="Times New Roman" w:hAnsi="Times New Roman" w:cs="Times New Roman"/>
          <w:sz w:val="24"/>
          <w:szCs w:val="24"/>
        </w:rPr>
        <w:t>колског простора у 2015/16год.</w:t>
      </w:r>
    </w:p>
    <w:p w:rsidR="00B815DE" w:rsidRPr="00B815DE" w:rsidRDefault="00B815DE" w:rsidP="00551BCF">
      <w:pPr>
        <w:spacing w:after="0"/>
        <w:ind w:left="0" w:hanging="1"/>
        <w:jc w:val="both"/>
        <w:rPr>
          <w:rFonts w:ascii="Times New Roman" w:hAnsi="Times New Roman" w:cs="Times New Roman"/>
          <w:sz w:val="24"/>
          <w:szCs w:val="24"/>
        </w:rPr>
      </w:pPr>
      <w:r w:rsidRPr="000C31DA">
        <w:rPr>
          <w:rFonts w:ascii="Times New Roman" w:hAnsi="Times New Roman" w:cs="Times New Roman"/>
          <w:sz w:val="24"/>
          <w:szCs w:val="24"/>
        </w:rPr>
        <w:t>Одлука о одобравању кори</w:t>
      </w:r>
      <w:r w:rsidRPr="00B815DE">
        <w:rPr>
          <w:rFonts w:ascii="Times New Roman" w:hAnsi="Times New Roman" w:cs="Times New Roman"/>
          <w:sz w:val="24"/>
          <w:szCs w:val="24"/>
        </w:rPr>
        <w:t>шћ</w:t>
      </w:r>
      <w:r w:rsidRPr="000C31DA">
        <w:rPr>
          <w:rFonts w:ascii="Times New Roman" w:hAnsi="Times New Roman" w:cs="Times New Roman"/>
          <w:sz w:val="24"/>
          <w:szCs w:val="24"/>
        </w:rPr>
        <w:t>ења годи</w:t>
      </w:r>
      <w:r w:rsidRPr="00B815DE">
        <w:rPr>
          <w:rFonts w:ascii="Times New Roman" w:hAnsi="Times New Roman" w:cs="Times New Roman"/>
          <w:sz w:val="24"/>
          <w:szCs w:val="24"/>
        </w:rPr>
        <w:t>ш</w:t>
      </w:r>
      <w:r w:rsidRPr="000C31DA">
        <w:rPr>
          <w:rFonts w:ascii="Times New Roman" w:hAnsi="Times New Roman" w:cs="Times New Roman"/>
          <w:sz w:val="24"/>
          <w:szCs w:val="24"/>
        </w:rPr>
        <w:t xml:space="preserve">њег одмора директору </w:t>
      </w:r>
      <w:r w:rsidRPr="00B815DE">
        <w:rPr>
          <w:rFonts w:ascii="Times New Roman" w:hAnsi="Times New Roman" w:cs="Times New Roman"/>
          <w:sz w:val="24"/>
          <w:szCs w:val="24"/>
        </w:rPr>
        <w:t>ш</w:t>
      </w:r>
      <w:r w:rsidRPr="000C31DA">
        <w:rPr>
          <w:rFonts w:ascii="Times New Roman" w:hAnsi="Times New Roman" w:cs="Times New Roman"/>
          <w:sz w:val="24"/>
          <w:szCs w:val="24"/>
        </w:rPr>
        <w:t>коле</w:t>
      </w:r>
    </w:p>
    <w:p w:rsidR="00B815DE" w:rsidRPr="00B815DE" w:rsidRDefault="00B815DE" w:rsidP="00551BCF">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t>Одлука о трећој измени у Финансијском плану и Плану јавних набавки.</w:t>
      </w:r>
    </w:p>
    <w:p w:rsidR="00B815DE" w:rsidRPr="00B815DE" w:rsidRDefault="00B815DE" w:rsidP="001D28F0">
      <w:pPr>
        <w:spacing w:after="0"/>
        <w:ind w:left="0" w:hanging="1"/>
        <w:jc w:val="both"/>
        <w:rPr>
          <w:rFonts w:ascii="Times New Roman" w:hAnsi="Times New Roman" w:cs="Times New Roman"/>
          <w:sz w:val="24"/>
          <w:szCs w:val="24"/>
        </w:rPr>
      </w:pPr>
      <w:r w:rsidRPr="00B815DE">
        <w:rPr>
          <w:rFonts w:ascii="Times New Roman" w:hAnsi="Times New Roman" w:cs="Times New Roman"/>
          <w:sz w:val="24"/>
          <w:szCs w:val="24"/>
        </w:rPr>
        <w:lastRenderedPageBreak/>
        <w:t>Школски одбор је више пута на својим седницама разматрао питање Штрајка у школској 2014/15.год. Неки чланови су више пута указивали на проблем који могу настати из те ситуације која је трајала више месеци. Такође, Школски одбор је и по престанку Штрајка обратио пажњу на проблем оцена и надокнаде часова изневши и неке своје предлоге и подршку за надокнаду градива. Школски одбор је у школској 2014/15.год. био упознат са свим инспекцијским надзорима. Углавном су то били ванредни инспекцијски надзори по анонимним пријавама. Школски одбор је упознат са наложеним мерама и о спровођењу истих.</w:t>
      </w:r>
    </w:p>
    <w:p w:rsidR="00B815DE" w:rsidRPr="002677FC" w:rsidRDefault="00B815DE" w:rsidP="00B03FF1">
      <w:pPr>
        <w:spacing w:after="0"/>
        <w:ind w:left="0" w:hanging="1"/>
        <w:jc w:val="right"/>
        <w:rPr>
          <w:rFonts w:ascii="Times New Roman" w:hAnsi="Times New Roman" w:cs="Times New Roman"/>
          <w:sz w:val="24"/>
          <w:szCs w:val="24"/>
        </w:rPr>
      </w:pPr>
      <w:r w:rsidRPr="002677FC">
        <w:rPr>
          <w:rFonts w:ascii="Times New Roman" w:hAnsi="Times New Roman" w:cs="Times New Roman"/>
          <w:sz w:val="24"/>
          <w:szCs w:val="24"/>
        </w:rPr>
        <w:t xml:space="preserve">Председник </w:t>
      </w:r>
      <w:r w:rsidRPr="00B815DE">
        <w:rPr>
          <w:rFonts w:ascii="Times New Roman" w:hAnsi="Times New Roman" w:cs="Times New Roman"/>
          <w:sz w:val="24"/>
          <w:szCs w:val="24"/>
        </w:rPr>
        <w:t>Ш</w:t>
      </w:r>
      <w:r w:rsidRPr="002677FC">
        <w:rPr>
          <w:rFonts w:ascii="Times New Roman" w:hAnsi="Times New Roman" w:cs="Times New Roman"/>
          <w:sz w:val="24"/>
          <w:szCs w:val="24"/>
        </w:rPr>
        <w:t>колског одбора</w:t>
      </w:r>
    </w:p>
    <w:p w:rsidR="00B815DE" w:rsidRPr="0034712C" w:rsidRDefault="00B815DE" w:rsidP="0034712C">
      <w:pPr>
        <w:spacing w:after="0"/>
        <w:ind w:left="0" w:hanging="1"/>
        <w:jc w:val="right"/>
        <w:rPr>
          <w:rFonts w:ascii="Times New Roman" w:hAnsi="Times New Roman" w:cs="Times New Roman"/>
          <w:sz w:val="24"/>
          <w:szCs w:val="24"/>
        </w:rPr>
      </w:pPr>
      <w:r w:rsidRPr="002677FC">
        <w:rPr>
          <w:rFonts w:ascii="Times New Roman" w:hAnsi="Times New Roman" w:cs="Times New Roman"/>
          <w:sz w:val="24"/>
          <w:szCs w:val="24"/>
        </w:rPr>
        <w:t>Татјана Војводи</w:t>
      </w:r>
      <w:r w:rsidR="0034712C">
        <w:rPr>
          <w:rFonts w:ascii="Times New Roman" w:hAnsi="Times New Roman" w:cs="Times New Roman"/>
          <w:sz w:val="24"/>
          <w:szCs w:val="24"/>
        </w:rPr>
        <w:t>ћ</w:t>
      </w:r>
    </w:p>
    <w:p w:rsidR="002677FC" w:rsidRPr="002677FC" w:rsidRDefault="00597BF9" w:rsidP="001D28F0">
      <w:pPr>
        <w:pStyle w:val="Heading1"/>
        <w:spacing w:before="0"/>
        <w:jc w:val="both"/>
        <w:rPr>
          <w:lang w:val="sr-Cyrl-CS"/>
        </w:rPr>
      </w:pPr>
      <w:bookmarkStart w:id="72" w:name="_Toc429660368"/>
      <w:r>
        <w:t>26</w:t>
      </w:r>
      <w:r w:rsidR="0091003C" w:rsidRPr="002677FC">
        <w:t xml:space="preserve">. </w:t>
      </w:r>
      <w:r w:rsidR="0091003C" w:rsidRPr="002677FC">
        <w:rPr>
          <w:lang w:val="sr-Cyrl-CS"/>
        </w:rPr>
        <w:t>ИЗВЕШТАЈ О ВОЛОНТЕРСКОМ РАДУ СА УЧЕНИЦИМА</w:t>
      </w:r>
      <w:bookmarkEnd w:id="72"/>
    </w:p>
    <w:p w:rsidR="002677FC" w:rsidRPr="00AD2917" w:rsidRDefault="002677FC" w:rsidP="00551BCF">
      <w:pPr>
        <w:spacing w:after="0"/>
        <w:jc w:val="both"/>
        <w:rPr>
          <w:b/>
          <w:lang w:val="sr-Cyrl-CS"/>
        </w:rPr>
      </w:pP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Већ четири године група девојчица из 7/5 спроводи волонтерске акције и укључује још ученика из свог разреда, а посредно и много одељења и ученика из целе школе. Била сам им од почетка ментор и подршка. </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Први део задатка је пријављивање. Наизглед лако, али изискује промишљање и планирање. Попуњавање формулара захтева детаљно информисање о акцији, учесницима, потребама. Препуштала сам им да то саме ураде, па бисмо кориговали заједнички грешке. </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 xml:space="preserve">„Велике ствари долазе у малом паковању“ је назив овогодишње акције. Ове године су сакупљали поклоне за децу у домовима. Прво су обавестиле све ученике млађих разреда, па су сакупљене поклоне прегледале и сортирале, тако да су пуне кесе ствари, слаткиша и школског прибора понеле у Дом. </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ab/>
        <w:t>Други део акције, онај креативнији, је припремање новогодишње представе „Новогодишња чаролија“ за децу из Дома. Саме су написале текст, поделиле улоге, осмислиле костиме и сцену, заказивале пробе (углавном у библиотеци), а најтежи део им је био да своје другове глумце смире и приволе да буду дисциплиновани. Ту смо им прискакале у помоћ. Заказивање сусрета у Дому сам морала да преузмем ја, мада су и то делимично припремиле, јер су нашле спискове домова и телефоне.</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Одлазак у Дом за незбринуту децу „Драгутин Филиповић Јуса“,  22.12.2014.како би ученици спровели своју акцију, био је право уживање и доказ да деца воле да раде, стварају и помажу, само им треба омогућити услове. Социјална радница је упутила децу у степен ометености и врсту понашања деце из дома којој ће приказивати представу.</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Учествовали су: (из 7/5 – 14 ученика) Милан Стојановић, Вукашин Цупара, Јана Ољачић, Јована Коматина, Милица Величковић, Катарина Межић, Марко Ђокић, Стефан Ђорђевић, Немања Огризовић, Величковић Милица, Ђукић Софија, Лелић Тамара, Невена Сташевић,  Јелена Николић,  а из 7/7 -  Андреј Недељков.</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 мају су нас организатори Најволонтерскије акције, Волонтерски центар Општине Звездара, позвали на завршни сусрет. Требало је, као и сваке године, да направимо презентацију, пошаљемо и тамо прикажемо. У библиотеци смо заједнички направили презентацију, договорили се како ће је показивати, ко ће шта да говори и послали.</w:t>
      </w:r>
    </w:p>
    <w:p w:rsidR="002677FC" w:rsidRPr="00F058A3" w:rsidRDefault="002677FC" w:rsidP="00551BCF">
      <w:pPr>
        <w:spacing w:after="0"/>
        <w:ind w:left="0" w:firstLine="0"/>
        <w:jc w:val="both"/>
        <w:rPr>
          <w:rFonts w:ascii="Times New Roman" w:hAnsi="Times New Roman" w:cs="Times New Roman"/>
          <w:sz w:val="24"/>
          <w:szCs w:val="24"/>
          <w:lang w:val="sr-Cyrl-CS"/>
        </w:rPr>
      </w:pPr>
      <w:r w:rsidRPr="00F058A3">
        <w:rPr>
          <w:rFonts w:ascii="Times New Roman" w:hAnsi="Times New Roman" w:cs="Times New Roman"/>
          <w:sz w:val="24"/>
          <w:szCs w:val="24"/>
          <w:lang w:val="sr-Cyrl-CS"/>
        </w:rPr>
        <w:t>У Општини је презентација приказана, поред још две школе са Општине Звездара, а библиотека добила три књиге за награду.</w:t>
      </w:r>
    </w:p>
    <w:p w:rsidR="002677FC" w:rsidRPr="00F058A3" w:rsidRDefault="002677FC" w:rsidP="00551BCF">
      <w:pPr>
        <w:spacing w:after="0"/>
        <w:ind w:left="0" w:firstLine="0"/>
        <w:jc w:val="both"/>
        <w:rPr>
          <w:rFonts w:ascii="Times New Roman" w:hAnsi="Times New Roman" w:cs="Times New Roman"/>
          <w:sz w:val="24"/>
          <w:szCs w:val="24"/>
          <w:lang w:val="sr-Cyrl-CS"/>
        </w:rPr>
      </w:pPr>
    </w:p>
    <w:p w:rsidR="003C185A" w:rsidRPr="007D511E" w:rsidRDefault="002677FC" w:rsidP="0034712C">
      <w:pPr>
        <w:spacing w:after="0"/>
        <w:ind w:left="0" w:firstLine="0"/>
        <w:jc w:val="right"/>
        <w:rPr>
          <w:rFonts w:ascii="Times New Roman" w:hAnsi="Times New Roman" w:cs="Times New Roman"/>
          <w:sz w:val="24"/>
          <w:szCs w:val="24"/>
          <w:lang w:val="sr-Cyrl-CS"/>
        </w:rPr>
      </w:pPr>
      <w:r w:rsidRPr="00206144">
        <w:rPr>
          <w:rFonts w:ascii="Times New Roman" w:hAnsi="Times New Roman" w:cs="Times New Roman"/>
          <w:sz w:val="24"/>
          <w:szCs w:val="24"/>
          <w:lang w:val="sr-Cyrl-CS"/>
        </w:rPr>
        <w:t>Зорица Смиљанић</w:t>
      </w:r>
    </w:p>
    <w:p w:rsidR="00D279C5" w:rsidRPr="00206144" w:rsidRDefault="00597BF9" w:rsidP="00765EB6">
      <w:pPr>
        <w:pStyle w:val="Heading1"/>
        <w:rPr>
          <w:lang w:val="sr-Cyrl-CS"/>
        </w:rPr>
      </w:pPr>
      <w:bookmarkStart w:id="73" w:name="_Toc398286590"/>
      <w:bookmarkStart w:id="74" w:name="_Toc429660369"/>
      <w:r>
        <w:rPr>
          <w:lang w:val="sr-Cyrl-CS"/>
        </w:rPr>
        <w:lastRenderedPageBreak/>
        <w:t xml:space="preserve">27. </w:t>
      </w:r>
      <w:r w:rsidR="00D279C5" w:rsidRPr="00206144">
        <w:rPr>
          <w:lang w:val="sr-Cyrl-CS"/>
        </w:rPr>
        <w:t>НАСТАВНИЧКО ВЕЋЕ</w:t>
      </w:r>
      <w:bookmarkEnd w:id="73"/>
      <w:bookmarkEnd w:id="74"/>
    </w:p>
    <w:p w:rsidR="00D279C5" w:rsidRPr="00D279C5" w:rsidRDefault="00D279C5" w:rsidP="00D279C5">
      <w:pPr>
        <w:pStyle w:val="BodyText"/>
        <w:jc w:val="both"/>
        <w:rPr>
          <w:rFonts w:ascii="Times New Roman" w:hAnsi="Times New Roman"/>
          <w:sz w:val="24"/>
          <w:szCs w:val="24"/>
          <w:lang w:val="sr-Cyrl-CS"/>
        </w:rPr>
      </w:pPr>
    </w:p>
    <w:p w:rsidR="00D279C5" w:rsidRPr="00474345" w:rsidRDefault="00D279C5" w:rsidP="00D279C5">
      <w:pPr>
        <w:pStyle w:val="BodyText"/>
        <w:ind w:left="0" w:firstLine="0"/>
        <w:jc w:val="both"/>
        <w:rPr>
          <w:rFonts w:ascii="Times New Roman" w:hAnsi="Times New Roman"/>
          <w:sz w:val="24"/>
          <w:szCs w:val="24"/>
          <w:lang w:val="sr-Cyrl-CS"/>
        </w:rPr>
      </w:pPr>
      <w:r w:rsidRPr="00474345">
        <w:rPr>
          <w:rFonts w:ascii="Times New Roman" w:hAnsi="Times New Roman"/>
          <w:sz w:val="24"/>
          <w:szCs w:val="24"/>
          <w:lang w:val="sr-Cyrl-CS"/>
        </w:rPr>
        <w:t>У п</w:t>
      </w:r>
      <w:r w:rsidR="00765EB6" w:rsidRPr="00206144">
        <w:rPr>
          <w:rFonts w:ascii="Times New Roman" w:hAnsi="Times New Roman"/>
          <w:sz w:val="24"/>
          <w:szCs w:val="24"/>
          <w:lang w:val="sr-Cyrl-CS"/>
        </w:rPr>
        <w:t>р</w:t>
      </w:r>
      <w:r w:rsidRPr="00474345">
        <w:rPr>
          <w:rFonts w:ascii="Times New Roman" w:hAnsi="Times New Roman"/>
          <w:sz w:val="24"/>
          <w:szCs w:val="24"/>
          <w:lang w:val="sr-Cyrl-CS"/>
        </w:rPr>
        <w:t>отеклој школској години одржано је 2</w:t>
      </w:r>
      <w:r w:rsidR="00474345" w:rsidRPr="007D511E">
        <w:rPr>
          <w:rFonts w:ascii="Times New Roman" w:hAnsi="Times New Roman"/>
          <w:sz w:val="24"/>
          <w:szCs w:val="24"/>
          <w:lang w:val="sr-Cyrl-CS"/>
        </w:rPr>
        <w:t xml:space="preserve">5 </w:t>
      </w:r>
      <w:r w:rsidRPr="00474345">
        <w:rPr>
          <w:rFonts w:ascii="Times New Roman" w:hAnsi="Times New Roman"/>
          <w:sz w:val="24"/>
          <w:szCs w:val="24"/>
          <w:lang w:val="sr-Cyrl-CS"/>
        </w:rPr>
        <w:t>седница Наставничког већа на којима се посебна пажња посветила:</w:t>
      </w:r>
    </w:p>
    <w:p w:rsidR="00D279C5" w:rsidRPr="00474345" w:rsidRDefault="00D279C5" w:rsidP="00765EB6">
      <w:pPr>
        <w:pStyle w:val="BodyText"/>
        <w:widowControl w:val="0"/>
        <w:numPr>
          <w:ilvl w:val="0"/>
          <w:numId w:val="28"/>
        </w:numPr>
        <w:tabs>
          <w:tab w:val="left" w:pos="0"/>
        </w:tabs>
        <w:suppressAutoHyphens/>
        <w:spacing w:line="100" w:lineRule="atLeast"/>
        <w:jc w:val="both"/>
        <w:textAlignment w:val="baseline"/>
        <w:rPr>
          <w:rFonts w:ascii="Times New Roman" w:eastAsia="Times New Roman" w:hAnsi="Times New Roman"/>
          <w:sz w:val="24"/>
          <w:szCs w:val="24"/>
          <w:lang w:val="sr-Cyrl-CS"/>
        </w:rPr>
      </w:pPr>
      <w:r w:rsidRPr="00474345">
        <w:rPr>
          <w:rFonts w:ascii="Times New Roman" w:hAnsi="Times New Roman"/>
          <w:sz w:val="24"/>
          <w:szCs w:val="24"/>
          <w:lang w:val="sr-Cyrl-CS"/>
        </w:rPr>
        <w:t>Унапређењу рада у области наставе кроз:</w:t>
      </w:r>
    </w:p>
    <w:p w:rsidR="00D279C5" w:rsidRPr="00474345" w:rsidRDefault="00D279C5" w:rsidP="00113BDA">
      <w:pPr>
        <w:pStyle w:val="BodyText"/>
        <w:ind w:left="426" w:firstLine="0"/>
        <w:jc w:val="both"/>
        <w:rPr>
          <w:rFonts w:ascii="Times New Roman" w:eastAsia="Times New Roman" w:hAnsi="Times New Roman"/>
          <w:sz w:val="24"/>
          <w:szCs w:val="24"/>
          <w:lang w:val="sr-Cyrl-CS"/>
        </w:rPr>
      </w:pPr>
      <w:r w:rsidRPr="00474345">
        <w:rPr>
          <w:rFonts w:ascii="Times New Roman" w:hAnsi="Times New Roman"/>
          <w:sz w:val="24"/>
          <w:szCs w:val="24"/>
          <w:lang w:val="sr-Cyrl-CS"/>
        </w:rPr>
        <w:t>- унапређивање планирања и програмирања рада и интегрисање образовних стандарда у Школски про</w:t>
      </w:r>
      <w:r w:rsidR="00FA0140" w:rsidRPr="00474345">
        <w:rPr>
          <w:rFonts w:ascii="Times New Roman" w:hAnsi="Times New Roman"/>
          <w:sz w:val="24"/>
          <w:szCs w:val="24"/>
          <w:lang w:val="sr-Cyrl-CS"/>
        </w:rPr>
        <w:t>грам, годишње и месечне планове;</w:t>
      </w:r>
    </w:p>
    <w:p w:rsidR="00D279C5" w:rsidRPr="00474345" w:rsidRDefault="00D279C5" w:rsidP="00113BDA">
      <w:pPr>
        <w:pStyle w:val="BodyText"/>
        <w:ind w:left="426" w:hanging="1"/>
        <w:jc w:val="both"/>
        <w:rPr>
          <w:rFonts w:ascii="Times New Roman" w:eastAsia="Times New Roman" w:hAnsi="Times New Roman"/>
          <w:sz w:val="24"/>
          <w:szCs w:val="24"/>
          <w:lang w:val="sr-Cyrl-CS"/>
        </w:rPr>
      </w:pPr>
      <w:r w:rsidRPr="00474345">
        <w:rPr>
          <w:rFonts w:ascii="Times New Roman" w:hAnsi="Times New Roman"/>
          <w:sz w:val="24"/>
          <w:szCs w:val="24"/>
          <w:lang w:val="sr-Cyrl-CS"/>
        </w:rPr>
        <w:t>- корелацију садржаја различитих предме</w:t>
      </w:r>
      <w:r w:rsidR="00FA0140" w:rsidRPr="00474345">
        <w:rPr>
          <w:rFonts w:ascii="Times New Roman" w:hAnsi="Times New Roman"/>
          <w:sz w:val="24"/>
          <w:szCs w:val="24"/>
          <w:lang w:val="sr-Cyrl-CS"/>
        </w:rPr>
        <w:t>та – мултидисциплинарни приступ;</w:t>
      </w:r>
    </w:p>
    <w:p w:rsidR="00D279C5" w:rsidRPr="00474345" w:rsidRDefault="00FA0140" w:rsidP="00113BDA">
      <w:pPr>
        <w:pStyle w:val="BodyText"/>
        <w:ind w:left="426" w:hanging="1"/>
        <w:jc w:val="both"/>
        <w:rPr>
          <w:rFonts w:ascii="Times New Roman" w:eastAsia="Times New Roman" w:hAnsi="Times New Roman"/>
          <w:sz w:val="24"/>
          <w:szCs w:val="24"/>
          <w:lang w:val="sr-Cyrl-CS"/>
        </w:rPr>
      </w:pPr>
      <w:r w:rsidRPr="00474345">
        <w:rPr>
          <w:rFonts w:ascii="Times New Roman" w:hAnsi="Times New Roman"/>
          <w:sz w:val="24"/>
          <w:szCs w:val="24"/>
          <w:lang w:val="sr-Cyrl-CS"/>
        </w:rPr>
        <w:t>- тимску наставу;</w:t>
      </w:r>
    </w:p>
    <w:p w:rsidR="00D279C5" w:rsidRPr="00474345" w:rsidRDefault="00FA0140" w:rsidP="00113BDA">
      <w:pPr>
        <w:pStyle w:val="BodyText"/>
        <w:ind w:left="426" w:hanging="1"/>
        <w:jc w:val="both"/>
        <w:rPr>
          <w:rFonts w:ascii="Times New Roman" w:eastAsia="Times New Roman" w:hAnsi="Times New Roman"/>
          <w:sz w:val="24"/>
          <w:szCs w:val="24"/>
          <w:lang w:val="sr-Cyrl-CS"/>
        </w:rPr>
      </w:pPr>
      <w:r w:rsidRPr="00474345">
        <w:rPr>
          <w:rFonts w:ascii="Times New Roman" w:hAnsi="Times New Roman"/>
          <w:sz w:val="24"/>
          <w:szCs w:val="24"/>
          <w:lang w:val="sr-Cyrl-CS"/>
        </w:rPr>
        <w:t>- мотивацију ученика;</w:t>
      </w:r>
    </w:p>
    <w:p w:rsidR="00D279C5" w:rsidRPr="00474345" w:rsidRDefault="00D279C5" w:rsidP="00113BDA">
      <w:pPr>
        <w:pStyle w:val="BodyText"/>
        <w:ind w:left="426" w:hanging="1"/>
        <w:jc w:val="both"/>
        <w:rPr>
          <w:rFonts w:ascii="Times New Roman" w:hAnsi="Times New Roman"/>
          <w:sz w:val="24"/>
          <w:szCs w:val="24"/>
          <w:lang w:val="sr-Cyrl-CS"/>
        </w:rPr>
      </w:pPr>
      <w:r w:rsidRPr="00474345">
        <w:rPr>
          <w:rFonts w:ascii="Times New Roman" w:hAnsi="Times New Roman"/>
          <w:sz w:val="24"/>
          <w:szCs w:val="24"/>
          <w:lang w:val="sr-Cyrl-CS"/>
        </w:rPr>
        <w:t>- побољшање сарадње наставник – ученик, ученик – ученик и наставник – родитељ;</w:t>
      </w:r>
    </w:p>
    <w:p w:rsidR="00D279C5" w:rsidRPr="00474345" w:rsidRDefault="00D279C5" w:rsidP="00765EB6">
      <w:pPr>
        <w:pStyle w:val="BodyText"/>
        <w:widowControl w:val="0"/>
        <w:numPr>
          <w:ilvl w:val="0"/>
          <w:numId w:val="29"/>
        </w:numPr>
        <w:tabs>
          <w:tab w:val="left" w:pos="0"/>
        </w:tabs>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Побољшање угледа и маркетинга школе;</w:t>
      </w:r>
    </w:p>
    <w:p w:rsidR="00D279C5" w:rsidRPr="00474345" w:rsidRDefault="005A21CD" w:rsidP="00765EB6">
      <w:pPr>
        <w:pStyle w:val="BodyText"/>
        <w:widowControl w:val="0"/>
        <w:numPr>
          <w:ilvl w:val="0"/>
          <w:numId w:val="29"/>
        </w:numPr>
        <w:tabs>
          <w:tab w:val="left" w:pos="0"/>
        </w:tabs>
        <w:suppressAutoHyphens/>
        <w:spacing w:line="100" w:lineRule="atLeast"/>
        <w:jc w:val="both"/>
        <w:textAlignment w:val="baseline"/>
        <w:rPr>
          <w:rFonts w:ascii="Times New Roman" w:eastAsia="Times New Roman" w:hAnsi="Times New Roman"/>
          <w:sz w:val="24"/>
          <w:szCs w:val="24"/>
          <w:lang w:val="sr-Cyrl-CS"/>
        </w:rPr>
      </w:pPr>
      <w:r w:rsidRPr="00474345">
        <w:rPr>
          <w:rFonts w:ascii="Times New Roman" w:hAnsi="Times New Roman"/>
          <w:sz w:val="24"/>
          <w:szCs w:val="24"/>
          <w:lang w:val="sr-Cyrl-CS"/>
        </w:rPr>
        <w:t>Реализацији пројекта „</w:t>
      </w:r>
      <w:r w:rsidR="00D279C5" w:rsidRPr="00474345">
        <w:rPr>
          <w:rFonts w:ascii="Times New Roman" w:hAnsi="Times New Roman"/>
          <w:sz w:val="24"/>
          <w:szCs w:val="24"/>
          <w:lang w:val="sr-Cyrl-CS"/>
        </w:rPr>
        <w:t>Безбедна школа”;</w:t>
      </w:r>
    </w:p>
    <w:p w:rsidR="00D279C5" w:rsidRPr="00474345" w:rsidRDefault="00D279C5" w:rsidP="00765EB6">
      <w:pPr>
        <w:pStyle w:val="BodyText"/>
        <w:ind w:left="0" w:firstLine="0"/>
        <w:jc w:val="both"/>
        <w:rPr>
          <w:rFonts w:ascii="Times New Roman" w:hAnsi="Times New Roman"/>
          <w:sz w:val="24"/>
          <w:szCs w:val="24"/>
          <w:lang w:val="sr-Cyrl-CS"/>
        </w:rPr>
      </w:pPr>
      <w:r w:rsidRPr="00474345">
        <w:rPr>
          <w:rFonts w:ascii="Times New Roman" w:hAnsi="Times New Roman"/>
          <w:sz w:val="24"/>
          <w:szCs w:val="24"/>
          <w:lang w:val="sr-Cyrl-CS"/>
        </w:rPr>
        <w:t xml:space="preserve">Наставничко веће је разматрало следећа значајна питања за рад школе: </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успех, владање, изостанке од првог до осмог разреда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утврђивало је и анализирало предлог мера за побољшање успеха ученика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анализирало реализацију редовне, допунске и додатне наставе и ваннаставне активности</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правило план побољшања постигнућа ученика, као и план подршке ученицима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вршило анализу иницијалних и пробних тестова, а у циљу кориговања програма ради напредовања ученика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вршило анализу постигнутих резултата на такмичењима</w:t>
      </w:r>
      <w:r w:rsidR="00FA0140" w:rsidRPr="00474345">
        <w:rPr>
          <w:rFonts w:ascii="Times New Roman" w:hAnsi="Times New Roman"/>
          <w:sz w:val="24"/>
          <w:szCs w:val="24"/>
          <w:lang w:val="sr-Cyrl-CS"/>
        </w:rPr>
        <w:t>;</w:t>
      </w:r>
    </w:p>
    <w:p w:rsidR="00D279C5" w:rsidRPr="00474345" w:rsidRDefault="00D279C5" w:rsidP="00FA0140">
      <w:pPr>
        <w:pStyle w:val="BodyText"/>
        <w:widowControl w:val="0"/>
        <w:numPr>
          <w:ilvl w:val="0"/>
          <w:numId w:val="32"/>
        </w:numPr>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утврдило распоред редовне наставе и осталих видова образовно-васпитног рада и утврдило списак уџбеника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eastAsia="Times New Roman" w:hAnsi="Times New Roman"/>
          <w:sz w:val="24"/>
          <w:szCs w:val="24"/>
          <w:lang w:val="sr-Cyrl-CS"/>
        </w:rPr>
      </w:pPr>
      <w:r w:rsidRPr="00474345">
        <w:rPr>
          <w:rFonts w:ascii="Times New Roman" w:hAnsi="Times New Roman"/>
          <w:sz w:val="24"/>
          <w:szCs w:val="24"/>
          <w:lang w:val="sr-Cyrl-CS"/>
        </w:rPr>
        <w:t>утврдило дестинације за извођење рекреативне наставе, излета и екскурзија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eastAsia="Times New Roman" w:hAnsi="Times New Roman"/>
          <w:sz w:val="24"/>
          <w:szCs w:val="24"/>
          <w:lang w:val="sr-Cyrl-CS"/>
        </w:rPr>
      </w:pPr>
      <w:r w:rsidRPr="00474345">
        <w:rPr>
          <w:rFonts w:ascii="Times New Roman" w:hAnsi="Times New Roman"/>
          <w:sz w:val="24"/>
          <w:szCs w:val="24"/>
          <w:lang w:val="sr-Cyrl-CS"/>
        </w:rPr>
        <w:t>утврдило листу изборних предмета</w:t>
      </w:r>
      <w:r w:rsidR="00FA0140" w:rsidRPr="00474345">
        <w:rPr>
          <w:rFonts w:ascii="Times New Roman" w:hAnsi="Times New Roman"/>
          <w:sz w:val="24"/>
          <w:szCs w:val="24"/>
          <w:lang w:val="sr-Cyrl-CS"/>
        </w:rPr>
        <w:t>;</w:t>
      </w:r>
    </w:p>
    <w:p w:rsidR="00D279C5" w:rsidRPr="00474345" w:rsidRDefault="00D279C5" w:rsidP="00765EB6">
      <w:pPr>
        <w:pStyle w:val="BodyText"/>
        <w:widowControl w:val="0"/>
        <w:numPr>
          <w:ilvl w:val="0"/>
          <w:numId w:val="32"/>
        </w:numPr>
        <w:suppressAutoHyphens/>
        <w:spacing w:line="100" w:lineRule="atLeast"/>
        <w:jc w:val="both"/>
        <w:textAlignment w:val="baseline"/>
        <w:rPr>
          <w:rFonts w:ascii="Times New Roman" w:eastAsia="Times New Roman" w:hAnsi="Times New Roman"/>
          <w:sz w:val="24"/>
          <w:szCs w:val="24"/>
          <w:lang w:val="sr-Cyrl-CS"/>
        </w:rPr>
      </w:pPr>
      <w:r w:rsidRPr="00474345">
        <w:rPr>
          <w:rFonts w:ascii="Times New Roman" w:hAnsi="Times New Roman"/>
          <w:sz w:val="24"/>
          <w:szCs w:val="24"/>
          <w:lang w:val="sr-Cyrl-CS"/>
        </w:rPr>
        <w:t>ослобађање од наставе физичког</w:t>
      </w:r>
      <w:r w:rsidR="00FA0140" w:rsidRPr="00474345">
        <w:rPr>
          <w:rFonts w:ascii="Times New Roman" w:hAnsi="Times New Roman"/>
          <w:sz w:val="24"/>
          <w:szCs w:val="24"/>
          <w:lang w:val="sr-Cyrl-CS"/>
        </w:rPr>
        <w:t xml:space="preserve"> васпитања и изборних предмета.</w:t>
      </w:r>
    </w:p>
    <w:p w:rsidR="00D279C5" w:rsidRPr="00474345" w:rsidRDefault="00D279C5" w:rsidP="00765EB6">
      <w:pPr>
        <w:pStyle w:val="BodyText"/>
        <w:ind w:left="0" w:firstLine="0"/>
        <w:jc w:val="both"/>
        <w:rPr>
          <w:rFonts w:ascii="Times New Roman" w:hAnsi="Times New Roman"/>
          <w:sz w:val="24"/>
          <w:szCs w:val="24"/>
          <w:lang w:val="sr-Cyrl-CS"/>
        </w:rPr>
      </w:pPr>
      <w:r w:rsidRPr="00474345">
        <w:rPr>
          <w:rFonts w:ascii="Times New Roman" w:hAnsi="Times New Roman"/>
          <w:sz w:val="24"/>
          <w:szCs w:val="24"/>
          <w:lang w:val="sr-Cyrl-CS"/>
        </w:rPr>
        <w:t>Наставничко веће је разматрало извештаје:</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lang w:val="sr-Cyrl-CS"/>
        </w:rPr>
      </w:pPr>
      <w:r w:rsidRPr="00474345">
        <w:rPr>
          <w:rFonts w:ascii="Times New Roman" w:hAnsi="Times New Roman"/>
          <w:sz w:val="24"/>
          <w:szCs w:val="24"/>
          <w:lang w:val="sr-Cyrl-CS"/>
        </w:rPr>
        <w:t>Тима за заштиту деце од насиља,</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Тима за инклузивно образовање,</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Тима за самовредновање,</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стручном усавршавању,</w:t>
      </w:r>
    </w:p>
    <w:p w:rsidR="00474345" w:rsidRPr="00474345" w:rsidRDefault="0047434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 xml:space="preserve">о излету ученика 8. разреда, </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реализацији манифестација у којима су учествовали наши ученици и колеге,</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резултатима пробног теста за 4.разред,</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резултатима иницијалних и пробних тестова за 8. разред</w:t>
      </w:r>
      <w:r w:rsidR="00474345" w:rsidRPr="00474345">
        <w:rPr>
          <w:rFonts w:ascii="Times New Roman" w:hAnsi="Times New Roman"/>
          <w:sz w:val="24"/>
          <w:szCs w:val="24"/>
        </w:rPr>
        <w:t>,</w:t>
      </w:r>
    </w:p>
    <w:p w:rsidR="00D279C5" w:rsidRPr="00474345" w:rsidRDefault="00D279C5" w:rsidP="00765EB6">
      <w:pPr>
        <w:pStyle w:val="BodyText"/>
        <w:widowControl w:val="0"/>
        <w:numPr>
          <w:ilvl w:val="0"/>
          <w:numId w:val="30"/>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lastRenderedPageBreak/>
        <w:t>о резултатима завршног испита,</w:t>
      </w:r>
    </w:p>
    <w:p w:rsidR="00D279C5" w:rsidRPr="00474345" w:rsidRDefault="00D279C5" w:rsidP="00765EB6">
      <w:pPr>
        <w:pStyle w:val="BodyText"/>
        <w:widowControl w:val="0"/>
        <w:numPr>
          <w:ilvl w:val="0"/>
          <w:numId w:val="31"/>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спроведеним анализама адаптације ученика 1. разреда као и 5. разреда на предметној настави</w:t>
      </w:r>
      <w:r w:rsidR="00474345" w:rsidRPr="00474345">
        <w:rPr>
          <w:rFonts w:ascii="Times New Roman" w:hAnsi="Times New Roman"/>
          <w:sz w:val="24"/>
          <w:szCs w:val="24"/>
        </w:rPr>
        <w:t>,</w:t>
      </w:r>
    </w:p>
    <w:p w:rsidR="00D279C5" w:rsidRPr="00474345" w:rsidRDefault="00D279C5" w:rsidP="00765EB6">
      <w:pPr>
        <w:pStyle w:val="BodyText"/>
        <w:widowControl w:val="0"/>
        <w:numPr>
          <w:ilvl w:val="0"/>
          <w:numId w:val="31"/>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сарадњи школе са породицом</w:t>
      </w:r>
      <w:r w:rsidR="00474345" w:rsidRPr="00474345">
        <w:rPr>
          <w:rFonts w:ascii="Times New Roman" w:hAnsi="Times New Roman"/>
          <w:sz w:val="24"/>
          <w:szCs w:val="24"/>
        </w:rPr>
        <w:t>,</w:t>
      </w:r>
    </w:p>
    <w:p w:rsidR="00474345" w:rsidRPr="00474345" w:rsidRDefault="00D279C5" w:rsidP="00474345">
      <w:pPr>
        <w:pStyle w:val="BodyText"/>
        <w:widowControl w:val="0"/>
        <w:numPr>
          <w:ilvl w:val="0"/>
          <w:numId w:val="31"/>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раду школе</w:t>
      </w:r>
      <w:r w:rsidR="00474345" w:rsidRPr="00474345">
        <w:rPr>
          <w:rFonts w:ascii="Times New Roman" w:hAnsi="Times New Roman"/>
          <w:sz w:val="24"/>
          <w:szCs w:val="24"/>
        </w:rPr>
        <w:t>,</w:t>
      </w:r>
    </w:p>
    <w:p w:rsidR="007320CD" w:rsidRPr="00474345" w:rsidRDefault="00D279C5" w:rsidP="00474345">
      <w:pPr>
        <w:pStyle w:val="BodyText"/>
        <w:widowControl w:val="0"/>
        <w:numPr>
          <w:ilvl w:val="0"/>
          <w:numId w:val="31"/>
        </w:numPr>
        <w:tabs>
          <w:tab w:val="left" w:pos="0"/>
        </w:tabs>
        <w:suppressAutoHyphens/>
        <w:spacing w:line="100" w:lineRule="atLeast"/>
        <w:jc w:val="both"/>
        <w:textAlignment w:val="baseline"/>
        <w:rPr>
          <w:rFonts w:ascii="Times New Roman" w:hAnsi="Times New Roman"/>
          <w:sz w:val="24"/>
          <w:szCs w:val="24"/>
        </w:rPr>
      </w:pPr>
      <w:r w:rsidRPr="00474345">
        <w:rPr>
          <w:rFonts w:ascii="Times New Roman" w:hAnsi="Times New Roman"/>
          <w:sz w:val="24"/>
          <w:szCs w:val="24"/>
        </w:rPr>
        <w:t>о раду директора</w:t>
      </w:r>
      <w:r w:rsidR="00474345" w:rsidRPr="00474345">
        <w:rPr>
          <w:rFonts w:ascii="Times New Roman" w:hAnsi="Times New Roman"/>
          <w:sz w:val="24"/>
          <w:szCs w:val="24"/>
        </w:rPr>
        <w:t>.</w:t>
      </w:r>
    </w:p>
    <w:p w:rsidR="00474345" w:rsidRPr="00474345" w:rsidRDefault="00474345" w:rsidP="00474345">
      <w:pPr>
        <w:pStyle w:val="BodyText"/>
        <w:widowControl w:val="0"/>
        <w:suppressAutoHyphens/>
        <w:spacing w:line="100" w:lineRule="atLeast"/>
        <w:ind w:left="0" w:firstLine="0"/>
        <w:jc w:val="both"/>
        <w:textAlignment w:val="baseline"/>
        <w:rPr>
          <w:rFonts w:ascii="Times New Roman" w:hAnsi="Times New Roman"/>
          <w:sz w:val="24"/>
          <w:szCs w:val="24"/>
        </w:rPr>
      </w:pPr>
    </w:p>
    <w:p w:rsidR="00474345" w:rsidRPr="00206144" w:rsidRDefault="00474345" w:rsidP="00474345">
      <w:pPr>
        <w:pStyle w:val="BodyText"/>
        <w:widowControl w:val="0"/>
        <w:suppressAutoHyphens/>
        <w:spacing w:line="100" w:lineRule="atLeast"/>
        <w:ind w:left="0" w:firstLine="0"/>
        <w:jc w:val="both"/>
        <w:textAlignment w:val="baseline"/>
        <w:rPr>
          <w:rFonts w:ascii="Times New Roman" w:hAnsi="Times New Roman"/>
          <w:sz w:val="24"/>
          <w:szCs w:val="24"/>
        </w:rPr>
      </w:pPr>
      <w:r w:rsidRPr="00474345">
        <w:rPr>
          <w:rFonts w:ascii="Times New Roman" w:hAnsi="Times New Roman"/>
          <w:sz w:val="24"/>
          <w:szCs w:val="24"/>
        </w:rPr>
        <w:t>Наставничко веће је упознато са свим инспекцијским записницима.</w:t>
      </w:r>
    </w:p>
    <w:p w:rsidR="007320CD" w:rsidRPr="00206144" w:rsidRDefault="00597BF9" w:rsidP="007320CD">
      <w:pPr>
        <w:pStyle w:val="Heading1"/>
      </w:pPr>
      <w:bookmarkStart w:id="75" w:name="_Toc398286591"/>
      <w:bookmarkStart w:id="76" w:name="_Toc429660370"/>
      <w:r>
        <w:t xml:space="preserve">28. </w:t>
      </w:r>
      <w:r w:rsidR="007320CD" w:rsidRPr="00206144">
        <w:t>СТРУЧНА ВЕЋА</w:t>
      </w:r>
      <w:bookmarkEnd w:id="75"/>
      <w:bookmarkEnd w:id="76"/>
    </w:p>
    <w:p w:rsidR="007320CD" w:rsidRPr="00206144" w:rsidRDefault="007320CD" w:rsidP="007320CD">
      <w:pPr>
        <w:pStyle w:val="BodyText"/>
      </w:pPr>
    </w:p>
    <w:p w:rsidR="007320CD" w:rsidRPr="00206144" w:rsidRDefault="007320CD" w:rsidP="007320CD">
      <w:pPr>
        <w:pStyle w:val="BodyText"/>
        <w:ind w:left="0" w:firstLine="0"/>
        <w:jc w:val="both"/>
        <w:rPr>
          <w:rFonts w:ascii="Times New Roman" w:hAnsi="Times New Roman"/>
          <w:sz w:val="24"/>
          <w:szCs w:val="24"/>
        </w:rPr>
      </w:pPr>
      <w:r w:rsidRPr="00206144">
        <w:rPr>
          <w:rFonts w:ascii="Times New Roman" w:hAnsi="Times New Roman"/>
          <w:sz w:val="24"/>
          <w:szCs w:val="24"/>
        </w:rPr>
        <w:t>У раду стручних већа реализовани су следећи општи задаци:</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 xml:space="preserve">предлог поделе предмета на наставнике и задужења у </w:t>
      </w:r>
      <w:r w:rsidR="00FA0140" w:rsidRPr="00206144">
        <w:rPr>
          <w:rFonts w:ascii="Times New Roman" w:hAnsi="Times New Roman"/>
          <w:sz w:val="24"/>
          <w:szCs w:val="24"/>
        </w:rPr>
        <w:t>оквиру 40-очасовне радне недеље</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изб</w:t>
      </w:r>
      <w:r w:rsidR="00FA0140" w:rsidRPr="00206144">
        <w:rPr>
          <w:rFonts w:ascii="Times New Roman" w:hAnsi="Times New Roman"/>
          <w:sz w:val="24"/>
          <w:szCs w:val="24"/>
        </w:rPr>
        <w:t>ор уџбеника и радног материјала</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утврђивање планова редовне, допунске и додатне наставе  и сл</w:t>
      </w:r>
      <w:r w:rsidR="00FA0140" w:rsidRPr="00206144">
        <w:rPr>
          <w:rFonts w:ascii="Times New Roman" w:hAnsi="Times New Roman"/>
          <w:sz w:val="24"/>
          <w:szCs w:val="24"/>
        </w:rPr>
        <w:t>ободних активности</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план реализације писмених за</w:t>
      </w:r>
      <w:r w:rsidR="00FA0140" w:rsidRPr="00206144">
        <w:rPr>
          <w:rFonts w:ascii="Times New Roman" w:hAnsi="Times New Roman"/>
          <w:sz w:val="24"/>
          <w:szCs w:val="24"/>
        </w:rPr>
        <w:t>датака и писмених провера знања</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анализа квалитета редо</w:t>
      </w:r>
      <w:r w:rsidR="00FA0140" w:rsidRPr="00206144">
        <w:rPr>
          <w:rFonts w:ascii="Times New Roman" w:hAnsi="Times New Roman"/>
          <w:sz w:val="24"/>
          <w:szCs w:val="24"/>
        </w:rPr>
        <w:t>вне, допунске и додатне наставе</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анали</w:t>
      </w:r>
      <w:r w:rsidR="00FA0140" w:rsidRPr="00206144">
        <w:rPr>
          <w:rFonts w:ascii="Times New Roman" w:hAnsi="Times New Roman"/>
          <w:sz w:val="24"/>
          <w:szCs w:val="24"/>
        </w:rPr>
        <w:t>за успеха ученика по предметима</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стручно усавршавање кроз семинаре и праћ</w:t>
      </w:r>
      <w:r w:rsidR="00FA0140" w:rsidRPr="00206144">
        <w:rPr>
          <w:rFonts w:ascii="Times New Roman" w:hAnsi="Times New Roman"/>
          <w:sz w:val="24"/>
          <w:szCs w:val="24"/>
        </w:rPr>
        <w:t>ење реализације угледних часова</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израда Извештаја о раду већа за претходну школску годину и програма за наредну школску годину</w:t>
      </w:r>
      <w:r w:rsidR="00FA0140" w:rsidRPr="00B24766">
        <w:rPr>
          <w:rFonts w:ascii="Times New Roman" w:hAnsi="Times New Roman"/>
          <w:sz w:val="24"/>
          <w:szCs w:val="24"/>
        </w:rPr>
        <w:t>;</w:t>
      </w:r>
    </w:p>
    <w:p w:rsidR="007320CD" w:rsidRPr="00206144" w:rsidRDefault="007320CD" w:rsidP="007320CD">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предлози за побољшање квалитета наставе</w:t>
      </w:r>
      <w:r w:rsidR="00FA0140" w:rsidRPr="00B24766">
        <w:rPr>
          <w:rFonts w:ascii="Times New Roman" w:hAnsi="Times New Roman"/>
          <w:sz w:val="24"/>
          <w:szCs w:val="24"/>
        </w:rPr>
        <w:t>;</w:t>
      </w:r>
    </w:p>
    <w:p w:rsidR="007320CD" w:rsidRPr="00206144" w:rsidRDefault="007320CD" w:rsidP="008F2461">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206144">
        <w:rPr>
          <w:rFonts w:ascii="Times New Roman" w:hAnsi="Times New Roman"/>
          <w:sz w:val="24"/>
          <w:szCs w:val="24"/>
        </w:rPr>
        <w:t xml:space="preserve">предлози </w:t>
      </w:r>
      <w:r w:rsidR="00B24766" w:rsidRPr="00206144">
        <w:rPr>
          <w:rFonts w:ascii="Times New Roman" w:hAnsi="Times New Roman"/>
          <w:sz w:val="24"/>
          <w:szCs w:val="24"/>
        </w:rPr>
        <w:t>за побољшање постигнућа ученика</w:t>
      </w:r>
      <w:r w:rsidR="00B24766" w:rsidRPr="00B24766">
        <w:rPr>
          <w:rFonts w:ascii="Times New Roman" w:hAnsi="Times New Roman"/>
          <w:sz w:val="24"/>
          <w:szCs w:val="24"/>
        </w:rPr>
        <w:t>;</w:t>
      </w:r>
    </w:p>
    <w:p w:rsidR="00B24766" w:rsidRPr="00206144" w:rsidRDefault="00B24766" w:rsidP="008F2461">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B24766">
        <w:rPr>
          <w:rFonts w:ascii="Times New Roman" w:hAnsi="Times New Roman"/>
          <w:sz w:val="24"/>
          <w:szCs w:val="24"/>
        </w:rPr>
        <w:t>стручна већа су анализирала постигнућа на пробном и званичном завршном испиту и направила план за побољшање резултата на истим;</w:t>
      </w:r>
    </w:p>
    <w:p w:rsidR="00B24766" w:rsidRDefault="00B24766" w:rsidP="008F2461">
      <w:pPr>
        <w:pStyle w:val="BodyText"/>
        <w:widowControl w:val="0"/>
        <w:numPr>
          <w:ilvl w:val="0"/>
          <w:numId w:val="33"/>
        </w:numPr>
        <w:tabs>
          <w:tab w:val="left" w:pos="720"/>
        </w:tabs>
        <w:suppressAutoHyphens/>
        <w:spacing w:line="100" w:lineRule="atLeast"/>
        <w:jc w:val="both"/>
        <w:textAlignment w:val="baseline"/>
        <w:rPr>
          <w:rFonts w:ascii="Times New Roman" w:hAnsi="Times New Roman"/>
          <w:sz w:val="24"/>
          <w:szCs w:val="24"/>
        </w:rPr>
      </w:pPr>
      <w:r w:rsidRPr="00B24766">
        <w:rPr>
          <w:rFonts w:ascii="Times New Roman" w:hAnsi="Times New Roman"/>
          <w:sz w:val="24"/>
          <w:szCs w:val="24"/>
        </w:rPr>
        <w:t>предлози за опремање кабинета опремом и наставним средствима.</w:t>
      </w: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1D28F0" w:rsidRPr="00206144" w:rsidRDefault="001D28F0" w:rsidP="001D28F0">
      <w:pPr>
        <w:pStyle w:val="BodyText"/>
        <w:widowControl w:val="0"/>
        <w:suppressAutoHyphens/>
        <w:spacing w:line="100" w:lineRule="atLeast"/>
        <w:jc w:val="both"/>
        <w:textAlignment w:val="baseline"/>
        <w:rPr>
          <w:rFonts w:ascii="Times New Roman" w:hAnsi="Times New Roman"/>
          <w:sz w:val="24"/>
          <w:szCs w:val="24"/>
        </w:rPr>
      </w:pPr>
    </w:p>
    <w:p w:rsidR="007320CD" w:rsidRDefault="00597BF9" w:rsidP="007320CD">
      <w:pPr>
        <w:pStyle w:val="Heading1"/>
      </w:pPr>
      <w:bookmarkStart w:id="77" w:name="_Toc398286592"/>
      <w:bookmarkStart w:id="78" w:name="_Toc429660371"/>
      <w:r>
        <w:lastRenderedPageBreak/>
        <w:t xml:space="preserve">29. </w:t>
      </w:r>
      <w:r w:rsidR="007320CD">
        <w:t>ОДЕЉЕЊСКА ВЕЋА</w:t>
      </w:r>
      <w:bookmarkEnd w:id="77"/>
      <w:bookmarkEnd w:id="78"/>
    </w:p>
    <w:p w:rsidR="007320CD" w:rsidRDefault="007320CD" w:rsidP="007320CD">
      <w:pPr>
        <w:pStyle w:val="BodyText"/>
      </w:pPr>
    </w:p>
    <w:p w:rsidR="007320CD" w:rsidRPr="00CF142D" w:rsidRDefault="007320CD" w:rsidP="007320CD">
      <w:pPr>
        <w:pStyle w:val="BodyText"/>
        <w:spacing w:after="0"/>
        <w:ind w:left="0" w:firstLine="0"/>
        <w:jc w:val="both"/>
        <w:rPr>
          <w:rFonts w:ascii="Times New Roman" w:hAnsi="Times New Roman"/>
          <w:sz w:val="24"/>
          <w:szCs w:val="24"/>
        </w:rPr>
      </w:pPr>
      <w:r w:rsidRPr="00CF142D">
        <w:rPr>
          <w:rFonts w:ascii="Times New Roman" w:hAnsi="Times New Roman"/>
          <w:sz w:val="24"/>
          <w:szCs w:val="24"/>
        </w:rPr>
        <w:t>Рад одељењског већа одвијао се према Годишњем плану рада школе.Извршена је анализа састава одељења 1.разреда, а током целе године, вршена је анализа тока адаптације првака.</w:t>
      </w:r>
    </w:p>
    <w:p w:rsidR="007320CD" w:rsidRPr="00CF142D" w:rsidRDefault="007320CD" w:rsidP="007320CD">
      <w:pPr>
        <w:pStyle w:val="BodyText"/>
        <w:spacing w:after="0"/>
        <w:ind w:left="0" w:firstLine="0"/>
        <w:jc w:val="both"/>
        <w:rPr>
          <w:rFonts w:ascii="Times New Roman" w:hAnsi="Times New Roman"/>
          <w:sz w:val="24"/>
          <w:szCs w:val="24"/>
        </w:rPr>
      </w:pPr>
      <w:r w:rsidRPr="00CF142D">
        <w:rPr>
          <w:rFonts w:ascii="Times New Roman" w:hAnsi="Times New Roman"/>
          <w:sz w:val="24"/>
          <w:szCs w:val="24"/>
        </w:rPr>
        <w:t>У раду одељењског већа 5.разреда, посебна пажња на почетку године посвећена је анализи састава одељења, а током школске године праћена је адаптација петака на предметну наставу.</w:t>
      </w:r>
    </w:p>
    <w:p w:rsidR="007320CD" w:rsidRPr="00CF142D" w:rsidRDefault="007320CD" w:rsidP="007320CD">
      <w:pPr>
        <w:pStyle w:val="BodyText"/>
        <w:spacing w:after="0"/>
        <w:ind w:left="0" w:firstLine="0"/>
        <w:jc w:val="both"/>
        <w:rPr>
          <w:rFonts w:ascii="Times New Roman" w:hAnsi="Times New Roman"/>
          <w:sz w:val="24"/>
          <w:szCs w:val="24"/>
        </w:rPr>
      </w:pPr>
      <w:r w:rsidRPr="00CF142D">
        <w:rPr>
          <w:rFonts w:ascii="Times New Roman" w:hAnsi="Times New Roman"/>
          <w:sz w:val="24"/>
          <w:szCs w:val="24"/>
        </w:rPr>
        <w:t>Одељењско веће 8.разреда се ангажовало око организације матурске вечери и  реализације завршног испита.</w:t>
      </w:r>
    </w:p>
    <w:p w:rsidR="00CF142D" w:rsidRPr="00CF142D" w:rsidRDefault="00CF142D" w:rsidP="007320CD">
      <w:pPr>
        <w:pStyle w:val="BodyText"/>
        <w:spacing w:after="0"/>
        <w:ind w:left="0" w:firstLine="0"/>
        <w:jc w:val="both"/>
        <w:rPr>
          <w:rFonts w:ascii="Times New Roman" w:hAnsi="Times New Roman"/>
          <w:sz w:val="24"/>
          <w:szCs w:val="24"/>
        </w:rPr>
      </w:pPr>
      <w:r w:rsidRPr="00CF142D">
        <w:rPr>
          <w:rFonts w:ascii="Times New Roman" w:hAnsi="Times New Roman"/>
          <w:sz w:val="24"/>
          <w:szCs w:val="24"/>
        </w:rPr>
        <w:t>Сва одељењска већа су правила планове подршке ученицима у понашању и превазилажењу потешкоћа у учењу и понашању.</w:t>
      </w:r>
    </w:p>
    <w:p w:rsidR="007320CD" w:rsidRPr="00CF142D" w:rsidRDefault="007320CD" w:rsidP="007320CD">
      <w:pPr>
        <w:pStyle w:val="BodyText"/>
        <w:spacing w:after="0"/>
        <w:ind w:left="0" w:firstLine="0"/>
        <w:jc w:val="both"/>
        <w:rPr>
          <w:rFonts w:ascii="Times New Roman" w:hAnsi="Times New Roman"/>
          <w:sz w:val="24"/>
          <w:szCs w:val="24"/>
        </w:rPr>
      </w:pPr>
      <w:r w:rsidRPr="00206144">
        <w:rPr>
          <w:rFonts w:ascii="Times New Roman" w:hAnsi="Times New Roman"/>
          <w:sz w:val="24"/>
          <w:szCs w:val="24"/>
        </w:rPr>
        <w:t>Одељењска већа су утврдила програме излета,</w:t>
      </w:r>
      <w:r w:rsidR="00CF142D" w:rsidRPr="00206144">
        <w:rPr>
          <w:rFonts w:ascii="Times New Roman" w:hAnsi="Times New Roman"/>
          <w:sz w:val="24"/>
          <w:szCs w:val="24"/>
        </w:rPr>
        <w:t xml:space="preserve"> екскурзија и наставе у природи</w:t>
      </w:r>
      <w:r w:rsidR="00CF142D" w:rsidRPr="00CF142D">
        <w:rPr>
          <w:rFonts w:ascii="Times New Roman" w:hAnsi="Times New Roman"/>
          <w:sz w:val="24"/>
          <w:szCs w:val="24"/>
        </w:rPr>
        <w:t>. Како нису били усклађени Закон о основама система образовања и васпитања и Закон о јавним набавкама и нисмо могли ући у поступак јавних набавки, организован је само излет за ученике 8. разреда кроз набавку на коју се закон не примењује. Веће је усвојило извештај са излета ученика 8. разреда.</w:t>
      </w:r>
    </w:p>
    <w:p w:rsidR="00D279C5" w:rsidRPr="00206144" w:rsidRDefault="007320CD" w:rsidP="008F2461">
      <w:pPr>
        <w:pStyle w:val="BodyText"/>
        <w:spacing w:after="0"/>
        <w:ind w:left="0" w:firstLine="0"/>
        <w:jc w:val="both"/>
        <w:rPr>
          <w:rFonts w:ascii="Times New Roman" w:hAnsi="Times New Roman"/>
          <w:sz w:val="24"/>
          <w:szCs w:val="24"/>
        </w:rPr>
      </w:pPr>
      <w:r w:rsidRPr="00206144">
        <w:rPr>
          <w:rFonts w:ascii="Times New Roman" w:hAnsi="Times New Roman"/>
          <w:sz w:val="24"/>
          <w:szCs w:val="24"/>
        </w:rPr>
        <w:t>Већа су анализарала појаве у понашању ученика, евидентирала ученике са поремећајем у понашању и утврдила мере и програм сарадње родитеља, педагога, психолога, одељењских старешина и директора.</w:t>
      </w:r>
    </w:p>
    <w:p w:rsidR="003C185A" w:rsidRPr="003C185A" w:rsidRDefault="00597BF9" w:rsidP="003C185A">
      <w:pPr>
        <w:pStyle w:val="Heading1"/>
      </w:pPr>
      <w:bookmarkStart w:id="79" w:name="_Toc398286593"/>
      <w:bookmarkStart w:id="80" w:name="_Toc429660372"/>
      <w:r>
        <w:t xml:space="preserve">30. </w:t>
      </w:r>
      <w:r w:rsidR="003C185A" w:rsidRPr="003C185A">
        <w:t>ЕВАЛУАЦИЈА</w:t>
      </w:r>
      <w:bookmarkEnd w:id="79"/>
      <w:bookmarkEnd w:id="80"/>
    </w:p>
    <w:p w:rsidR="003C185A" w:rsidRPr="003C185A" w:rsidRDefault="003C185A" w:rsidP="003C185A">
      <w:pPr>
        <w:spacing w:after="120"/>
        <w:ind w:left="0" w:firstLine="0"/>
        <w:jc w:val="both"/>
        <w:rPr>
          <w:rFonts w:ascii="Times New Roman" w:hAnsi="Times New Roman" w:cs="Times New Roman"/>
          <w:sz w:val="24"/>
          <w:szCs w:val="24"/>
        </w:rPr>
      </w:pPr>
    </w:p>
    <w:p w:rsidR="003C185A" w:rsidRPr="009777C9" w:rsidRDefault="003C185A" w:rsidP="003C185A">
      <w:pPr>
        <w:spacing w:after="120"/>
        <w:ind w:left="0" w:firstLine="0"/>
        <w:jc w:val="both"/>
        <w:rPr>
          <w:rFonts w:ascii="Times New Roman" w:hAnsi="Times New Roman" w:cs="Times New Roman"/>
          <w:sz w:val="24"/>
          <w:szCs w:val="24"/>
        </w:rPr>
      </w:pPr>
      <w:r w:rsidRPr="009777C9">
        <w:rPr>
          <w:rFonts w:ascii="Times New Roman" w:hAnsi="Times New Roman" w:cs="Times New Roman"/>
          <w:sz w:val="24"/>
          <w:szCs w:val="24"/>
        </w:rPr>
        <w:t xml:space="preserve">У току школске 2014/2015.год. школа је реализовала све планиране активности у складу са својим планом, а поштујући све законске одредбе. Наилазили смо на проблеме у организационом смислу,  јер више наставника ради у две или три школе, или у две смене па је било тешко ускладити распоред. </w:t>
      </w:r>
      <w:r w:rsidR="0031389D" w:rsidRPr="009777C9">
        <w:rPr>
          <w:rFonts w:ascii="Times New Roman" w:hAnsi="Times New Roman" w:cs="Times New Roman"/>
          <w:sz w:val="24"/>
          <w:szCs w:val="24"/>
        </w:rPr>
        <w:t>Изгубљено време у току протеста радника запослених у просвети надокнађено је у поступку организоване надокнаде изгубљеног времена кроз продужетак трајања часова, корелације предмета, сажимања градива и организованих посета</w:t>
      </w:r>
      <w:r w:rsidR="009777C9" w:rsidRPr="009777C9">
        <w:rPr>
          <w:rFonts w:ascii="Times New Roman" w:hAnsi="Times New Roman" w:cs="Times New Roman"/>
          <w:sz w:val="24"/>
          <w:szCs w:val="24"/>
        </w:rPr>
        <w:t xml:space="preserve"> музејима.</w:t>
      </w:r>
      <w:r w:rsidRPr="009777C9">
        <w:rPr>
          <w:rFonts w:ascii="Times New Roman" w:hAnsi="Times New Roman" w:cs="Times New Roman"/>
          <w:sz w:val="24"/>
          <w:szCs w:val="24"/>
        </w:rPr>
        <w:t xml:space="preserve">Такође се надамо да ћемо недостатак простора који проузрокује организовање појединих часова изборне наставе у супротној смени, бити </w:t>
      </w:r>
      <w:r w:rsidR="0031389D" w:rsidRPr="009777C9">
        <w:rPr>
          <w:rFonts w:ascii="Times New Roman" w:hAnsi="Times New Roman" w:cs="Times New Roman"/>
          <w:sz w:val="24"/>
          <w:szCs w:val="24"/>
        </w:rPr>
        <w:t>делимично превазиђено надоградњом школе.</w:t>
      </w:r>
    </w:p>
    <w:p w:rsidR="003C185A" w:rsidRDefault="003C185A" w:rsidP="003C185A">
      <w:pPr>
        <w:spacing w:after="120"/>
        <w:ind w:left="0" w:firstLine="0"/>
        <w:jc w:val="both"/>
        <w:rPr>
          <w:rFonts w:ascii="Times New Roman" w:hAnsi="Times New Roman" w:cs="Times New Roman"/>
          <w:sz w:val="24"/>
          <w:szCs w:val="24"/>
        </w:rPr>
      </w:pPr>
      <w:r w:rsidRPr="00206144">
        <w:rPr>
          <w:rFonts w:ascii="Times New Roman" w:hAnsi="Times New Roman" w:cs="Times New Roman"/>
          <w:sz w:val="24"/>
          <w:szCs w:val="24"/>
        </w:rPr>
        <w:t>Успех ученика је на нивоу ранијих година са благим порастом резултата и постигнућа.</w:t>
      </w:r>
      <w:r w:rsidR="009777C9" w:rsidRPr="009777C9">
        <w:rPr>
          <w:rFonts w:ascii="Times New Roman" w:hAnsi="Times New Roman" w:cs="Times New Roman"/>
          <w:sz w:val="24"/>
          <w:szCs w:val="24"/>
        </w:rPr>
        <w:t xml:space="preserve"> Резултати завршног испита су задовољавајући обзиром да је промењен начин вредновања тестова и да су сви задаци били непознати.</w:t>
      </w:r>
    </w:p>
    <w:p w:rsidR="009777C9" w:rsidRPr="009777C9" w:rsidRDefault="009777C9" w:rsidP="003C185A">
      <w:pPr>
        <w:spacing w:after="120"/>
        <w:ind w:left="0" w:firstLine="0"/>
        <w:jc w:val="both"/>
        <w:rPr>
          <w:rFonts w:ascii="Times New Roman" w:hAnsi="Times New Roman" w:cs="Times New Roman"/>
          <w:sz w:val="24"/>
          <w:szCs w:val="24"/>
        </w:rPr>
      </w:pPr>
      <w:r>
        <w:rPr>
          <w:rFonts w:ascii="Times New Roman" w:hAnsi="Times New Roman" w:cs="Times New Roman"/>
          <w:sz w:val="24"/>
          <w:szCs w:val="24"/>
        </w:rPr>
        <w:t>Услови рада су знатно побољшани набавком већег броја наставних средстава и опреме за кабинете како би се олакшао процес усвајања знања и повезивања наученог са свакодневним животом.</w:t>
      </w:r>
    </w:p>
    <w:p w:rsidR="003C185A" w:rsidRPr="00206144" w:rsidRDefault="003C185A" w:rsidP="003C185A">
      <w:pPr>
        <w:spacing w:after="120"/>
        <w:ind w:left="0" w:firstLine="0"/>
        <w:jc w:val="both"/>
        <w:rPr>
          <w:rFonts w:ascii="Times New Roman" w:hAnsi="Times New Roman" w:cs="Times New Roman"/>
          <w:sz w:val="24"/>
          <w:szCs w:val="24"/>
        </w:rPr>
      </w:pPr>
      <w:r w:rsidRPr="00206144">
        <w:rPr>
          <w:rFonts w:ascii="Times New Roman" w:hAnsi="Times New Roman" w:cs="Times New Roman"/>
          <w:sz w:val="24"/>
          <w:szCs w:val="24"/>
        </w:rPr>
        <w:t>Доказ о томе су и резултати наших ученика на бројним такмичењима и завршном испиту.С обзиром да је побољшана сарадња између родитеља, наставника и ученика надамо се да ће резултати рада у нашој школи у следећој школској години бити много бољи и да ће школа бити препознатљива у Граду по томе.</w:t>
      </w:r>
    </w:p>
    <w:p w:rsidR="003C185A" w:rsidRPr="00206144" w:rsidRDefault="003C185A" w:rsidP="003C185A">
      <w:pPr>
        <w:spacing w:after="0"/>
        <w:ind w:left="0" w:firstLine="0"/>
        <w:jc w:val="both"/>
        <w:rPr>
          <w:rFonts w:ascii="Times New Roman" w:hAnsi="Times New Roman" w:cs="Times New Roman"/>
          <w:sz w:val="24"/>
          <w:szCs w:val="24"/>
        </w:rPr>
      </w:pPr>
      <w:r w:rsidRPr="00206144">
        <w:rPr>
          <w:rFonts w:ascii="Times New Roman" w:hAnsi="Times New Roman" w:cs="Times New Roman"/>
          <w:sz w:val="24"/>
          <w:szCs w:val="24"/>
        </w:rPr>
        <w:t xml:space="preserve">У Београду, </w:t>
      </w:r>
      <w:r w:rsidRPr="00206144">
        <w:rPr>
          <w:rFonts w:ascii="Times New Roman" w:hAnsi="Times New Roman" w:cs="Times New Roman"/>
          <w:sz w:val="24"/>
          <w:szCs w:val="24"/>
        </w:rPr>
        <w:tab/>
      </w:r>
    </w:p>
    <w:p w:rsidR="003C185A" w:rsidRPr="00206144" w:rsidRDefault="00CF142D" w:rsidP="003C185A">
      <w:pPr>
        <w:spacing w:after="0"/>
        <w:ind w:left="0" w:firstLine="0"/>
        <w:rPr>
          <w:rFonts w:ascii="Times New Roman" w:hAnsi="Times New Roman" w:cs="Times New Roman"/>
          <w:sz w:val="24"/>
          <w:szCs w:val="24"/>
        </w:rPr>
      </w:pPr>
      <w:r>
        <w:rPr>
          <w:rFonts w:ascii="Times New Roman" w:hAnsi="Times New Roman" w:cs="Times New Roman"/>
          <w:sz w:val="24"/>
          <w:szCs w:val="24"/>
        </w:rPr>
        <w:t>09</w:t>
      </w:r>
      <w:r w:rsidR="003C185A" w:rsidRPr="00206144">
        <w:rPr>
          <w:rFonts w:ascii="Times New Roman" w:hAnsi="Times New Roman" w:cs="Times New Roman"/>
          <w:sz w:val="24"/>
          <w:szCs w:val="24"/>
        </w:rPr>
        <w:t>.септембар 2015.год.</w:t>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r>
      <w:r w:rsidR="003C185A" w:rsidRPr="00206144">
        <w:rPr>
          <w:rFonts w:ascii="Times New Roman" w:hAnsi="Times New Roman" w:cs="Times New Roman"/>
          <w:sz w:val="24"/>
          <w:szCs w:val="24"/>
        </w:rPr>
        <w:tab/>
        <w:t>Директор</w:t>
      </w:r>
    </w:p>
    <w:p w:rsidR="003C185A" w:rsidRPr="00206144" w:rsidRDefault="0031389D" w:rsidP="003C185A">
      <w:pPr>
        <w:spacing w:after="0"/>
        <w:ind w:left="0" w:firstLine="0"/>
        <w:jc w:val="right"/>
        <w:rPr>
          <w:rFonts w:ascii="Times New Roman" w:hAnsi="Times New Roman" w:cs="Times New Roman"/>
          <w:sz w:val="24"/>
          <w:szCs w:val="24"/>
        </w:rPr>
      </w:pPr>
      <w:r w:rsidRPr="00206144">
        <w:rPr>
          <w:rFonts w:ascii="Times New Roman" w:hAnsi="Times New Roman" w:cs="Times New Roman"/>
          <w:sz w:val="24"/>
          <w:szCs w:val="24"/>
        </w:rPr>
        <w:t xml:space="preserve">ОШ </w:t>
      </w:r>
      <w:r w:rsidRPr="009777C9">
        <w:rPr>
          <w:rFonts w:ascii="Times New Roman" w:hAnsi="Times New Roman" w:cs="Times New Roman"/>
          <w:sz w:val="24"/>
          <w:szCs w:val="24"/>
        </w:rPr>
        <w:t>„</w:t>
      </w:r>
      <w:r w:rsidR="003C185A" w:rsidRPr="00206144">
        <w:rPr>
          <w:rFonts w:ascii="Times New Roman" w:hAnsi="Times New Roman" w:cs="Times New Roman"/>
          <w:sz w:val="24"/>
          <w:szCs w:val="24"/>
        </w:rPr>
        <w:t>Павле Савић“</w:t>
      </w:r>
    </w:p>
    <w:p w:rsidR="004B3B7F" w:rsidRPr="00206144" w:rsidRDefault="004B3B7F" w:rsidP="001D28F0">
      <w:pPr>
        <w:spacing w:after="0"/>
        <w:ind w:left="0" w:firstLine="0"/>
        <w:jc w:val="both"/>
        <w:rPr>
          <w:rFonts w:ascii="Times New Roman" w:hAnsi="Times New Roman" w:cs="Times New Roman"/>
          <w:color w:val="FF0000"/>
          <w:sz w:val="24"/>
          <w:szCs w:val="24"/>
        </w:rPr>
      </w:pPr>
      <w:bookmarkStart w:id="81" w:name="_GoBack"/>
      <w:bookmarkEnd w:id="81"/>
    </w:p>
    <w:sectPr w:rsidR="004B3B7F" w:rsidRPr="00206144" w:rsidSect="004B3B7F">
      <w:pgSz w:w="12240" w:h="15840"/>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1A7" w:rsidRDefault="002E21A7" w:rsidP="00DA24C6">
      <w:pPr>
        <w:spacing w:after="0" w:line="240" w:lineRule="auto"/>
      </w:pPr>
      <w:r>
        <w:separator/>
      </w:r>
    </w:p>
  </w:endnote>
  <w:endnote w:type="continuationSeparator" w:id="1">
    <w:p w:rsidR="002E21A7" w:rsidRDefault="002E21A7" w:rsidP="00DA2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YuCiril Times">
    <w:altName w:val="Courier New"/>
    <w:charset w:val="00"/>
    <w:family w:val="roman"/>
    <w:pitch w:val="variable"/>
    <w:sig w:usb0="00000001"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C_ Times">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61685"/>
      <w:docPartObj>
        <w:docPartGallery w:val="Page Numbers (Bottom of Page)"/>
        <w:docPartUnique/>
      </w:docPartObj>
    </w:sdtPr>
    <w:sdtContent>
      <w:p w:rsidR="002E21A7" w:rsidRDefault="00A86B2E">
        <w:pPr>
          <w:pStyle w:val="Footer"/>
          <w:jc w:val="center"/>
        </w:pPr>
      </w:p>
    </w:sdtContent>
  </w:sdt>
  <w:p w:rsidR="002E21A7" w:rsidRDefault="002E21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61686"/>
      <w:docPartObj>
        <w:docPartGallery w:val="Page Numbers (Bottom of Page)"/>
        <w:docPartUnique/>
      </w:docPartObj>
    </w:sdtPr>
    <w:sdtContent>
      <w:p w:rsidR="002E21A7" w:rsidRDefault="00A86B2E">
        <w:pPr>
          <w:pStyle w:val="Footer"/>
          <w:jc w:val="center"/>
        </w:pPr>
        <w:fldSimple w:instr=" PAGE   \* MERGEFORMAT ">
          <w:r w:rsidR="009055C3">
            <w:rPr>
              <w:noProof/>
            </w:rPr>
            <w:t>1</w:t>
          </w:r>
        </w:fldSimple>
      </w:p>
    </w:sdtContent>
  </w:sdt>
  <w:p w:rsidR="002E21A7" w:rsidRDefault="002E21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1A7" w:rsidRDefault="002E21A7" w:rsidP="00DA24C6">
      <w:pPr>
        <w:spacing w:after="0" w:line="240" w:lineRule="auto"/>
      </w:pPr>
      <w:r>
        <w:separator/>
      </w:r>
    </w:p>
  </w:footnote>
  <w:footnote w:type="continuationSeparator" w:id="1">
    <w:p w:rsidR="002E21A7" w:rsidRDefault="002E21A7" w:rsidP="00DA24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5A409C3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9"/>
    <w:multiLevelType w:val="singleLevel"/>
    <w:tmpl w:val="E6EA4A3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10"/>
    <w:multiLevelType w:val="multilevel"/>
    <w:tmpl w:val="00000010"/>
    <w:name w:val="WW8Num1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11"/>
    <w:multiLevelType w:val="multilevel"/>
    <w:tmpl w:val="00000011"/>
    <w:name w:val="WW8Num18"/>
    <w:lvl w:ilvl="0">
      <w:start w:val="2"/>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0000012"/>
    <w:multiLevelType w:val="multilevel"/>
    <w:tmpl w:val="00000012"/>
    <w:name w:val="WW8Num19"/>
    <w:lvl w:ilvl="0">
      <w:start w:val="1"/>
      <w:numFmt w:val="bullet"/>
      <w:suff w:val="nothing"/>
      <w:lvlText w:val=""/>
      <w:lvlJc w:val="left"/>
      <w:pPr>
        <w:tabs>
          <w:tab w:val="num" w:pos="0"/>
        </w:tabs>
        <w:ind w:left="0" w:firstLine="0"/>
      </w:pPr>
      <w:rPr>
        <w:rFonts w:ascii="Wingdings" w:hAnsi="Wingdings" w:cs="Wingdings"/>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5">
    <w:nsid w:val="00000013"/>
    <w:multiLevelType w:val="multilevel"/>
    <w:tmpl w:val="00000013"/>
    <w:name w:val="WW8Num20"/>
    <w:lvl w:ilvl="0">
      <w:start w:val="1"/>
      <w:numFmt w:val="bullet"/>
      <w:suff w:val="nothing"/>
      <w:lvlText w:val=""/>
      <w:lvlJc w:val="left"/>
      <w:pPr>
        <w:tabs>
          <w:tab w:val="num" w:pos="0"/>
        </w:tabs>
        <w:ind w:left="0" w:firstLine="0"/>
      </w:pPr>
      <w:rPr>
        <w:rFonts w:ascii="Wingdings" w:hAnsi="Wingdings" w:cs="Wingdings"/>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6">
    <w:nsid w:val="00000014"/>
    <w:multiLevelType w:val="multilevel"/>
    <w:tmpl w:val="00000014"/>
    <w:name w:val="WW8Num21"/>
    <w:lvl w:ilvl="0">
      <w:start w:val="1"/>
      <w:numFmt w:val="bullet"/>
      <w:lvlText w:val=""/>
      <w:lvlJc w:val="left"/>
      <w:pPr>
        <w:tabs>
          <w:tab w:val="num" w:pos="720"/>
        </w:tabs>
        <w:ind w:left="720" w:hanging="360"/>
      </w:pPr>
      <w:rPr>
        <w:rFonts w:ascii="Wingdings" w:hAnsi="Wingdings" w:cs="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
    <w:nsid w:val="02482BE6"/>
    <w:multiLevelType w:val="hybridMultilevel"/>
    <w:tmpl w:val="F37463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127962C7"/>
    <w:multiLevelType w:val="hybridMultilevel"/>
    <w:tmpl w:val="1B8C4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5A1722"/>
    <w:multiLevelType w:val="hybridMultilevel"/>
    <w:tmpl w:val="8DDA6C84"/>
    <w:lvl w:ilvl="0" w:tplc="DC1A79D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2E1C8A"/>
    <w:multiLevelType w:val="hybridMultilevel"/>
    <w:tmpl w:val="1F428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19CA7F64"/>
    <w:multiLevelType w:val="hybridMultilevel"/>
    <w:tmpl w:val="F5C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082F08"/>
    <w:multiLevelType w:val="hybridMultilevel"/>
    <w:tmpl w:val="929A9CF6"/>
    <w:lvl w:ilvl="0" w:tplc="5E5EB4A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A15DCA"/>
    <w:multiLevelType w:val="hybridMultilevel"/>
    <w:tmpl w:val="C860A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61F33DA"/>
    <w:multiLevelType w:val="hybridMultilevel"/>
    <w:tmpl w:val="A27C0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4E4CCC"/>
    <w:multiLevelType w:val="hybridMultilevel"/>
    <w:tmpl w:val="D700B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245124"/>
    <w:multiLevelType w:val="hybridMultilevel"/>
    <w:tmpl w:val="45C02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032143"/>
    <w:multiLevelType w:val="hybridMultilevel"/>
    <w:tmpl w:val="61881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3FCE7C16"/>
    <w:multiLevelType w:val="hybridMultilevel"/>
    <w:tmpl w:val="70E0DE5A"/>
    <w:lvl w:ilvl="0" w:tplc="241A000D">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450C1AD6"/>
    <w:multiLevelType w:val="hybridMultilevel"/>
    <w:tmpl w:val="DD0A71C4"/>
    <w:lvl w:ilvl="0" w:tplc="2520957A">
      <w:numFmt w:val="bullet"/>
      <w:lvlText w:val="-"/>
      <w:lvlJc w:val="left"/>
      <w:pPr>
        <w:ind w:left="720" w:hanging="360"/>
      </w:pPr>
      <w:rPr>
        <w:rFonts w:ascii="Times New Roman" w:eastAsiaTheme="minorHAnsi" w:hAnsi="Times New Roman"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0">
    <w:nsid w:val="48925D19"/>
    <w:multiLevelType w:val="hybridMultilevel"/>
    <w:tmpl w:val="813C5C82"/>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72646A"/>
    <w:multiLevelType w:val="hybridMultilevel"/>
    <w:tmpl w:val="F2787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C85D11"/>
    <w:multiLevelType w:val="hybridMultilevel"/>
    <w:tmpl w:val="BAFE2E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E50943"/>
    <w:multiLevelType w:val="hybridMultilevel"/>
    <w:tmpl w:val="682A6C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FB22C58"/>
    <w:multiLevelType w:val="hybridMultilevel"/>
    <w:tmpl w:val="C32CE05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656E10"/>
    <w:multiLevelType w:val="hybridMultilevel"/>
    <w:tmpl w:val="77DCBE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579B1D38"/>
    <w:multiLevelType w:val="hybridMultilevel"/>
    <w:tmpl w:val="5A3E9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nsid w:val="58435262"/>
    <w:multiLevelType w:val="hybridMultilevel"/>
    <w:tmpl w:val="8886F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51BAC"/>
    <w:multiLevelType w:val="hybridMultilevel"/>
    <w:tmpl w:val="49C46D46"/>
    <w:lvl w:ilvl="0" w:tplc="0409000B">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9">
    <w:nsid w:val="68141245"/>
    <w:multiLevelType w:val="hybridMultilevel"/>
    <w:tmpl w:val="43C449E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A75608D"/>
    <w:multiLevelType w:val="hybridMultilevel"/>
    <w:tmpl w:val="21DC7122"/>
    <w:lvl w:ilvl="0" w:tplc="A282E39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31">
    <w:nsid w:val="6F695203"/>
    <w:multiLevelType w:val="hybridMultilevel"/>
    <w:tmpl w:val="D700B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E11F77"/>
    <w:multiLevelType w:val="hybridMultilevel"/>
    <w:tmpl w:val="D338C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811007"/>
    <w:multiLevelType w:val="hybridMultilevel"/>
    <w:tmpl w:val="8826AA90"/>
    <w:lvl w:ilvl="0" w:tplc="23942FCA">
      <w:start w:val="1"/>
      <w:numFmt w:val="bullet"/>
      <w:pStyle w:val="pesmenaslov"/>
      <w:lvlText w:val=""/>
      <w:lvlJc w:val="left"/>
      <w:pPr>
        <w:tabs>
          <w:tab w:val="num" w:pos="1854"/>
        </w:tabs>
        <w:ind w:left="1854" w:hanging="360"/>
      </w:pPr>
      <w:rPr>
        <w:rFonts w:ascii="Wingdings" w:hAnsi="Wingdings" w:hint="default"/>
      </w:rPr>
    </w:lvl>
    <w:lvl w:ilvl="1" w:tplc="D6FC2BFA" w:tentative="1">
      <w:start w:val="1"/>
      <w:numFmt w:val="bullet"/>
      <w:lvlText w:val="o"/>
      <w:lvlJc w:val="left"/>
      <w:pPr>
        <w:tabs>
          <w:tab w:val="num" w:pos="2574"/>
        </w:tabs>
        <w:ind w:left="2574" w:hanging="360"/>
      </w:pPr>
      <w:rPr>
        <w:rFonts w:ascii="Courier New" w:hAnsi="Courier New" w:cs="Courier New" w:hint="default"/>
      </w:rPr>
    </w:lvl>
    <w:lvl w:ilvl="2" w:tplc="A2F2A744" w:tentative="1">
      <w:start w:val="1"/>
      <w:numFmt w:val="bullet"/>
      <w:lvlText w:val=""/>
      <w:lvlJc w:val="left"/>
      <w:pPr>
        <w:tabs>
          <w:tab w:val="num" w:pos="3294"/>
        </w:tabs>
        <w:ind w:left="3294" w:hanging="360"/>
      </w:pPr>
      <w:rPr>
        <w:rFonts w:ascii="Wingdings" w:hAnsi="Wingdings" w:hint="default"/>
      </w:rPr>
    </w:lvl>
    <w:lvl w:ilvl="3" w:tplc="552E2368" w:tentative="1">
      <w:start w:val="1"/>
      <w:numFmt w:val="bullet"/>
      <w:lvlText w:val=""/>
      <w:lvlJc w:val="left"/>
      <w:pPr>
        <w:tabs>
          <w:tab w:val="num" w:pos="4014"/>
        </w:tabs>
        <w:ind w:left="4014" w:hanging="360"/>
      </w:pPr>
      <w:rPr>
        <w:rFonts w:ascii="Symbol" w:hAnsi="Symbol" w:hint="default"/>
      </w:rPr>
    </w:lvl>
    <w:lvl w:ilvl="4" w:tplc="A85C44EE" w:tentative="1">
      <w:start w:val="1"/>
      <w:numFmt w:val="bullet"/>
      <w:lvlText w:val="o"/>
      <w:lvlJc w:val="left"/>
      <w:pPr>
        <w:tabs>
          <w:tab w:val="num" w:pos="4734"/>
        </w:tabs>
        <w:ind w:left="4734" w:hanging="360"/>
      </w:pPr>
      <w:rPr>
        <w:rFonts w:ascii="Courier New" w:hAnsi="Courier New" w:cs="Courier New" w:hint="default"/>
      </w:rPr>
    </w:lvl>
    <w:lvl w:ilvl="5" w:tplc="EB64018A" w:tentative="1">
      <w:start w:val="1"/>
      <w:numFmt w:val="bullet"/>
      <w:lvlText w:val=""/>
      <w:lvlJc w:val="left"/>
      <w:pPr>
        <w:tabs>
          <w:tab w:val="num" w:pos="5454"/>
        </w:tabs>
        <w:ind w:left="5454" w:hanging="360"/>
      </w:pPr>
      <w:rPr>
        <w:rFonts w:ascii="Wingdings" w:hAnsi="Wingdings" w:hint="default"/>
      </w:rPr>
    </w:lvl>
    <w:lvl w:ilvl="6" w:tplc="717AF480" w:tentative="1">
      <w:start w:val="1"/>
      <w:numFmt w:val="bullet"/>
      <w:lvlText w:val=""/>
      <w:lvlJc w:val="left"/>
      <w:pPr>
        <w:tabs>
          <w:tab w:val="num" w:pos="6174"/>
        </w:tabs>
        <w:ind w:left="6174" w:hanging="360"/>
      </w:pPr>
      <w:rPr>
        <w:rFonts w:ascii="Symbol" w:hAnsi="Symbol" w:hint="default"/>
      </w:rPr>
    </w:lvl>
    <w:lvl w:ilvl="7" w:tplc="66CE4B52" w:tentative="1">
      <w:start w:val="1"/>
      <w:numFmt w:val="bullet"/>
      <w:lvlText w:val="o"/>
      <w:lvlJc w:val="left"/>
      <w:pPr>
        <w:tabs>
          <w:tab w:val="num" w:pos="6894"/>
        </w:tabs>
        <w:ind w:left="6894" w:hanging="360"/>
      </w:pPr>
      <w:rPr>
        <w:rFonts w:ascii="Courier New" w:hAnsi="Courier New" w:cs="Courier New" w:hint="default"/>
      </w:rPr>
    </w:lvl>
    <w:lvl w:ilvl="8" w:tplc="20F8125C" w:tentative="1">
      <w:start w:val="1"/>
      <w:numFmt w:val="bullet"/>
      <w:lvlText w:val=""/>
      <w:lvlJc w:val="left"/>
      <w:pPr>
        <w:tabs>
          <w:tab w:val="num" w:pos="7614"/>
        </w:tabs>
        <w:ind w:left="7614" w:hanging="360"/>
      </w:pPr>
      <w:rPr>
        <w:rFonts w:ascii="Wingdings" w:hAnsi="Wingdings" w:hint="default"/>
      </w:rPr>
    </w:lvl>
  </w:abstractNum>
  <w:abstractNum w:abstractNumId="34">
    <w:nsid w:val="7B6657FF"/>
    <w:multiLevelType w:val="hybridMultilevel"/>
    <w:tmpl w:val="2AFA2868"/>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4"/>
  </w:num>
  <w:num w:numId="3">
    <w:abstractNumId w:val="20"/>
  </w:num>
  <w:num w:numId="4">
    <w:abstractNumId w:val="24"/>
  </w:num>
  <w:num w:numId="5">
    <w:abstractNumId w:val="7"/>
  </w:num>
  <w:num w:numId="6">
    <w:abstractNumId w:val="10"/>
  </w:num>
  <w:num w:numId="7">
    <w:abstractNumId w:val="17"/>
  </w:num>
  <w:num w:numId="8">
    <w:abstractNumId w:val="26"/>
  </w:num>
  <w:num w:numId="9">
    <w:abstractNumId w:val="21"/>
  </w:num>
  <w:num w:numId="10">
    <w:abstractNumId w:val="19"/>
  </w:num>
  <w:num w:numId="11">
    <w:abstractNumId w:va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8"/>
  </w:num>
  <w:num w:numId="15">
    <w:abstractNumId w:val="25"/>
  </w:num>
  <w:num w:numId="16">
    <w:abstractNumId w:val="14"/>
  </w:num>
  <w:num w:numId="17">
    <w:abstractNumId w:val="32"/>
  </w:num>
  <w:num w:numId="18">
    <w:abstractNumId w:val="16"/>
  </w:num>
  <w:num w:numId="19">
    <w:abstractNumId w:val="27"/>
  </w:num>
  <w:num w:numId="20">
    <w:abstractNumId w:val="15"/>
  </w:num>
  <w:num w:numId="21">
    <w:abstractNumId w:val="12"/>
  </w:num>
  <w:num w:numId="22">
    <w:abstractNumId w:val="31"/>
  </w:num>
  <w:num w:numId="23">
    <w:abstractNumId w:val="30"/>
  </w:num>
  <w:num w:numId="24">
    <w:abstractNumId w:val="23"/>
  </w:num>
  <w:num w:numId="25">
    <w:abstractNumId w:val="0"/>
  </w:num>
  <w:num w:numId="26">
    <w:abstractNumId w:val="1"/>
  </w:num>
  <w:num w:numId="27">
    <w:abstractNumId w:val="33"/>
  </w:num>
  <w:num w:numId="28">
    <w:abstractNumId w:val="2"/>
  </w:num>
  <w:num w:numId="29">
    <w:abstractNumId w:val="3"/>
  </w:num>
  <w:num w:numId="30">
    <w:abstractNumId w:val="4"/>
  </w:num>
  <w:num w:numId="31">
    <w:abstractNumId w:val="5"/>
  </w:num>
  <w:num w:numId="32">
    <w:abstractNumId w:val="18"/>
  </w:num>
  <w:num w:numId="33">
    <w:abstractNumId w:val="6"/>
  </w:num>
  <w:num w:numId="34">
    <w:abstractNumId w:val="13"/>
  </w:num>
  <w:num w:numId="35">
    <w:abstractNumId w:val="22"/>
  </w:num>
  <w:num w:numId="36">
    <w:abstractNumId w:val="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ctiveWritingStyle w:appName="MSWord" w:lang="en-US" w:vendorID="64" w:dllVersion="131078" w:nlCheck="1" w:checkStyle="1"/>
  <w:documentProtection w:edit="readOnly" w:enforcement="1" w:cryptProviderType="rsaFull" w:cryptAlgorithmClass="hash" w:cryptAlgorithmType="typeAny" w:cryptAlgorithmSid="4" w:cryptSpinCount="50000" w:hash="Xsa7K2hLYnbfUjzReLlJYkW32b8=" w:salt="ztkuEGoePcIoNqNiol1QUQ=="/>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C05931"/>
    <w:rsid w:val="000143B7"/>
    <w:rsid w:val="00014EDB"/>
    <w:rsid w:val="000244B5"/>
    <w:rsid w:val="00045CDF"/>
    <w:rsid w:val="00060574"/>
    <w:rsid w:val="0006770A"/>
    <w:rsid w:val="00074280"/>
    <w:rsid w:val="000826BB"/>
    <w:rsid w:val="000A34DC"/>
    <w:rsid w:val="000A55B7"/>
    <w:rsid w:val="000B0D94"/>
    <w:rsid w:val="000B5055"/>
    <w:rsid w:val="000C31DA"/>
    <w:rsid w:val="000C587C"/>
    <w:rsid w:val="000D0803"/>
    <w:rsid w:val="001037B3"/>
    <w:rsid w:val="00113BDA"/>
    <w:rsid w:val="001158CF"/>
    <w:rsid w:val="00115E34"/>
    <w:rsid w:val="00153B4D"/>
    <w:rsid w:val="0015439E"/>
    <w:rsid w:val="00163E33"/>
    <w:rsid w:val="00167DCA"/>
    <w:rsid w:val="00177812"/>
    <w:rsid w:val="00181686"/>
    <w:rsid w:val="001970C1"/>
    <w:rsid w:val="001A1105"/>
    <w:rsid w:val="001B457B"/>
    <w:rsid w:val="001C33E2"/>
    <w:rsid w:val="001C62B5"/>
    <w:rsid w:val="001D28F0"/>
    <w:rsid w:val="001D76B3"/>
    <w:rsid w:val="001E2F77"/>
    <w:rsid w:val="001E5854"/>
    <w:rsid w:val="00206144"/>
    <w:rsid w:val="00221298"/>
    <w:rsid w:val="0023258E"/>
    <w:rsid w:val="00234BD2"/>
    <w:rsid w:val="002511F3"/>
    <w:rsid w:val="00257CDD"/>
    <w:rsid w:val="00263157"/>
    <w:rsid w:val="00263D99"/>
    <w:rsid w:val="00264DF3"/>
    <w:rsid w:val="002660DF"/>
    <w:rsid w:val="002677FC"/>
    <w:rsid w:val="002728D6"/>
    <w:rsid w:val="002B22E6"/>
    <w:rsid w:val="002B7F6B"/>
    <w:rsid w:val="002C7DE5"/>
    <w:rsid w:val="002E21A7"/>
    <w:rsid w:val="002E5395"/>
    <w:rsid w:val="0031389D"/>
    <w:rsid w:val="003158BA"/>
    <w:rsid w:val="00317126"/>
    <w:rsid w:val="00330E23"/>
    <w:rsid w:val="0033518F"/>
    <w:rsid w:val="0033711E"/>
    <w:rsid w:val="0034712C"/>
    <w:rsid w:val="00357453"/>
    <w:rsid w:val="00357786"/>
    <w:rsid w:val="003647EF"/>
    <w:rsid w:val="0038614C"/>
    <w:rsid w:val="003A3DBA"/>
    <w:rsid w:val="003C185A"/>
    <w:rsid w:val="003D187E"/>
    <w:rsid w:val="003D7CE8"/>
    <w:rsid w:val="003E5845"/>
    <w:rsid w:val="003F10ED"/>
    <w:rsid w:val="003F570F"/>
    <w:rsid w:val="0040418D"/>
    <w:rsid w:val="00406012"/>
    <w:rsid w:val="004100FD"/>
    <w:rsid w:val="0041454C"/>
    <w:rsid w:val="00431B42"/>
    <w:rsid w:val="0043370F"/>
    <w:rsid w:val="00441B59"/>
    <w:rsid w:val="004420F0"/>
    <w:rsid w:val="004423E3"/>
    <w:rsid w:val="004509E0"/>
    <w:rsid w:val="00450C9D"/>
    <w:rsid w:val="0045775E"/>
    <w:rsid w:val="00472865"/>
    <w:rsid w:val="00474345"/>
    <w:rsid w:val="00485B4A"/>
    <w:rsid w:val="0049366C"/>
    <w:rsid w:val="004B1A74"/>
    <w:rsid w:val="004B3B7F"/>
    <w:rsid w:val="004B5874"/>
    <w:rsid w:val="004B5D45"/>
    <w:rsid w:val="004C760A"/>
    <w:rsid w:val="004D2A06"/>
    <w:rsid w:val="004D3B4A"/>
    <w:rsid w:val="004E05CD"/>
    <w:rsid w:val="004E1B67"/>
    <w:rsid w:val="004E1C24"/>
    <w:rsid w:val="004E45EB"/>
    <w:rsid w:val="005057F1"/>
    <w:rsid w:val="005175BE"/>
    <w:rsid w:val="0052278D"/>
    <w:rsid w:val="00526254"/>
    <w:rsid w:val="005302D3"/>
    <w:rsid w:val="00532AC8"/>
    <w:rsid w:val="005369EC"/>
    <w:rsid w:val="00551BCF"/>
    <w:rsid w:val="0056582D"/>
    <w:rsid w:val="00583311"/>
    <w:rsid w:val="00596034"/>
    <w:rsid w:val="00597BF9"/>
    <w:rsid w:val="005A21CD"/>
    <w:rsid w:val="005A54D5"/>
    <w:rsid w:val="005B1A24"/>
    <w:rsid w:val="005B3462"/>
    <w:rsid w:val="005B74CC"/>
    <w:rsid w:val="005C50AC"/>
    <w:rsid w:val="005D5CE1"/>
    <w:rsid w:val="005E1D62"/>
    <w:rsid w:val="005E25E5"/>
    <w:rsid w:val="005F32AB"/>
    <w:rsid w:val="005F399B"/>
    <w:rsid w:val="005F517A"/>
    <w:rsid w:val="005F6531"/>
    <w:rsid w:val="00610394"/>
    <w:rsid w:val="00611AC0"/>
    <w:rsid w:val="00616CCD"/>
    <w:rsid w:val="00624747"/>
    <w:rsid w:val="0062724C"/>
    <w:rsid w:val="006424F6"/>
    <w:rsid w:val="00646FB7"/>
    <w:rsid w:val="00660281"/>
    <w:rsid w:val="00660E95"/>
    <w:rsid w:val="00661B33"/>
    <w:rsid w:val="006648E4"/>
    <w:rsid w:val="006659C0"/>
    <w:rsid w:val="006662EE"/>
    <w:rsid w:val="0067552D"/>
    <w:rsid w:val="006805C8"/>
    <w:rsid w:val="00687FA3"/>
    <w:rsid w:val="00694DC5"/>
    <w:rsid w:val="006B11AE"/>
    <w:rsid w:val="006B3F43"/>
    <w:rsid w:val="006B7F3B"/>
    <w:rsid w:val="006C49EE"/>
    <w:rsid w:val="006C56A6"/>
    <w:rsid w:val="006C5959"/>
    <w:rsid w:val="006C6300"/>
    <w:rsid w:val="006D5C29"/>
    <w:rsid w:val="006E3245"/>
    <w:rsid w:val="006F0B19"/>
    <w:rsid w:val="00703A46"/>
    <w:rsid w:val="00705C37"/>
    <w:rsid w:val="0071547A"/>
    <w:rsid w:val="00715BE4"/>
    <w:rsid w:val="007215B8"/>
    <w:rsid w:val="00723830"/>
    <w:rsid w:val="00723C9E"/>
    <w:rsid w:val="007320CD"/>
    <w:rsid w:val="0073515D"/>
    <w:rsid w:val="00746527"/>
    <w:rsid w:val="00756B60"/>
    <w:rsid w:val="00762D3D"/>
    <w:rsid w:val="00765EB6"/>
    <w:rsid w:val="007755C9"/>
    <w:rsid w:val="00790FDA"/>
    <w:rsid w:val="00793644"/>
    <w:rsid w:val="007D511E"/>
    <w:rsid w:val="007E572B"/>
    <w:rsid w:val="007F3AEA"/>
    <w:rsid w:val="00800BCB"/>
    <w:rsid w:val="008274A2"/>
    <w:rsid w:val="0083710B"/>
    <w:rsid w:val="008423A8"/>
    <w:rsid w:val="00871F1C"/>
    <w:rsid w:val="00872947"/>
    <w:rsid w:val="008C0942"/>
    <w:rsid w:val="008C43CF"/>
    <w:rsid w:val="008C5888"/>
    <w:rsid w:val="008D258A"/>
    <w:rsid w:val="008E51E6"/>
    <w:rsid w:val="008F2461"/>
    <w:rsid w:val="008F327C"/>
    <w:rsid w:val="008F52B8"/>
    <w:rsid w:val="00900A0E"/>
    <w:rsid w:val="009045D5"/>
    <w:rsid w:val="009055C3"/>
    <w:rsid w:val="0091003C"/>
    <w:rsid w:val="00917C78"/>
    <w:rsid w:val="00921FFF"/>
    <w:rsid w:val="00951EB3"/>
    <w:rsid w:val="009526AA"/>
    <w:rsid w:val="0097183B"/>
    <w:rsid w:val="009777C9"/>
    <w:rsid w:val="00990EED"/>
    <w:rsid w:val="009971A3"/>
    <w:rsid w:val="009A0740"/>
    <w:rsid w:val="009A6842"/>
    <w:rsid w:val="009B20C7"/>
    <w:rsid w:val="009B6525"/>
    <w:rsid w:val="009B7EF6"/>
    <w:rsid w:val="009E1261"/>
    <w:rsid w:val="00A03AAA"/>
    <w:rsid w:val="00A0577E"/>
    <w:rsid w:val="00A10B14"/>
    <w:rsid w:val="00A11A89"/>
    <w:rsid w:val="00A12B70"/>
    <w:rsid w:val="00A23601"/>
    <w:rsid w:val="00A253FA"/>
    <w:rsid w:val="00A276E7"/>
    <w:rsid w:val="00A54A7B"/>
    <w:rsid w:val="00A6141B"/>
    <w:rsid w:val="00A61B5D"/>
    <w:rsid w:val="00A65A4A"/>
    <w:rsid w:val="00A74535"/>
    <w:rsid w:val="00A766B8"/>
    <w:rsid w:val="00A77E74"/>
    <w:rsid w:val="00A86B2E"/>
    <w:rsid w:val="00A951FE"/>
    <w:rsid w:val="00AA359A"/>
    <w:rsid w:val="00AA6AAF"/>
    <w:rsid w:val="00AB3726"/>
    <w:rsid w:val="00AD3A66"/>
    <w:rsid w:val="00AF0028"/>
    <w:rsid w:val="00AF63B0"/>
    <w:rsid w:val="00B03FF1"/>
    <w:rsid w:val="00B110CD"/>
    <w:rsid w:val="00B24766"/>
    <w:rsid w:val="00B318E3"/>
    <w:rsid w:val="00B33E9E"/>
    <w:rsid w:val="00B45411"/>
    <w:rsid w:val="00B513C7"/>
    <w:rsid w:val="00B6162A"/>
    <w:rsid w:val="00B65BA0"/>
    <w:rsid w:val="00B74CAF"/>
    <w:rsid w:val="00B80647"/>
    <w:rsid w:val="00B815DE"/>
    <w:rsid w:val="00B81D6A"/>
    <w:rsid w:val="00B83B55"/>
    <w:rsid w:val="00BA5581"/>
    <w:rsid w:val="00BC69FC"/>
    <w:rsid w:val="00C01077"/>
    <w:rsid w:val="00C05931"/>
    <w:rsid w:val="00C216FA"/>
    <w:rsid w:val="00C225E4"/>
    <w:rsid w:val="00C232E9"/>
    <w:rsid w:val="00C24974"/>
    <w:rsid w:val="00C3627F"/>
    <w:rsid w:val="00C601A2"/>
    <w:rsid w:val="00C655D0"/>
    <w:rsid w:val="00C701BD"/>
    <w:rsid w:val="00C91E1A"/>
    <w:rsid w:val="00CC35A1"/>
    <w:rsid w:val="00CC5320"/>
    <w:rsid w:val="00CF142D"/>
    <w:rsid w:val="00CF442F"/>
    <w:rsid w:val="00D03715"/>
    <w:rsid w:val="00D068B6"/>
    <w:rsid w:val="00D11BA9"/>
    <w:rsid w:val="00D15910"/>
    <w:rsid w:val="00D20650"/>
    <w:rsid w:val="00D257CC"/>
    <w:rsid w:val="00D279C5"/>
    <w:rsid w:val="00D37936"/>
    <w:rsid w:val="00D5385A"/>
    <w:rsid w:val="00D74C87"/>
    <w:rsid w:val="00D80B9A"/>
    <w:rsid w:val="00D9201B"/>
    <w:rsid w:val="00D928AC"/>
    <w:rsid w:val="00D96FDA"/>
    <w:rsid w:val="00DA24C6"/>
    <w:rsid w:val="00DC260F"/>
    <w:rsid w:val="00DC509F"/>
    <w:rsid w:val="00DD4BED"/>
    <w:rsid w:val="00DE4584"/>
    <w:rsid w:val="00DE6AAE"/>
    <w:rsid w:val="00E105B2"/>
    <w:rsid w:val="00E12623"/>
    <w:rsid w:val="00E25242"/>
    <w:rsid w:val="00E455BC"/>
    <w:rsid w:val="00E50C37"/>
    <w:rsid w:val="00E56667"/>
    <w:rsid w:val="00E57BC7"/>
    <w:rsid w:val="00E72FC9"/>
    <w:rsid w:val="00E966D4"/>
    <w:rsid w:val="00EA0E3A"/>
    <w:rsid w:val="00EB04F3"/>
    <w:rsid w:val="00EB1FC4"/>
    <w:rsid w:val="00EC37C3"/>
    <w:rsid w:val="00EC6350"/>
    <w:rsid w:val="00EC79EB"/>
    <w:rsid w:val="00EF667B"/>
    <w:rsid w:val="00EF685D"/>
    <w:rsid w:val="00F053C8"/>
    <w:rsid w:val="00F058A3"/>
    <w:rsid w:val="00F2464A"/>
    <w:rsid w:val="00F30F1D"/>
    <w:rsid w:val="00F40CBF"/>
    <w:rsid w:val="00F4194E"/>
    <w:rsid w:val="00F5341F"/>
    <w:rsid w:val="00F534FF"/>
    <w:rsid w:val="00F557BF"/>
    <w:rsid w:val="00F640F3"/>
    <w:rsid w:val="00F64BB3"/>
    <w:rsid w:val="00F6647D"/>
    <w:rsid w:val="00F90F9A"/>
    <w:rsid w:val="00FA0140"/>
    <w:rsid w:val="00FA3F64"/>
    <w:rsid w:val="00FB0FA6"/>
    <w:rsid w:val="00FE7B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ind w:left="1349"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5" w:uiPriority="0"/>
    <w:lsdException w:name="Title" w:semiHidden="0" w:uiPriority="0" w:unhideWhenUsed="0" w:qFormat="1"/>
    <w:lsdException w:name="Default Paragraph Font" w:uiPriority="1"/>
    <w:lsdException w:name="List Continue 3" w:uiPriority="0"/>
    <w:lsdException w:name="List Continue 4"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5E5"/>
  </w:style>
  <w:style w:type="paragraph" w:styleId="Heading1">
    <w:name w:val="heading 1"/>
    <w:basedOn w:val="Normal"/>
    <w:next w:val="Normal"/>
    <w:link w:val="Heading1Char"/>
    <w:uiPriority w:val="9"/>
    <w:qFormat/>
    <w:rsid w:val="00E966D4"/>
    <w:pPr>
      <w:keepNext/>
      <w:keepLines/>
      <w:spacing w:before="480" w:after="0"/>
      <w:ind w:left="0" w:firstLine="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qFormat/>
    <w:rsid w:val="00E966D4"/>
    <w:pPr>
      <w:keepNext/>
      <w:keepLines/>
      <w:spacing w:before="200" w:after="0"/>
      <w:ind w:left="0" w:firstLine="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qFormat/>
    <w:rsid w:val="00E966D4"/>
    <w:pPr>
      <w:keepNext/>
      <w:keepLines/>
      <w:spacing w:before="200" w:after="0"/>
      <w:ind w:left="0" w:firstLine="0"/>
      <w:outlineLvl w:val="2"/>
    </w:pPr>
    <w:rPr>
      <w:rFonts w:ascii="Cambria" w:eastAsia="Times New Roman" w:hAnsi="Cambria" w:cs="Times New Roman"/>
      <w:b/>
      <w:bCs/>
      <w:color w:val="4F81BD"/>
      <w:szCs w:val="20"/>
    </w:rPr>
  </w:style>
  <w:style w:type="paragraph" w:styleId="Heading4">
    <w:name w:val="heading 4"/>
    <w:basedOn w:val="Normal"/>
    <w:next w:val="Normal"/>
    <w:link w:val="Heading4Char"/>
    <w:qFormat/>
    <w:rsid w:val="00E966D4"/>
    <w:pPr>
      <w:keepNext/>
      <w:keepLines/>
      <w:spacing w:before="200" w:after="0"/>
      <w:ind w:left="0" w:firstLine="0"/>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E966D4"/>
    <w:pPr>
      <w:spacing w:before="240" w:after="60" w:line="264" w:lineRule="auto"/>
      <w:ind w:left="1008" w:hanging="1008"/>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E966D4"/>
    <w:pPr>
      <w:keepNext/>
      <w:keepLines/>
      <w:spacing w:before="200" w:after="0" w:line="264" w:lineRule="auto"/>
      <w:ind w:left="4413" w:hanging="1152"/>
      <w:jc w:val="both"/>
      <w:outlineLvl w:val="5"/>
    </w:pPr>
    <w:rPr>
      <w:rFonts w:ascii="Cambria" w:eastAsia="Times New Roman" w:hAnsi="Cambria" w:cs="Times New Roman"/>
      <w:i/>
      <w:iCs/>
      <w:color w:val="243F60"/>
      <w:sz w:val="20"/>
      <w:szCs w:val="24"/>
    </w:rPr>
  </w:style>
  <w:style w:type="paragraph" w:styleId="Heading7">
    <w:name w:val="heading 7"/>
    <w:basedOn w:val="Normal"/>
    <w:next w:val="Normal"/>
    <w:link w:val="Heading7Char"/>
    <w:qFormat/>
    <w:rsid w:val="00E966D4"/>
    <w:pPr>
      <w:keepNext/>
      <w:keepLines/>
      <w:spacing w:before="200" w:after="0" w:line="264" w:lineRule="auto"/>
      <w:ind w:left="1296" w:hanging="1296"/>
      <w:jc w:val="both"/>
      <w:outlineLvl w:val="6"/>
    </w:pPr>
    <w:rPr>
      <w:rFonts w:ascii="Cambria" w:eastAsia="Times New Roman" w:hAnsi="Cambria" w:cs="Times New Roman"/>
      <w:i/>
      <w:iCs/>
      <w:color w:val="404040"/>
      <w:sz w:val="20"/>
      <w:szCs w:val="24"/>
    </w:rPr>
  </w:style>
  <w:style w:type="paragraph" w:styleId="Heading8">
    <w:name w:val="heading 8"/>
    <w:basedOn w:val="Normal"/>
    <w:next w:val="Normal"/>
    <w:link w:val="Heading8Char"/>
    <w:qFormat/>
    <w:rsid w:val="00E966D4"/>
    <w:pPr>
      <w:keepNext/>
      <w:keepLines/>
      <w:spacing w:before="200" w:after="0" w:line="264" w:lineRule="auto"/>
      <w:ind w:left="1582"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qFormat/>
    <w:rsid w:val="00E966D4"/>
    <w:pPr>
      <w:keepNext/>
      <w:keepLines/>
      <w:spacing w:before="200" w:after="0" w:line="264"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931"/>
    <w:rPr>
      <w:rFonts w:ascii="Tahoma" w:hAnsi="Tahoma" w:cs="Tahoma"/>
      <w:sz w:val="16"/>
      <w:szCs w:val="16"/>
    </w:rPr>
  </w:style>
  <w:style w:type="paragraph" w:styleId="BodyTextIndent">
    <w:name w:val="Body Text Indent"/>
    <w:basedOn w:val="Normal"/>
    <w:link w:val="BodyTextIndentChar"/>
    <w:uiPriority w:val="99"/>
    <w:rsid w:val="008423A8"/>
    <w:pPr>
      <w:spacing w:after="0" w:line="240" w:lineRule="auto"/>
      <w:ind w:left="0" w:firstLine="720"/>
      <w:jc w:val="both"/>
    </w:pPr>
    <w:rPr>
      <w:rFonts w:ascii="YuCiril Times" w:eastAsia="Times New Roman" w:hAnsi="YuCiril Times" w:cs="Times New Roman"/>
      <w:sz w:val="32"/>
      <w:szCs w:val="20"/>
    </w:rPr>
  </w:style>
  <w:style w:type="character" w:customStyle="1" w:styleId="BodyTextIndentChar">
    <w:name w:val="Body Text Indent Char"/>
    <w:basedOn w:val="DefaultParagraphFont"/>
    <w:link w:val="BodyTextIndent"/>
    <w:uiPriority w:val="99"/>
    <w:rsid w:val="008423A8"/>
    <w:rPr>
      <w:rFonts w:ascii="YuCiril Times" w:eastAsia="Times New Roman" w:hAnsi="YuCiril Times" w:cs="Times New Roman"/>
      <w:sz w:val="32"/>
      <w:szCs w:val="20"/>
    </w:rPr>
  </w:style>
  <w:style w:type="paragraph" w:styleId="ListParagraph">
    <w:name w:val="List Paragraph"/>
    <w:basedOn w:val="Normal"/>
    <w:uiPriority w:val="34"/>
    <w:qFormat/>
    <w:rsid w:val="003D7CE8"/>
    <w:pPr>
      <w:ind w:left="720" w:firstLine="0"/>
      <w:contextualSpacing/>
    </w:pPr>
    <w:rPr>
      <w:lang w:val="sr-Cyrl-CS"/>
    </w:rPr>
  </w:style>
  <w:style w:type="character" w:customStyle="1" w:styleId="hpsatn">
    <w:name w:val="hps atn"/>
    <w:basedOn w:val="DefaultParagraphFont"/>
    <w:rsid w:val="00D96FDA"/>
  </w:style>
  <w:style w:type="character" w:customStyle="1" w:styleId="hps">
    <w:name w:val="hps"/>
    <w:basedOn w:val="DefaultParagraphFont"/>
    <w:rsid w:val="00D96FDA"/>
  </w:style>
  <w:style w:type="paragraph" w:styleId="NoSpacing">
    <w:name w:val="No Spacing"/>
    <w:uiPriority w:val="1"/>
    <w:qFormat/>
    <w:rsid w:val="001037B3"/>
    <w:pPr>
      <w:spacing w:after="0" w:line="240" w:lineRule="auto"/>
      <w:ind w:left="0" w:firstLine="0"/>
    </w:pPr>
    <w:rPr>
      <w:rFonts w:ascii="Times New Roman" w:eastAsia="Times New Roman" w:hAnsi="Times New Roman" w:cs="Times New Roman"/>
      <w:sz w:val="24"/>
      <w:szCs w:val="24"/>
    </w:rPr>
  </w:style>
  <w:style w:type="paragraph" w:customStyle="1" w:styleId="Standard">
    <w:name w:val="Standard"/>
    <w:rsid w:val="001037B3"/>
    <w:pPr>
      <w:widowControl w:val="0"/>
      <w:suppressAutoHyphens/>
      <w:autoSpaceDN w:val="0"/>
      <w:spacing w:after="0" w:line="240" w:lineRule="auto"/>
      <w:ind w:left="0" w:firstLine="0"/>
      <w:textAlignment w:val="baseline"/>
    </w:pPr>
    <w:rPr>
      <w:rFonts w:ascii="Times New Roman" w:eastAsia="SimSun" w:hAnsi="Times New Roman" w:cs="Mangal"/>
      <w:kern w:val="3"/>
      <w:sz w:val="24"/>
      <w:szCs w:val="24"/>
    </w:rPr>
  </w:style>
  <w:style w:type="table" w:styleId="TableGrid">
    <w:name w:val="Table Grid"/>
    <w:basedOn w:val="TableNormal"/>
    <w:rsid w:val="0083710B"/>
    <w:pPr>
      <w:spacing w:after="0" w:line="240" w:lineRule="auto"/>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966D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966D4"/>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E966D4"/>
    <w:rPr>
      <w:rFonts w:ascii="Cambria" w:eastAsia="Times New Roman" w:hAnsi="Cambria" w:cs="Times New Roman"/>
      <w:b/>
      <w:bCs/>
      <w:color w:val="4F81BD"/>
      <w:szCs w:val="20"/>
    </w:rPr>
  </w:style>
  <w:style w:type="character" w:customStyle="1" w:styleId="Heading4Char">
    <w:name w:val="Heading 4 Char"/>
    <w:basedOn w:val="DefaultParagraphFont"/>
    <w:link w:val="Heading4"/>
    <w:rsid w:val="00E966D4"/>
    <w:rPr>
      <w:rFonts w:ascii="Cambria" w:eastAsia="Times New Roman" w:hAnsi="Cambria" w:cs="Times New Roman"/>
      <w:b/>
      <w:bCs/>
      <w:i/>
      <w:iCs/>
      <w:color w:val="4F81BD"/>
      <w:szCs w:val="20"/>
    </w:rPr>
  </w:style>
  <w:style w:type="character" w:customStyle="1" w:styleId="Heading5Char">
    <w:name w:val="Heading 5 Char"/>
    <w:basedOn w:val="DefaultParagraphFont"/>
    <w:link w:val="Heading5"/>
    <w:rsid w:val="00E966D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966D4"/>
    <w:rPr>
      <w:rFonts w:ascii="Cambria" w:eastAsia="Times New Roman" w:hAnsi="Cambria" w:cs="Times New Roman"/>
      <w:i/>
      <w:iCs/>
      <w:color w:val="243F60"/>
      <w:sz w:val="20"/>
      <w:szCs w:val="24"/>
    </w:rPr>
  </w:style>
  <w:style w:type="character" w:customStyle="1" w:styleId="Heading7Char">
    <w:name w:val="Heading 7 Char"/>
    <w:basedOn w:val="DefaultParagraphFont"/>
    <w:link w:val="Heading7"/>
    <w:rsid w:val="00E966D4"/>
    <w:rPr>
      <w:rFonts w:ascii="Cambria" w:eastAsia="Times New Roman" w:hAnsi="Cambria" w:cs="Times New Roman"/>
      <w:i/>
      <w:iCs/>
      <w:color w:val="404040"/>
      <w:sz w:val="20"/>
      <w:szCs w:val="24"/>
    </w:rPr>
  </w:style>
  <w:style w:type="character" w:customStyle="1" w:styleId="Heading8Char">
    <w:name w:val="Heading 8 Char"/>
    <w:basedOn w:val="DefaultParagraphFont"/>
    <w:link w:val="Heading8"/>
    <w:rsid w:val="00E966D4"/>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E966D4"/>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966D4"/>
  </w:style>
  <w:style w:type="paragraph" w:styleId="Header">
    <w:name w:val="header"/>
    <w:basedOn w:val="Normal"/>
    <w:link w:val="HeaderChar"/>
    <w:uiPriority w:val="99"/>
    <w:unhideWhenUsed/>
    <w:rsid w:val="00E966D4"/>
    <w:pPr>
      <w:tabs>
        <w:tab w:val="center" w:pos="4680"/>
        <w:tab w:val="right" w:pos="9360"/>
      </w:tabs>
      <w:spacing w:after="0" w:line="240" w:lineRule="auto"/>
    </w:pPr>
    <w:rPr>
      <w:rFonts w:ascii="Calibri" w:eastAsia="Calibri" w:hAnsi="Calibri" w:cs="Times New Roman"/>
      <w:szCs w:val="20"/>
    </w:rPr>
  </w:style>
  <w:style w:type="character" w:customStyle="1" w:styleId="HeaderChar">
    <w:name w:val="Header Char"/>
    <w:basedOn w:val="DefaultParagraphFont"/>
    <w:link w:val="Header"/>
    <w:uiPriority w:val="99"/>
    <w:rsid w:val="00E966D4"/>
    <w:rPr>
      <w:rFonts w:ascii="Calibri" w:eastAsia="Calibri" w:hAnsi="Calibri" w:cs="Times New Roman"/>
      <w:szCs w:val="20"/>
    </w:rPr>
  </w:style>
  <w:style w:type="paragraph" w:styleId="Footer">
    <w:name w:val="footer"/>
    <w:basedOn w:val="Normal"/>
    <w:link w:val="FooterChar"/>
    <w:uiPriority w:val="99"/>
    <w:unhideWhenUsed/>
    <w:rsid w:val="00E966D4"/>
    <w:pPr>
      <w:tabs>
        <w:tab w:val="center" w:pos="4680"/>
        <w:tab w:val="right" w:pos="9360"/>
      </w:tabs>
      <w:spacing w:after="0" w:line="240" w:lineRule="auto"/>
    </w:pPr>
    <w:rPr>
      <w:rFonts w:ascii="Calibri" w:eastAsia="Calibri" w:hAnsi="Calibri" w:cs="Times New Roman"/>
      <w:szCs w:val="20"/>
    </w:rPr>
  </w:style>
  <w:style w:type="character" w:customStyle="1" w:styleId="FooterChar">
    <w:name w:val="Footer Char"/>
    <w:basedOn w:val="DefaultParagraphFont"/>
    <w:link w:val="Footer"/>
    <w:uiPriority w:val="99"/>
    <w:rsid w:val="00E966D4"/>
    <w:rPr>
      <w:rFonts w:ascii="Calibri" w:eastAsia="Calibri" w:hAnsi="Calibri" w:cs="Times New Roman"/>
      <w:szCs w:val="20"/>
    </w:rPr>
  </w:style>
  <w:style w:type="paragraph" w:styleId="BodyText">
    <w:name w:val="Body Text"/>
    <w:basedOn w:val="Normal"/>
    <w:link w:val="BodyTextChar"/>
    <w:uiPriority w:val="99"/>
    <w:unhideWhenUsed/>
    <w:rsid w:val="00E966D4"/>
    <w:pPr>
      <w:spacing w:after="120"/>
    </w:pPr>
    <w:rPr>
      <w:rFonts w:ascii="Calibri" w:eastAsia="Calibri" w:hAnsi="Calibri" w:cs="Times New Roman"/>
      <w:szCs w:val="20"/>
    </w:rPr>
  </w:style>
  <w:style w:type="character" w:customStyle="1" w:styleId="BodyTextChar">
    <w:name w:val="Body Text Char"/>
    <w:basedOn w:val="DefaultParagraphFont"/>
    <w:link w:val="BodyText"/>
    <w:uiPriority w:val="99"/>
    <w:rsid w:val="00E966D4"/>
    <w:rPr>
      <w:rFonts w:ascii="Calibri" w:eastAsia="Calibri" w:hAnsi="Calibri" w:cs="Times New Roman"/>
      <w:szCs w:val="20"/>
    </w:rPr>
  </w:style>
  <w:style w:type="paragraph" w:styleId="BodyTextFirstIndent">
    <w:name w:val="Body Text First Indent"/>
    <w:basedOn w:val="BodyText"/>
    <w:link w:val="BodyTextFirstIndentChar"/>
    <w:unhideWhenUsed/>
    <w:rsid w:val="00E966D4"/>
    <w:pPr>
      <w:spacing w:before="80" w:line="264" w:lineRule="auto"/>
      <w:ind w:left="0" w:firstLine="210"/>
      <w:jc w:val="both"/>
    </w:pPr>
    <w:rPr>
      <w:rFonts w:eastAsia="Times New Roman"/>
      <w:szCs w:val="24"/>
    </w:rPr>
  </w:style>
  <w:style w:type="character" w:customStyle="1" w:styleId="BodyTextFirstIndentChar">
    <w:name w:val="Body Text First Indent Char"/>
    <w:basedOn w:val="BodyTextChar"/>
    <w:link w:val="BodyTextFirstIndent"/>
    <w:rsid w:val="00E966D4"/>
    <w:rPr>
      <w:rFonts w:ascii="Calibri" w:eastAsia="Times New Roman" w:hAnsi="Calibri" w:cs="Times New Roman"/>
      <w:szCs w:val="24"/>
    </w:rPr>
  </w:style>
  <w:style w:type="paragraph" w:styleId="ListBullet2">
    <w:name w:val="List Bullet 2"/>
    <w:basedOn w:val="Normal"/>
    <w:unhideWhenUsed/>
    <w:rsid w:val="00E966D4"/>
    <w:pPr>
      <w:tabs>
        <w:tab w:val="num" w:pos="643"/>
      </w:tabs>
      <w:spacing w:before="80" w:after="80" w:line="264" w:lineRule="auto"/>
      <w:ind w:left="643" w:hanging="360"/>
      <w:jc w:val="both"/>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E966D4"/>
  </w:style>
  <w:style w:type="paragraph" w:styleId="Caption">
    <w:name w:val="caption"/>
    <w:basedOn w:val="Normal"/>
    <w:next w:val="Normal"/>
    <w:qFormat/>
    <w:rsid w:val="00E966D4"/>
    <w:pPr>
      <w:spacing w:before="80" w:after="80" w:line="264" w:lineRule="auto"/>
      <w:ind w:left="0" w:firstLine="851"/>
      <w:jc w:val="both"/>
    </w:pPr>
    <w:rPr>
      <w:rFonts w:ascii="Times New Roman" w:eastAsia="Times New Roman" w:hAnsi="Times New Roman" w:cs="Times New Roman"/>
      <w:b/>
      <w:bCs/>
      <w:sz w:val="20"/>
      <w:szCs w:val="20"/>
    </w:rPr>
  </w:style>
  <w:style w:type="paragraph" w:styleId="List">
    <w:name w:val="List"/>
    <w:basedOn w:val="Normal"/>
    <w:unhideWhenUsed/>
    <w:rsid w:val="00E966D4"/>
    <w:pPr>
      <w:spacing w:before="80" w:after="80" w:line="264" w:lineRule="auto"/>
      <w:ind w:left="283" w:hanging="283"/>
      <w:jc w:val="both"/>
    </w:pPr>
    <w:rPr>
      <w:rFonts w:ascii="Times New Roman" w:eastAsia="Times New Roman" w:hAnsi="Times New Roman" w:cs="Times New Roman"/>
      <w:sz w:val="24"/>
      <w:szCs w:val="24"/>
    </w:rPr>
  </w:style>
  <w:style w:type="paragraph" w:styleId="ListBullet3">
    <w:name w:val="List Bullet 3"/>
    <w:basedOn w:val="Normal"/>
    <w:semiHidden/>
    <w:unhideWhenUsed/>
    <w:rsid w:val="00E966D4"/>
    <w:pPr>
      <w:tabs>
        <w:tab w:val="num" w:pos="926"/>
      </w:tabs>
      <w:spacing w:before="80" w:after="80" w:line="264" w:lineRule="auto"/>
      <w:ind w:left="926" w:hanging="360"/>
      <w:jc w:val="both"/>
    </w:pPr>
    <w:rPr>
      <w:rFonts w:ascii="Times New Roman" w:eastAsia="Times New Roman" w:hAnsi="Times New Roman" w:cs="Times New Roman"/>
      <w:sz w:val="24"/>
      <w:szCs w:val="24"/>
    </w:rPr>
  </w:style>
  <w:style w:type="paragraph" w:styleId="ListBullet5">
    <w:name w:val="List Bullet 5"/>
    <w:basedOn w:val="Normal"/>
    <w:semiHidden/>
    <w:unhideWhenUsed/>
    <w:rsid w:val="00E966D4"/>
    <w:pPr>
      <w:tabs>
        <w:tab w:val="num" w:pos="1492"/>
      </w:tabs>
      <w:spacing w:before="80" w:after="80" w:line="264" w:lineRule="auto"/>
      <w:ind w:left="1492" w:hanging="360"/>
      <w:jc w:val="both"/>
    </w:pPr>
    <w:rPr>
      <w:rFonts w:ascii="Times New Roman" w:eastAsia="Times New Roman" w:hAnsi="Times New Roman" w:cs="Times New Roman"/>
      <w:sz w:val="24"/>
      <w:szCs w:val="24"/>
    </w:rPr>
  </w:style>
  <w:style w:type="paragraph" w:styleId="ListContinue4">
    <w:name w:val="List Continue 4"/>
    <w:basedOn w:val="Normal"/>
    <w:semiHidden/>
    <w:unhideWhenUsed/>
    <w:rsid w:val="00E966D4"/>
    <w:pPr>
      <w:spacing w:before="80" w:after="120" w:line="264" w:lineRule="auto"/>
      <w:ind w:left="1132" w:firstLine="851"/>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E966D4"/>
    <w:pPr>
      <w:spacing w:before="80" w:after="80" w:line="264" w:lineRule="auto"/>
      <w:ind w:left="0" w:firstLine="851"/>
      <w:jc w:val="both"/>
    </w:pPr>
    <w:rPr>
      <w:rFonts w:ascii="Times New Roman" w:eastAsia="Times New Roman" w:hAnsi="Times New Roman" w:cs="Times New Roman"/>
      <w:sz w:val="20"/>
      <w:szCs w:val="24"/>
      <w:lang w:val="sr-Cyrl-CS"/>
    </w:rPr>
  </w:style>
  <w:style w:type="character" w:customStyle="1" w:styleId="BodyTextIndent3Char">
    <w:name w:val="Body Text Indent 3 Char"/>
    <w:basedOn w:val="DefaultParagraphFont"/>
    <w:link w:val="BodyTextIndent3"/>
    <w:rsid w:val="00E966D4"/>
    <w:rPr>
      <w:rFonts w:ascii="Times New Roman" w:eastAsia="Times New Roman" w:hAnsi="Times New Roman" w:cs="Times New Roman"/>
      <w:sz w:val="20"/>
      <w:szCs w:val="24"/>
      <w:lang w:val="sr-Cyrl-CS"/>
    </w:rPr>
  </w:style>
  <w:style w:type="paragraph" w:customStyle="1" w:styleId="soki1">
    <w:name w:val="soki 1"/>
    <w:basedOn w:val="Normal"/>
    <w:rsid w:val="00E966D4"/>
    <w:pPr>
      <w:spacing w:after="0" w:line="240" w:lineRule="auto"/>
      <w:ind w:left="0" w:firstLine="0"/>
      <w:jc w:val="both"/>
    </w:pPr>
    <w:rPr>
      <w:rFonts w:ascii="Times New Roman" w:eastAsia="Times New Roman" w:hAnsi="Times New Roman" w:cs="Times New Roman"/>
      <w:b/>
      <w:bCs/>
      <w:i/>
      <w:iCs/>
      <w:spacing w:val="100"/>
      <w:sz w:val="32"/>
      <w:szCs w:val="24"/>
      <w:u w:val="single"/>
      <w:lang w:val="sr-Cyrl-CS"/>
    </w:rPr>
  </w:style>
  <w:style w:type="character" w:customStyle="1" w:styleId="SonyaChar">
    <w:name w:val="Sonya Char"/>
    <w:link w:val="Sonya"/>
    <w:locked/>
    <w:rsid w:val="00E966D4"/>
    <w:rPr>
      <w:szCs w:val="24"/>
      <w:lang w:val="sr-Latn-CS"/>
    </w:rPr>
  </w:style>
  <w:style w:type="paragraph" w:customStyle="1" w:styleId="Sonya">
    <w:name w:val="Sonya"/>
    <w:basedOn w:val="Normal"/>
    <w:link w:val="SonyaChar"/>
    <w:rsid w:val="00E966D4"/>
    <w:pPr>
      <w:tabs>
        <w:tab w:val="left" w:pos="567"/>
      </w:tabs>
      <w:spacing w:after="0" w:line="288" w:lineRule="auto"/>
      <w:ind w:left="0" w:firstLine="357"/>
      <w:jc w:val="both"/>
    </w:pPr>
    <w:rPr>
      <w:szCs w:val="24"/>
      <w:lang w:val="sr-Latn-CS"/>
    </w:rPr>
  </w:style>
  <w:style w:type="paragraph" w:customStyle="1" w:styleId="Zakon">
    <w:name w:val="Zakon"/>
    <w:basedOn w:val="Normal"/>
    <w:rsid w:val="00E966D4"/>
    <w:pPr>
      <w:spacing w:before="100" w:beforeAutospacing="1" w:after="100" w:afterAutospacing="1" w:line="240" w:lineRule="auto"/>
      <w:ind w:left="0" w:firstLine="0"/>
      <w:jc w:val="center"/>
      <w:outlineLvl w:val="5"/>
    </w:pPr>
    <w:rPr>
      <w:rFonts w:ascii="Verdana" w:eastAsia="Times New Roman" w:hAnsi="Verdana" w:cs="Times New Roman"/>
      <w:b/>
      <w:bCs/>
      <w:sz w:val="36"/>
      <w:szCs w:val="20"/>
      <w:lang w:val="sr-Cyrl-CS" w:eastAsia="sr-Cyrl-CS"/>
    </w:rPr>
  </w:style>
  <w:style w:type="paragraph" w:customStyle="1" w:styleId="Tabela">
    <w:name w:val="Tabela"/>
    <w:basedOn w:val="Normal"/>
    <w:rsid w:val="00E966D4"/>
    <w:pPr>
      <w:spacing w:before="40" w:after="40" w:line="240" w:lineRule="auto"/>
      <w:ind w:left="0" w:firstLine="0"/>
      <w:jc w:val="center"/>
    </w:pPr>
    <w:rPr>
      <w:rFonts w:ascii="Times New Roman" w:eastAsia="Times New Roman" w:hAnsi="Times New Roman" w:cs="Times New Roman"/>
      <w:sz w:val="24"/>
      <w:szCs w:val="24"/>
      <w:lang w:val="sr-Cyrl-CS"/>
    </w:rPr>
  </w:style>
  <w:style w:type="paragraph" w:styleId="ListContinue3">
    <w:name w:val="List Continue 3"/>
    <w:basedOn w:val="Normal"/>
    <w:semiHidden/>
    <w:unhideWhenUsed/>
    <w:rsid w:val="00E966D4"/>
    <w:pPr>
      <w:spacing w:after="120"/>
      <w:ind w:left="1080" w:firstLine="0"/>
      <w:contextualSpacing/>
    </w:pPr>
    <w:rPr>
      <w:rFonts w:ascii="Calibri" w:eastAsia="Calibri" w:hAnsi="Calibri" w:cs="Times New Roman"/>
    </w:rPr>
  </w:style>
  <w:style w:type="paragraph" w:customStyle="1" w:styleId="Nabrajaj-">
    <w:name w:val="Nabrajaj -"/>
    <w:basedOn w:val="Normal"/>
    <w:rsid w:val="00E966D4"/>
    <w:pPr>
      <w:tabs>
        <w:tab w:val="num" w:pos="7020"/>
      </w:tabs>
      <w:spacing w:before="40" w:after="40" w:line="264" w:lineRule="auto"/>
      <w:ind w:left="7020" w:hanging="360"/>
      <w:jc w:val="both"/>
    </w:pPr>
    <w:rPr>
      <w:rFonts w:ascii="Times New Roman" w:eastAsia="Times New Roman" w:hAnsi="Times New Roman" w:cs="Times New Roman"/>
      <w:sz w:val="24"/>
      <w:szCs w:val="24"/>
      <w:lang w:val="sr-Latn-CS"/>
    </w:rPr>
  </w:style>
  <w:style w:type="paragraph" w:customStyle="1" w:styleId="4Nabrajaj-">
    <w:name w:val="4Nabrajaj -"/>
    <w:basedOn w:val="Nabrajaj-"/>
    <w:rsid w:val="00E966D4"/>
    <w:pPr>
      <w:tabs>
        <w:tab w:val="num" w:pos="1080"/>
      </w:tabs>
      <w:ind w:left="1080" w:hanging="212"/>
    </w:pPr>
    <w:rPr>
      <w:lang w:val="sr-Cyrl-CS"/>
    </w:rPr>
  </w:style>
  <w:style w:type="paragraph" w:styleId="ListBullet4">
    <w:name w:val="List Bullet 4"/>
    <w:basedOn w:val="Normal"/>
    <w:semiHidden/>
    <w:unhideWhenUsed/>
    <w:rsid w:val="00E966D4"/>
    <w:pPr>
      <w:numPr>
        <w:numId w:val="25"/>
      </w:numPr>
      <w:contextualSpacing/>
    </w:pPr>
    <w:rPr>
      <w:rFonts w:ascii="Calibri" w:eastAsia="Calibri" w:hAnsi="Calibri" w:cs="Times New Roman"/>
    </w:rPr>
  </w:style>
  <w:style w:type="paragraph" w:styleId="List4">
    <w:name w:val="List 4"/>
    <w:basedOn w:val="Normal"/>
    <w:unhideWhenUsed/>
    <w:rsid w:val="00E966D4"/>
    <w:pPr>
      <w:ind w:left="1440" w:hanging="360"/>
      <w:contextualSpacing/>
    </w:pPr>
    <w:rPr>
      <w:rFonts w:ascii="Calibri" w:eastAsia="Calibri" w:hAnsi="Calibri" w:cs="Times New Roman"/>
    </w:rPr>
  </w:style>
  <w:style w:type="character" w:styleId="Hyperlink">
    <w:name w:val="Hyperlink"/>
    <w:uiPriority w:val="99"/>
    <w:unhideWhenUsed/>
    <w:rsid w:val="00E966D4"/>
    <w:rPr>
      <w:color w:val="0000FF"/>
      <w:u w:val="single"/>
    </w:rPr>
  </w:style>
  <w:style w:type="paragraph" w:styleId="NormalWeb">
    <w:name w:val="Normal (Web)"/>
    <w:basedOn w:val="Normal"/>
    <w:uiPriority w:val="99"/>
    <w:semiHidden/>
    <w:unhideWhenUsed/>
    <w:rsid w:val="00E966D4"/>
    <w:pPr>
      <w:spacing w:before="100" w:beforeAutospacing="1" w:after="115" w:line="240" w:lineRule="auto"/>
      <w:ind w:left="0" w:firstLine="0"/>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E966D4"/>
    <w:pPr>
      <w:spacing w:before="360" w:after="360"/>
      <w:ind w:left="0" w:firstLine="0"/>
    </w:pPr>
    <w:rPr>
      <w:rFonts w:ascii="Calibri" w:eastAsia="Calibri" w:hAnsi="Calibri" w:cs="Times New Roman"/>
      <w:b/>
      <w:bCs/>
      <w:caps/>
      <w:u w:val="single"/>
    </w:rPr>
  </w:style>
  <w:style w:type="paragraph" w:styleId="TOC2">
    <w:name w:val="toc 2"/>
    <w:basedOn w:val="Normal"/>
    <w:next w:val="Normal"/>
    <w:autoRedefine/>
    <w:uiPriority w:val="39"/>
    <w:unhideWhenUsed/>
    <w:qFormat/>
    <w:rsid w:val="00E966D4"/>
    <w:pPr>
      <w:tabs>
        <w:tab w:val="right" w:leader="dot" w:pos="10762"/>
      </w:tabs>
      <w:spacing w:after="0"/>
      <w:ind w:left="0" w:firstLine="0"/>
    </w:pPr>
    <w:rPr>
      <w:rFonts w:ascii="Calibri" w:eastAsia="Calibri" w:hAnsi="Calibri" w:cs="Times New Roman"/>
      <w:b/>
      <w:bCs/>
      <w:smallCaps/>
      <w:noProof/>
    </w:rPr>
  </w:style>
  <w:style w:type="paragraph" w:styleId="TOC3">
    <w:name w:val="toc 3"/>
    <w:basedOn w:val="Normal"/>
    <w:next w:val="Normal"/>
    <w:autoRedefine/>
    <w:uiPriority w:val="39"/>
    <w:unhideWhenUsed/>
    <w:qFormat/>
    <w:rsid w:val="00E966D4"/>
    <w:pPr>
      <w:spacing w:after="0"/>
      <w:ind w:left="0" w:firstLine="0"/>
    </w:pPr>
    <w:rPr>
      <w:rFonts w:ascii="Calibri" w:eastAsia="Calibri" w:hAnsi="Calibri" w:cs="Times New Roman"/>
      <w:smallCaps/>
    </w:rPr>
  </w:style>
  <w:style w:type="paragraph" w:styleId="TOC4">
    <w:name w:val="toc 4"/>
    <w:basedOn w:val="Normal"/>
    <w:next w:val="Normal"/>
    <w:autoRedefine/>
    <w:uiPriority w:val="39"/>
    <w:unhideWhenUsed/>
    <w:rsid w:val="00E966D4"/>
    <w:pPr>
      <w:spacing w:after="0"/>
      <w:ind w:left="0" w:firstLine="0"/>
    </w:pPr>
    <w:rPr>
      <w:rFonts w:ascii="Calibri" w:eastAsia="Calibri" w:hAnsi="Calibri" w:cs="Times New Roman"/>
    </w:rPr>
  </w:style>
  <w:style w:type="character" w:customStyle="1" w:styleId="FootnoteTextChar">
    <w:name w:val="Footnote Text Char"/>
    <w:link w:val="FootnoteText"/>
    <w:semiHidden/>
    <w:rsid w:val="00E966D4"/>
    <w:rPr>
      <w:rFonts w:ascii="Verdana" w:eastAsia="Times New Roman" w:hAnsi="Verdana"/>
    </w:rPr>
  </w:style>
  <w:style w:type="paragraph" w:styleId="FootnoteText">
    <w:name w:val="footnote text"/>
    <w:basedOn w:val="Normal"/>
    <w:link w:val="FootnoteTextChar"/>
    <w:semiHidden/>
    <w:unhideWhenUsed/>
    <w:rsid w:val="00E966D4"/>
    <w:pPr>
      <w:spacing w:after="0" w:line="240" w:lineRule="auto"/>
      <w:ind w:left="0" w:firstLine="0"/>
    </w:pPr>
    <w:rPr>
      <w:rFonts w:ascii="Verdana" w:eastAsia="Times New Roman" w:hAnsi="Verdana"/>
    </w:rPr>
  </w:style>
  <w:style w:type="character" w:customStyle="1" w:styleId="FootnoteTextChar1">
    <w:name w:val="Footnote Text Char1"/>
    <w:basedOn w:val="DefaultParagraphFont"/>
    <w:uiPriority w:val="99"/>
    <w:semiHidden/>
    <w:rsid w:val="00E966D4"/>
    <w:rPr>
      <w:sz w:val="20"/>
      <w:szCs w:val="20"/>
    </w:rPr>
  </w:style>
  <w:style w:type="character" w:customStyle="1" w:styleId="CommentTextChar">
    <w:name w:val="Comment Text Char"/>
    <w:link w:val="CommentText"/>
    <w:semiHidden/>
    <w:rsid w:val="00E966D4"/>
    <w:rPr>
      <w:rFonts w:eastAsia="Times New Roman"/>
    </w:rPr>
  </w:style>
  <w:style w:type="paragraph" w:styleId="CommentText">
    <w:name w:val="annotation text"/>
    <w:basedOn w:val="Normal"/>
    <w:link w:val="CommentTextChar"/>
    <w:semiHidden/>
    <w:unhideWhenUsed/>
    <w:rsid w:val="00E966D4"/>
    <w:pPr>
      <w:spacing w:before="80" w:after="80" w:line="264" w:lineRule="auto"/>
      <w:ind w:left="0" w:firstLine="851"/>
      <w:jc w:val="both"/>
    </w:pPr>
    <w:rPr>
      <w:rFonts w:eastAsia="Times New Roman"/>
    </w:rPr>
  </w:style>
  <w:style w:type="character" w:customStyle="1" w:styleId="CommentTextChar1">
    <w:name w:val="Comment Text Char1"/>
    <w:basedOn w:val="DefaultParagraphFont"/>
    <w:uiPriority w:val="99"/>
    <w:semiHidden/>
    <w:rsid w:val="00E966D4"/>
    <w:rPr>
      <w:sz w:val="20"/>
      <w:szCs w:val="20"/>
    </w:rPr>
  </w:style>
  <w:style w:type="character" w:customStyle="1" w:styleId="HeaderChar1">
    <w:name w:val="Header Char1"/>
    <w:uiPriority w:val="99"/>
    <w:semiHidden/>
    <w:rsid w:val="00E966D4"/>
  </w:style>
  <w:style w:type="paragraph" w:styleId="List2">
    <w:name w:val="List 2"/>
    <w:basedOn w:val="Normal"/>
    <w:semiHidden/>
    <w:unhideWhenUsed/>
    <w:rsid w:val="00E966D4"/>
    <w:pPr>
      <w:spacing w:before="80" w:after="80" w:line="264" w:lineRule="auto"/>
      <w:ind w:left="566" w:hanging="283"/>
      <w:jc w:val="both"/>
    </w:pPr>
    <w:rPr>
      <w:rFonts w:ascii="Times New Roman" w:eastAsia="Times New Roman" w:hAnsi="Times New Roman" w:cs="Times New Roman"/>
      <w:sz w:val="24"/>
      <w:szCs w:val="24"/>
    </w:rPr>
  </w:style>
  <w:style w:type="paragraph" w:styleId="List3">
    <w:name w:val="List 3"/>
    <w:basedOn w:val="Normal"/>
    <w:semiHidden/>
    <w:unhideWhenUsed/>
    <w:rsid w:val="00E966D4"/>
    <w:pPr>
      <w:spacing w:before="80" w:after="80" w:line="264" w:lineRule="auto"/>
      <w:ind w:left="849" w:hanging="283"/>
      <w:jc w:val="both"/>
    </w:pPr>
    <w:rPr>
      <w:rFonts w:ascii="Times New Roman" w:eastAsia="Times New Roman" w:hAnsi="Times New Roman" w:cs="Times New Roman"/>
      <w:sz w:val="24"/>
      <w:szCs w:val="24"/>
    </w:rPr>
  </w:style>
  <w:style w:type="paragraph" w:styleId="ListNumber5">
    <w:name w:val="List Number 5"/>
    <w:basedOn w:val="Normal"/>
    <w:semiHidden/>
    <w:unhideWhenUsed/>
    <w:rsid w:val="00E966D4"/>
    <w:pPr>
      <w:tabs>
        <w:tab w:val="num" w:pos="2520"/>
      </w:tabs>
      <w:spacing w:before="80" w:after="80" w:line="264" w:lineRule="auto"/>
      <w:ind w:left="2232" w:hanging="792"/>
      <w:jc w:val="both"/>
    </w:pPr>
    <w:rPr>
      <w:rFonts w:ascii="Times New Roman" w:eastAsia="Times New Roman" w:hAnsi="Times New Roman" w:cs="Times New Roman"/>
      <w:sz w:val="24"/>
      <w:szCs w:val="24"/>
    </w:rPr>
  </w:style>
  <w:style w:type="paragraph" w:styleId="Title">
    <w:name w:val="Title"/>
    <w:basedOn w:val="Normal"/>
    <w:link w:val="TitleChar"/>
    <w:qFormat/>
    <w:rsid w:val="00E966D4"/>
    <w:pPr>
      <w:spacing w:before="240" w:after="60" w:line="264" w:lineRule="auto"/>
      <w:ind w:left="0" w:firstLine="851"/>
      <w:jc w:val="center"/>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E966D4"/>
    <w:rPr>
      <w:rFonts w:ascii="Arial" w:eastAsia="Times New Roman" w:hAnsi="Arial" w:cs="Times New Roman"/>
      <w:b/>
      <w:bCs/>
      <w:kern w:val="28"/>
      <w:sz w:val="32"/>
      <w:szCs w:val="32"/>
    </w:rPr>
  </w:style>
  <w:style w:type="paragraph" w:styleId="Subtitle">
    <w:name w:val="Subtitle"/>
    <w:basedOn w:val="Normal"/>
    <w:link w:val="SubtitleChar"/>
    <w:uiPriority w:val="11"/>
    <w:qFormat/>
    <w:rsid w:val="00E966D4"/>
    <w:pPr>
      <w:spacing w:after="0" w:line="240" w:lineRule="auto"/>
      <w:ind w:left="0" w:firstLine="0"/>
      <w:jc w:val="center"/>
    </w:pPr>
    <w:rPr>
      <w:rFonts w:ascii="Times New Roman" w:eastAsia="Times New Roman" w:hAnsi="Times New Roman" w:cs="Times New Roman"/>
      <w:sz w:val="28"/>
      <w:szCs w:val="24"/>
      <w:lang w:val="sr-Cyrl-CS"/>
    </w:rPr>
  </w:style>
  <w:style w:type="character" w:customStyle="1" w:styleId="SubtitleChar">
    <w:name w:val="Subtitle Char"/>
    <w:basedOn w:val="DefaultParagraphFont"/>
    <w:link w:val="Subtitle"/>
    <w:uiPriority w:val="11"/>
    <w:rsid w:val="00E966D4"/>
    <w:rPr>
      <w:rFonts w:ascii="Times New Roman" w:eastAsia="Times New Roman" w:hAnsi="Times New Roman" w:cs="Times New Roman"/>
      <w:sz w:val="28"/>
      <w:szCs w:val="24"/>
      <w:lang w:val="sr-Cyrl-CS"/>
    </w:rPr>
  </w:style>
  <w:style w:type="paragraph" w:styleId="BodyTextFirstIndent2">
    <w:name w:val="Body Text First Indent 2"/>
    <w:basedOn w:val="BodyTextIndent"/>
    <w:link w:val="BodyTextFirstIndent2Char"/>
    <w:semiHidden/>
    <w:unhideWhenUsed/>
    <w:rsid w:val="00E966D4"/>
    <w:pPr>
      <w:spacing w:before="80" w:after="120" w:line="264" w:lineRule="auto"/>
      <w:ind w:left="283" w:firstLine="210"/>
    </w:pPr>
    <w:rPr>
      <w:rFonts w:ascii="Times New Roman" w:hAnsi="Times New Roman"/>
      <w:sz w:val="20"/>
      <w:szCs w:val="24"/>
    </w:rPr>
  </w:style>
  <w:style w:type="character" w:customStyle="1" w:styleId="BodyTextFirstIndent2Char">
    <w:name w:val="Body Text First Indent 2 Char"/>
    <w:basedOn w:val="BodyTextIndentChar"/>
    <w:link w:val="BodyTextFirstIndent2"/>
    <w:semiHidden/>
    <w:rsid w:val="00E966D4"/>
    <w:rPr>
      <w:rFonts w:ascii="Times New Roman" w:eastAsia="Times New Roman" w:hAnsi="Times New Roman" w:cs="Times New Roman"/>
      <w:sz w:val="20"/>
      <w:szCs w:val="24"/>
    </w:rPr>
  </w:style>
  <w:style w:type="character" w:customStyle="1" w:styleId="BodyText2Char">
    <w:name w:val="Body Text 2 Char"/>
    <w:link w:val="BodyText2"/>
    <w:rsid w:val="00E966D4"/>
    <w:rPr>
      <w:rFonts w:eastAsia="Times New Roman"/>
      <w:szCs w:val="24"/>
    </w:rPr>
  </w:style>
  <w:style w:type="paragraph" w:styleId="BodyText2">
    <w:name w:val="Body Text 2"/>
    <w:basedOn w:val="Normal"/>
    <w:link w:val="BodyText2Char"/>
    <w:unhideWhenUsed/>
    <w:rsid w:val="00E966D4"/>
    <w:pPr>
      <w:spacing w:before="80" w:after="120" w:line="480" w:lineRule="auto"/>
      <w:ind w:left="0" w:firstLine="851"/>
      <w:jc w:val="both"/>
    </w:pPr>
    <w:rPr>
      <w:rFonts w:eastAsia="Times New Roman"/>
      <w:szCs w:val="24"/>
    </w:rPr>
  </w:style>
  <w:style w:type="character" w:customStyle="1" w:styleId="BodyText2Char1">
    <w:name w:val="Body Text 2 Char1"/>
    <w:basedOn w:val="DefaultParagraphFont"/>
    <w:uiPriority w:val="99"/>
    <w:semiHidden/>
    <w:rsid w:val="00E966D4"/>
  </w:style>
  <w:style w:type="character" w:customStyle="1" w:styleId="BodyText3Char">
    <w:name w:val="Body Text 3 Char"/>
    <w:link w:val="BodyText3"/>
    <w:rsid w:val="00E966D4"/>
    <w:rPr>
      <w:rFonts w:eastAsia="Times New Roman"/>
      <w:sz w:val="16"/>
      <w:szCs w:val="16"/>
    </w:rPr>
  </w:style>
  <w:style w:type="paragraph" w:styleId="BodyText3">
    <w:name w:val="Body Text 3"/>
    <w:basedOn w:val="Normal"/>
    <w:link w:val="BodyText3Char"/>
    <w:unhideWhenUsed/>
    <w:rsid w:val="00E966D4"/>
    <w:pPr>
      <w:spacing w:before="80" w:after="120" w:line="264" w:lineRule="auto"/>
      <w:ind w:left="0" w:firstLine="851"/>
      <w:jc w:val="both"/>
    </w:pPr>
    <w:rPr>
      <w:rFonts w:eastAsia="Times New Roman"/>
      <w:sz w:val="16"/>
      <w:szCs w:val="16"/>
    </w:rPr>
  </w:style>
  <w:style w:type="character" w:customStyle="1" w:styleId="BodyText3Char1">
    <w:name w:val="Body Text 3 Char1"/>
    <w:basedOn w:val="DefaultParagraphFont"/>
    <w:uiPriority w:val="99"/>
    <w:semiHidden/>
    <w:rsid w:val="00E966D4"/>
    <w:rPr>
      <w:sz w:val="16"/>
      <w:szCs w:val="16"/>
    </w:rPr>
  </w:style>
  <w:style w:type="paragraph" w:styleId="TOCHeading">
    <w:name w:val="TOC Heading"/>
    <w:basedOn w:val="Heading1"/>
    <w:next w:val="Normal"/>
    <w:uiPriority w:val="39"/>
    <w:qFormat/>
    <w:rsid w:val="00E966D4"/>
    <w:pPr>
      <w:outlineLvl w:val="9"/>
    </w:pPr>
  </w:style>
  <w:style w:type="character" w:customStyle="1" w:styleId="sonya1Char">
    <w:name w:val="sonya 1 Char"/>
    <w:link w:val="sonya1"/>
    <w:locked/>
    <w:rsid w:val="00E966D4"/>
    <w:rPr>
      <w:szCs w:val="24"/>
      <w:lang w:val="sr-Latn-CS"/>
    </w:rPr>
  </w:style>
  <w:style w:type="paragraph" w:customStyle="1" w:styleId="sonya1">
    <w:name w:val="sonya 1"/>
    <w:basedOn w:val="Normal"/>
    <w:link w:val="sonya1Char"/>
    <w:rsid w:val="00E966D4"/>
    <w:pPr>
      <w:tabs>
        <w:tab w:val="left" w:pos="567"/>
      </w:tabs>
      <w:spacing w:after="0" w:line="288" w:lineRule="auto"/>
      <w:ind w:left="0" w:firstLine="357"/>
      <w:jc w:val="both"/>
    </w:pPr>
    <w:rPr>
      <w:szCs w:val="24"/>
      <w:lang w:val="sr-Latn-CS"/>
    </w:rPr>
  </w:style>
  <w:style w:type="paragraph" w:customStyle="1" w:styleId="soki">
    <w:name w:val="soki"/>
    <w:basedOn w:val="Normal"/>
    <w:rsid w:val="00E966D4"/>
    <w:pPr>
      <w:tabs>
        <w:tab w:val="num" w:pos="895"/>
      </w:tabs>
      <w:spacing w:after="0" w:line="312" w:lineRule="auto"/>
      <w:ind w:left="895" w:hanging="360"/>
      <w:jc w:val="both"/>
    </w:pPr>
    <w:rPr>
      <w:rFonts w:ascii="Times New Roman" w:eastAsia="Times New Roman" w:hAnsi="Times New Roman" w:cs="Times New Roman"/>
      <w:sz w:val="28"/>
      <w:szCs w:val="24"/>
    </w:rPr>
  </w:style>
  <w:style w:type="character" w:customStyle="1" w:styleId="1UvodChar">
    <w:name w:val="1Uvod Char"/>
    <w:link w:val="1Uvod"/>
    <w:locked/>
    <w:rsid w:val="00E966D4"/>
    <w:rPr>
      <w:b/>
      <w:sz w:val="28"/>
      <w:szCs w:val="28"/>
    </w:rPr>
  </w:style>
  <w:style w:type="paragraph" w:customStyle="1" w:styleId="1Uvod">
    <w:name w:val="1Uvod"/>
    <w:basedOn w:val="Normal"/>
    <w:link w:val="1UvodChar"/>
    <w:rsid w:val="00E966D4"/>
    <w:pPr>
      <w:spacing w:before="360" w:after="80" w:line="264" w:lineRule="auto"/>
      <w:ind w:left="0" w:firstLine="851"/>
    </w:pPr>
    <w:rPr>
      <w:b/>
      <w:sz w:val="28"/>
      <w:szCs w:val="28"/>
    </w:rPr>
  </w:style>
  <w:style w:type="paragraph" w:customStyle="1" w:styleId="3Ubezbroja">
    <w:name w:val="3U  bez broja"/>
    <w:basedOn w:val="Normal"/>
    <w:rsid w:val="00E966D4"/>
    <w:pPr>
      <w:keepNext/>
      <w:spacing w:before="360" w:after="80" w:line="264" w:lineRule="auto"/>
      <w:ind w:left="0" w:firstLine="851"/>
      <w:jc w:val="both"/>
    </w:pPr>
    <w:rPr>
      <w:rFonts w:ascii="Times New Roman" w:eastAsia="Times New Roman" w:hAnsi="Times New Roman" w:cs="Times New Roman"/>
      <w:b/>
      <w:caps/>
      <w:lang w:val="ru-RU"/>
    </w:rPr>
  </w:style>
  <w:style w:type="paragraph" w:customStyle="1" w:styleId="Heding4mali">
    <w:name w:val="Heding 4 mali"/>
    <w:basedOn w:val="Normal"/>
    <w:rsid w:val="00E966D4"/>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rsid w:val="00E966D4"/>
    <w:pPr>
      <w:tabs>
        <w:tab w:val="clear" w:pos="7020"/>
        <w:tab w:val="left" w:pos="540"/>
        <w:tab w:val="num" w:pos="1440"/>
      </w:tabs>
      <w:ind w:left="1440"/>
    </w:pPr>
  </w:style>
  <w:style w:type="paragraph" w:customStyle="1" w:styleId="Style1UvodCenteredFirstline0cm">
    <w:name w:val="Style 1Uvod + Centered First line:  0 cm"/>
    <w:basedOn w:val="1Uvod"/>
    <w:rsid w:val="00E966D4"/>
    <w:pPr>
      <w:keepNext/>
      <w:ind w:firstLine="0"/>
      <w:jc w:val="center"/>
    </w:pPr>
    <w:rPr>
      <w:bCs/>
      <w:szCs w:val="20"/>
    </w:rPr>
  </w:style>
  <w:style w:type="paragraph" w:customStyle="1" w:styleId="Style1UvodCenteredFirstline0cm1">
    <w:name w:val="Style 1Uvod + Centered First line:  0 cm1"/>
    <w:basedOn w:val="1Uvod"/>
    <w:rsid w:val="00E966D4"/>
    <w:pPr>
      <w:keepNext/>
      <w:ind w:firstLine="0"/>
      <w:jc w:val="center"/>
    </w:pPr>
    <w:rPr>
      <w:bCs/>
      <w:szCs w:val="20"/>
    </w:rPr>
  </w:style>
  <w:style w:type="paragraph" w:customStyle="1" w:styleId="Heading1centar">
    <w:name w:val="Heading 1 centar"/>
    <w:basedOn w:val="Heading1"/>
    <w:rsid w:val="00E966D4"/>
    <w:pPr>
      <w:keepLines w:val="0"/>
      <w:spacing w:before="240" w:after="60" w:line="264" w:lineRule="auto"/>
      <w:ind w:left="432" w:hanging="432"/>
      <w:jc w:val="center"/>
    </w:pPr>
    <w:rPr>
      <w:rFonts w:ascii="Times New Roman" w:hAnsi="Times New Roman"/>
      <w:bCs w:val="0"/>
      <w:color w:val="auto"/>
      <w:kern w:val="32"/>
      <w:szCs w:val="24"/>
      <w:lang w:val="sr-Latn-CS"/>
    </w:rPr>
  </w:style>
  <w:style w:type="paragraph" w:customStyle="1" w:styleId="2Unaslov">
    <w:name w:val="2U naslov"/>
    <w:basedOn w:val="Normal"/>
    <w:rsid w:val="00E966D4"/>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rsid w:val="00E966D4"/>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paragraph" w:customStyle="1" w:styleId="HT2">
    <w:name w:val="HT2"/>
    <w:basedOn w:val="Heading2"/>
    <w:rsid w:val="00E966D4"/>
    <w:pPr>
      <w:keepLines w:val="0"/>
      <w:numPr>
        <w:ilvl w:val="1"/>
      </w:numPr>
      <w:tabs>
        <w:tab w:val="num" w:pos="1260"/>
      </w:tabs>
      <w:spacing w:before="240" w:after="60" w:line="264" w:lineRule="auto"/>
      <w:ind w:left="1260" w:hanging="540"/>
      <w:jc w:val="both"/>
    </w:pPr>
    <w:rPr>
      <w:rFonts w:ascii="Arial" w:hAnsi="Arial" w:cs="Arial"/>
      <w:i/>
      <w:iCs/>
      <w:color w:val="auto"/>
      <w:sz w:val="24"/>
      <w:szCs w:val="24"/>
      <w:lang w:val="ru-RU"/>
    </w:rPr>
  </w:style>
  <w:style w:type="paragraph" w:customStyle="1" w:styleId="HT2a">
    <w:name w:val="HT2a"/>
    <w:basedOn w:val="HT2"/>
    <w:rsid w:val="00E966D4"/>
    <w:rPr>
      <w:caps/>
    </w:rPr>
  </w:style>
  <w:style w:type="paragraph" w:customStyle="1" w:styleId="HT3">
    <w:name w:val="HT3"/>
    <w:basedOn w:val="Heading3"/>
    <w:rsid w:val="00E966D4"/>
    <w:pPr>
      <w:keepLines w:val="0"/>
      <w:tabs>
        <w:tab w:val="num" w:pos="1440"/>
      </w:tabs>
      <w:spacing w:before="240" w:after="80" w:line="264" w:lineRule="auto"/>
      <w:ind w:left="1440" w:hanging="720"/>
      <w:jc w:val="both"/>
    </w:pPr>
    <w:rPr>
      <w:rFonts w:ascii="Arial" w:hAnsi="Arial"/>
      <w:bCs w:val="0"/>
      <w:i/>
      <w:caps/>
      <w:color w:val="auto"/>
      <w:sz w:val="24"/>
      <w:szCs w:val="24"/>
      <w:lang w:val="sr-Cyrl-CS"/>
    </w:rPr>
  </w:style>
  <w:style w:type="paragraph" w:customStyle="1" w:styleId="HT3a">
    <w:name w:val="HT3a"/>
    <w:basedOn w:val="Heading3"/>
    <w:rsid w:val="00E966D4"/>
    <w:pPr>
      <w:keepLines w:val="0"/>
      <w:numPr>
        <w:ilvl w:val="2"/>
      </w:numPr>
      <w:spacing w:before="240" w:after="80" w:line="264" w:lineRule="auto"/>
      <w:ind w:left="1440" w:hanging="720"/>
      <w:jc w:val="both"/>
    </w:pPr>
    <w:rPr>
      <w:rFonts w:ascii="Arial" w:hAnsi="Arial"/>
      <w:bCs w:val="0"/>
      <w:caps/>
      <w:color w:val="auto"/>
      <w:sz w:val="24"/>
      <w:szCs w:val="24"/>
      <w:lang w:val="sr-Latn-CS"/>
    </w:rPr>
  </w:style>
  <w:style w:type="paragraph" w:customStyle="1" w:styleId="HT4">
    <w:name w:val="HT4"/>
    <w:basedOn w:val="Heading4"/>
    <w:rsid w:val="00E966D4"/>
    <w:pPr>
      <w:keepLines w:val="0"/>
      <w:numPr>
        <w:ilvl w:val="3"/>
      </w:numPr>
      <w:spacing w:before="240" w:after="120" w:line="312" w:lineRule="auto"/>
      <w:ind w:left="864" w:firstLine="720"/>
      <w:jc w:val="both"/>
    </w:pPr>
    <w:rPr>
      <w:rFonts w:ascii="Arial" w:hAnsi="Arial"/>
      <w:color w:val="auto"/>
      <w:sz w:val="24"/>
      <w:szCs w:val="24"/>
    </w:rPr>
  </w:style>
  <w:style w:type="paragraph" w:customStyle="1" w:styleId="HT4a">
    <w:name w:val="HT4a"/>
    <w:basedOn w:val="Heading4"/>
    <w:rsid w:val="00E966D4"/>
    <w:pPr>
      <w:keepLines w:val="0"/>
      <w:tabs>
        <w:tab w:val="num" w:pos="1800"/>
      </w:tabs>
      <w:spacing w:before="240" w:after="120" w:line="312" w:lineRule="auto"/>
      <w:ind w:left="1728" w:hanging="648"/>
      <w:jc w:val="both"/>
    </w:pPr>
    <w:rPr>
      <w:rFonts w:ascii="Arial" w:hAnsi="Arial"/>
      <w:caps/>
      <w:color w:val="auto"/>
      <w:sz w:val="24"/>
      <w:szCs w:val="24"/>
    </w:rPr>
  </w:style>
  <w:style w:type="paragraph" w:customStyle="1" w:styleId="HT1">
    <w:name w:val="HT1"/>
    <w:basedOn w:val="Heading1"/>
    <w:rsid w:val="00E966D4"/>
    <w:pPr>
      <w:keepLines w:val="0"/>
      <w:spacing w:before="240" w:after="60" w:line="264" w:lineRule="auto"/>
      <w:ind w:left="432" w:hanging="432"/>
    </w:pPr>
    <w:rPr>
      <w:rFonts w:ascii="Arial" w:hAnsi="Arial"/>
      <w:bCs w:val="0"/>
      <w:i/>
      <w:caps/>
      <w:color w:val="auto"/>
      <w:kern w:val="32"/>
      <w:lang w:val="sr-Latn-CS"/>
    </w:rPr>
  </w:style>
  <w:style w:type="paragraph" w:customStyle="1" w:styleId="HT5">
    <w:name w:val="HT5"/>
    <w:basedOn w:val="Heading5"/>
    <w:rsid w:val="00E966D4"/>
    <w:pPr>
      <w:numPr>
        <w:ilvl w:val="4"/>
      </w:numPr>
      <w:spacing w:before="0" w:after="0" w:line="240" w:lineRule="auto"/>
      <w:ind w:left="1008" w:hanging="1008"/>
    </w:pPr>
    <w:rPr>
      <w:rFonts w:ascii="Arial" w:hAnsi="Arial"/>
      <w:smallCaps/>
      <w:sz w:val="24"/>
      <w:szCs w:val="24"/>
      <w:u w:val="single"/>
      <w:lang w:val="sr-Cyrl-CS"/>
    </w:rPr>
  </w:style>
  <w:style w:type="paragraph" w:customStyle="1" w:styleId="HT5a">
    <w:name w:val="HT5a"/>
    <w:basedOn w:val="Heading5"/>
    <w:next w:val="ListNumber5"/>
    <w:rsid w:val="00E966D4"/>
    <w:pPr>
      <w:numPr>
        <w:ilvl w:val="4"/>
      </w:numPr>
      <w:spacing w:before="0" w:after="0" w:line="240" w:lineRule="auto"/>
      <w:ind w:left="1008" w:hanging="1008"/>
    </w:pPr>
    <w:rPr>
      <w:rFonts w:ascii="Arial" w:hAnsi="Arial"/>
      <w:sz w:val="24"/>
      <w:szCs w:val="24"/>
      <w:u w:val="single"/>
      <w:lang w:val="sr-Cyrl-CS"/>
    </w:rPr>
  </w:style>
  <w:style w:type="paragraph" w:customStyle="1" w:styleId="HT5b">
    <w:name w:val="HT5b"/>
    <w:basedOn w:val="Heading5"/>
    <w:rsid w:val="00E966D4"/>
    <w:pPr>
      <w:numPr>
        <w:ilvl w:val="4"/>
      </w:numPr>
      <w:tabs>
        <w:tab w:val="num" w:pos="2520"/>
      </w:tabs>
      <w:ind w:left="2232" w:hanging="792"/>
    </w:pPr>
    <w:rPr>
      <w:rFonts w:ascii="Arial" w:hAnsi="Arial"/>
      <w:sz w:val="24"/>
      <w:szCs w:val="24"/>
    </w:rPr>
  </w:style>
  <w:style w:type="character" w:customStyle="1" w:styleId="TreciChar">
    <w:name w:val="Treci Char"/>
    <w:link w:val="Treci"/>
    <w:locked/>
    <w:rsid w:val="00E966D4"/>
    <w:rPr>
      <w:rFonts w:eastAsia="Times New Roman" w:cs="Times New Roman"/>
      <w:b/>
      <w:bCs/>
      <w:caps/>
      <w:color w:val="4F81BD"/>
      <w:szCs w:val="24"/>
      <w:lang w:val="sr-Cyrl-CS"/>
    </w:rPr>
  </w:style>
  <w:style w:type="paragraph" w:customStyle="1" w:styleId="Treci">
    <w:name w:val="Treci"/>
    <w:basedOn w:val="Heading3"/>
    <w:next w:val="Normal"/>
    <w:link w:val="TreciChar"/>
    <w:autoRedefine/>
    <w:rsid w:val="00E966D4"/>
    <w:pPr>
      <w:keepLines w:val="0"/>
      <w:tabs>
        <w:tab w:val="left" w:pos="900"/>
      </w:tabs>
      <w:spacing w:before="240" w:after="60" w:line="288" w:lineRule="auto"/>
      <w:ind w:left="1515" w:hanging="1515"/>
    </w:pPr>
    <w:rPr>
      <w:rFonts w:asciiTheme="minorHAnsi" w:hAnsiTheme="minorHAnsi"/>
      <w:caps/>
      <w:szCs w:val="24"/>
      <w:lang w:val="sr-Cyrl-CS"/>
    </w:rPr>
  </w:style>
  <w:style w:type="character" w:customStyle="1" w:styleId="TekstChar">
    <w:name w:val="Tekst Char"/>
    <w:link w:val="Tekst"/>
    <w:locked/>
    <w:rsid w:val="00E966D4"/>
    <w:rPr>
      <w:rFonts w:ascii="Verdana" w:hAnsi="Verdana" w:cs="Arial"/>
    </w:rPr>
  </w:style>
  <w:style w:type="paragraph" w:customStyle="1" w:styleId="Tekst">
    <w:name w:val="Tekst"/>
    <w:basedOn w:val="Normal"/>
    <w:link w:val="TekstChar"/>
    <w:rsid w:val="00E966D4"/>
    <w:pPr>
      <w:spacing w:after="120" w:line="240" w:lineRule="auto"/>
      <w:ind w:left="0" w:firstLine="397"/>
      <w:jc w:val="both"/>
    </w:pPr>
    <w:rPr>
      <w:rFonts w:ascii="Verdana" w:hAnsi="Verdana" w:cs="Arial"/>
    </w:rPr>
  </w:style>
  <w:style w:type="paragraph" w:customStyle="1" w:styleId="normalcentar">
    <w:name w:val="normalcentar"/>
    <w:basedOn w:val="Normal"/>
    <w:rsid w:val="00E966D4"/>
    <w:pPr>
      <w:spacing w:before="100" w:beforeAutospacing="1" w:after="100" w:afterAutospacing="1" w:line="240" w:lineRule="auto"/>
      <w:ind w:left="0" w:firstLine="0"/>
      <w:jc w:val="center"/>
    </w:pPr>
    <w:rPr>
      <w:rFonts w:ascii="Arial" w:eastAsia="Times New Roman" w:hAnsi="Arial" w:cs="Arial"/>
    </w:rPr>
  </w:style>
  <w:style w:type="character" w:customStyle="1" w:styleId="apple-style-span">
    <w:name w:val="apple-style-span"/>
    <w:rsid w:val="00E966D4"/>
  </w:style>
  <w:style w:type="character" w:customStyle="1" w:styleId="apple-converted-space">
    <w:name w:val="apple-converted-space"/>
    <w:rsid w:val="00E966D4"/>
  </w:style>
  <w:style w:type="paragraph" w:customStyle="1" w:styleId="Naslovi">
    <w:name w:val="Naslovi"/>
    <w:basedOn w:val="Heading1centar"/>
    <w:rsid w:val="00E966D4"/>
    <w:pPr>
      <w:ind w:left="900" w:hanging="49"/>
    </w:pPr>
    <w:rPr>
      <w:bCs/>
      <w:kern w:val="0"/>
      <w:sz w:val="24"/>
    </w:rPr>
  </w:style>
  <w:style w:type="character" w:styleId="Emphasis">
    <w:name w:val="Emphasis"/>
    <w:qFormat/>
    <w:rsid w:val="00E966D4"/>
    <w:rPr>
      <w:i/>
      <w:iCs/>
    </w:rPr>
  </w:style>
  <w:style w:type="character" w:styleId="PageNumber">
    <w:name w:val="page number"/>
    <w:rsid w:val="00E966D4"/>
  </w:style>
  <w:style w:type="character" w:customStyle="1" w:styleId="TitleChar1">
    <w:name w:val="Title Char1"/>
    <w:uiPriority w:val="10"/>
    <w:rsid w:val="00E966D4"/>
    <w:rPr>
      <w:rFonts w:ascii="Arial" w:eastAsia="Times New Roman" w:hAnsi="Arial" w:cs="Times New Roman"/>
      <w:color w:val="17365D"/>
      <w:spacing w:val="5"/>
      <w:kern w:val="28"/>
      <w:sz w:val="52"/>
      <w:szCs w:val="52"/>
    </w:rPr>
  </w:style>
  <w:style w:type="paragraph" w:styleId="ListBullet">
    <w:name w:val="List Bullet"/>
    <w:basedOn w:val="Normal"/>
    <w:autoRedefine/>
    <w:rsid w:val="00E966D4"/>
    <w:pPr>
      <w:numPr>
        <w:numId w:val="26"/>
      </w:num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E966D4"/>
    <w:pPr>
      <w:spacing w:after="0" w:line="240" w:lineRule="auto"/>
      <w:ind w:left="-90" w:firstLine="0"/>
      <w:jc w:val="right"/>
    </w:pPr>
    <w:rPr>
      <w:rFonts w:ascii="C_ Times" w:eastAsia="Times New Roman" w:hAnsi="C_ Times" w:cs="Times New Roman"/>
      <w:sz w:val="20"/>
      <w:szCs w:val="24"/>
    </w:rPr>
  </w:style>
  <w:style w:type="character" w:customStyle="1" w:styleId="BodyTextIndent2Char">
    <w:name w:val="Body Text Indent 2 Char"/>
    <w:basedOn w:val="DefaultParagraphFont"/>
    <w:link w:val="BodyTextIndent2"/>
    <w:uiPriority w:val="99"/>
    <w:rsid w:val="00E966D4"/>
    <w:rPr>
      <w:rFonts w:ascii="C_ Times" w:eastAsia="Times New Roman" w:hAnsi="C_ Times" w:cs="Times New Roman"/>
      <w:sz w:val="20"/>
      <w:szCs w:val="24"/>
    </w:rPr>
  </w:style>
  <w:style w:type="paragraph" w:customStyle="1" w:styleId="dvekolone">
    <w:name w:val="dve kolone"/>
    <w:basedOn w:val="Normal"/>
    <w:autoRedefine/>
    <w:rsid w:val="00E966D4"/>
    <w:pPr>
      <w:tabs>
        <w:tab w:val="left" w:pos="5670"/>
      </w:tabs>
      <w:spacing w:after="0" w:line="240" w:lineRule="auto"/>
      <w:ind w:left="0" w:firstLine="0"/>
    </w:pPr>
    <w:rPr>
      <w:rFonts w:ascii="Times New Roman" w:eastAsia="Times New Roman" w:hAnsi="Times New Roman" w:cs="Times New Roman"/>
      <w:sz w:val="24"/>
      <w:szCs w:val="24"/>
      <w:lang w:val="sr-Cyrl-CS"/>
    </w:rPr>
  </w:style>
  <w:style w:type="paragraph" w:styleId="TOC5">
    <w:name w:val="toc 5"/>
    <w:basedOn w:val="Normal"/>
    <w:next w:val="Normal"/>
    <w:autoRedefine/>
    <w:uiPriority w:val="39"/>
    <w:unhideWhenUsed/>
    <w:rsid w:val="00E966D4"/>
    <w:pPr>
      <w:spacing w:after="0"/>
      <w:ind w:left="0" w:firstLine="0"/>
    </w:pPr>
    <w:rPr>
      <w:rFonts w:ascii="Calibri" w:eastAsia="Calibri" w:hAnsi="Calibri" w:cs="Times New Roman"/>
    </w:rPr>
  </w:style>
  <w:style w:type="paragraph" w:styleId="TOC6">
    <w:name w:val="toc 6"/>
    <w:basedOn w:val="Normal"/>
    <w:next w:val="Normal"/>
    <w:autoRedefine/>
    <w:uiPriority w:val="39"/>
    <w:unhideWhenUsed/>
    <w:rsid w:val="00E966D4"/>
    <w:pPr>
      <w:spacing w:after="0"/>
      <w:ind w:left="0" w:firstLine="0"/>
    </w:pPr>
    <w:rPr>
      <w:rFonts w:ascii="Calibri" w:eastAsia="Calibri" w:hAnsi="Calibri" w:cs="Times New Roman"/>
    </w:rPr>
  </w:style>
  <w:style w:type="paragraph" w:styleId="TOC7">
    <w:name w:val="toc 7"/>
    <w:basedOn w:val="Normal"/>
    <w:next w:val="Normal"/>
    <w:autoRedefine/>
    <w:uiPriority w:val="39"/>
    <w:unhideWhenUsed/>
    <w:rsid w:val="00E966D4"/>
    <w:pPr>
      <w:spacing w:after="0"/>
      <w:ind w:left="0" w:firstLine="0"/>
    </w:pPr>
    <w:rPr>
      <w:rFonts w:ascii="Calibri" w:eastAsia="Calibri" w:hAnsi="Calibri" w:cs="Times New Roman"/>
    </w:rPr>
  </w:style>
  <w:style w:type="paragraph" w:styleId="TOC8">
    <w:name w:val="toc 8"/>
    <w:basedOn w:val="Normal"/>
    <w:next w:val="Normal"/>
    <w:autoRedefine/>
    <w:uiPriority w:val="39"/>
    <w:unhideWhenUsed/>
    <w:rsid w:val="00E966D4"/>
    <w:pPr>
      <w:spacing w:after="0"/>
      <w:ind w:left="0" w:firstLine="0"/>
    </w:pPr>
    <w:rPr>
      <w:rFonts w:ascii="Calibri" w:eastAsia="Calibri" w:hAnsi="Calibri" w:cs="Times New Roman"/>
    </w:rPr>
  </w:style>
  <w:style w:type="paragraph" w:styleId="TOC9">
    <w:name w:val="toc 9"/>
    <w:basedOn w:val="Normal"/>
    <w:next w:val="Normal"/>
    <w:autoRedefine/>
    <w:uiPriority w:val="39"/>
    <w:unhideWhenUsed/>
    <w:rsid w:val="00E966D4"/>
    <w:pPr>
      <w:spacing w:after="0"/>
      <w:ind w:left="0" w:firstLine="0"/>
    </w:pPr>
    <w:rPr>
      <w:rFonts w:ascii="Calibri" w:eastAsia="Calibri" w:hAnsi="Calibri" w:cs="Times New Roman"/>
    </w:rPr>
  </w:style>
  <w:style w:type="paragraph" w:customStyle="1" w:styleId="pesmenaslov">
    <w:name w:val="pesme naslov"/>
    <w:basedOn w:val="Normal"/>
    <w:autoRedefine/>
    <w:rsid w:val="00E966D4"/>
    <w:pPr>
      <w:numPr>
        <w:numId w:val="27"/>
      </w:numPr>
      <w:tabs>
        <w:tab w:val="clear" w:pos="1854"/>
      </w:tabs>
      <w:spacing w:before="420" w:after="180" w:line="240" w:lineRule="auto"/>
      <w:ind w:left="0" w:firstLine="0"/>
    </w:pPr>
    <w:rPr>
      <w:rFonts w:ascii="Verdana" w:eastAsia="Arial Unicode MS" w:hAnsi="Verdana" w:cs="Times New Roman"/>
      <w:b/>
      <w:bCs/>
      <w:spacing w:val="40"/>
      <w:sz w:val="20"/>
      <w:lang w:val="sr-Latn-CS"/>
    </w:rPr>
  </w:style>
  <w:style w:type="paragraph" w:customStyle="1" w:styleId="tabela0">
    <w:name w:val="tabela"/>
    <w:basedOn w:val="Normal"/>
    <w:autoRedefine/>
    <w:rsid w:val="00E966D4"/>
    <w:pPr>
      <w:spacing w:after="0" w:line="240" w:lineRule="auto"/>
      <w:ind w:left="0" w:firstLine="0"/>
    </w:pPr>
    <w:rPr>
      <w:rFonts w:ascii="Verdana" w:eastAsia="Times New Roman" w:hAnsi="Verdana" w:cs="Arial"/>
      <w:szCs w:val="23"/>
      <w:lang w:val="sr-Latn-CS"/>
    </w:rPr>
  </w:style>
  <w:style w:type="paragraph" w:customStyle="1" w:styleId="tabelacentar">
    <w:name w:val="tabela centar"/>
    <w:basedOn w:val="tabela0"/>
    <w:autoRedefine/>
    <w:rsid w:val="00E966D4"/>
    <w:pPr>
      <w:jc w:val="center"/>
    </w:pPr>
  </w:style>
  <w:style w:type="character" w:styleId="Strong">
    <w:name w:val="Strong"/>
    <w:uiPriority w:val="22"/>
    <w:qFormat/>
    <w:rsid w:val="00E966D4"/>
    <w:rPr>
      <w:b/>
      <w:bCs/>
    </w:rPr>
  </w:style>
  <w:style w:type="paragraph" w:customStyle="1" w:styleId="Default">
    <w:name w:val="Default"/>
    <w:rsid w:val="00E966D4"/>
    <w:pPr>
      <w:autoSpaceDE w:val="0"/>
      <w:autoSpaceDN w:val="0"/>
      <w:adjustRightInd w:val="0"/>
      <w:spacing w:after="0" w:line="240" w:lineRule="auto"/>
      <w:ind w:left="0" w:firstLine="0"/>
    </w:pPr>
    <w:rPr>
      <w:rFonts w:ascii="Times New Roman" w:eastAsia="Calibri" w:hAnsi="Times New Roman" w:cs="Times New Roman"/>
      <w:color w:val="000000"/>
      <w:sz w:val="24"/>
      <w:szCs w:val="24"/>
    </w:rPr>
  </w:style>
  <w:style w:type="table" w:customStyle="1" w:styleId="TableGrid1">
    <w:name w:val="Table Grid1"/>
    <w:basedOn w:val="TableNormal"/>
    <w:next w:val="TableGrid"/>
    <w:uiPriority w:val="59"/>
    <w:rsid w:val="00E966D4"/>
    <w:pPr>
      <w:spacing w:after="0" w:line="240" w:lineRule="auto"/>
      <w:ind w:left="0" w:firstLine="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fc0fs10">
    <w:name w:val="ff2 fc0 fs10"/>
    <w:rsid w:val="00E966D4"/>
  </w:style>
  <w:style w:type="paragraph" w:customStyle="1" w:styleId="imalignleft">
    <w:name w:val="imalign_left"/>
    <w:basedOn w:val="Normal"/>
    <w:rsid w:val="00E966D4"/>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ff2fc0fs14fb">
    <w:name w:val="ff2 fc0 fs14 fb"/>
    <w:rsid w:val="00E966D4"/>
  </w:style>
  <w:style w:type="character" w:styleId="FollowedHyperlink">
    <w:name w:val="FollowedHyperlink"/>
    <w:uiPriority w:val="99"/>
    <w:rsid w:val="00E966D4"/>
    <w:rPr>
      <w:color w:val="800080"/>
      <w:u w:val="single"/>
    </w:rPr>
  </w:style>
  <w:style w:type="paragraph" w:customStyle="1" w:styleId="xl65">
    <w:name w:val="xl65"/>
    <w:basedOn w:val="Normal"/>
    <w:rsid w:val="00E966D4"/>
    <w:pPr>
      <w:pBdr>
        <w:bottom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6">
    <w:name w:val="xl66"/>
    <w:basedOn w:val="Normal"/>
    <w:rsid w:val="00E966D4"/>
    <w:pP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67">
    <w:name w:val="xl67"/>
    <w:basedOn w:val="Normal"/>
    <w:rsid w:val="00E966D4"/>
    <w:pPr>
      <w:shd w:val="clear" w:color="000000" w:fill="F2DCDB"/>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68">
    <w:name w:val="xl68"/>
    <w:basedOn w:val="Normal"/>
    <w:rsid w:val="00E966D4"/>
    <w:pPr>
      <w:pBdr>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9">
    <w:name w:val="xl69"/>
    <w:basedOn w:val="Normal"/>
    <w:rsid w:val="00E966D4"/>
    <w:pP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70">
    <w:name w:val="xl70"/>
    <w:basedOn w:val="Normal"/>
    <w:rsid w:val="00E966D4"/>
    <w:pP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71">
    <w:name w:val="xl71"/>
    <w:basedOn w:val="Normal"/>
    <w:rsid w:val="00E966D4"/>
    <w:pP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72">
    <w:name w:val="xl72"/>
    <w:basedOn w:val="Normal"/>
    <w:rsid w:val="00E966D4"/>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3">
    <w:name w:val="xl73"/>
    <w:basedOn w:val="Normal"/>
    <w:rsid w:val="00E966D4"/>
    <w:pPr>
      <w:pBdr>
        <w:top w:val="single" w:sz="4"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4">
    <w:name w:val="xl74"/>
    <w:basedOn w:val="Normal"/>
    <w:rsid w:val="00E966D4"/>
    <w:pPr>
      <w:shd w:val="clear" w:color="000000" w:fill="FABF8F"/>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5">
    <w:name w:val="xl75"/>
    <w:basedOn w:val="Normal"/>
    <w:rsid w:val="00E966D4"/>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6">
    <w:name w:val="xl76"/>
    <w:basedOn w:val="Normal"/>
    <w:rsid w:val="00E966D4"/>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7">
    <w:name w:val="xl77"/>
    <w:basedOn w:val="Normal"/>
    <w:rsid w:val="00E966D4"/>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78">
    <w:name w:val="xl78"/>
    <w:basedOn w:val="Normal"/>
    <w:rsid w:val="00E966D4"/>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79">
    <w:name w:val="xl79"/>
    <w:basedOn w:val="Normal"/>
    <w:rsid w:val="00E966D4"/>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0">
    <w:name w:val="xl80"/>
    <w:basedOn w:val="Normal"/>
    <w:rsid w:val="00E966D4"/>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1">
    <w:name w:val="xl81"/>
    <w:basedOn w:val="Normal"/>
    <w:rsid w:val="00E966D4"/>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2">
    <w:name w:val="xl82"/>
    <w:basedOn w:val="Normal"/>
    <w:rsid w:val="00E966D4"/>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83">
    <w:name w:val="xl83"/>
    <w:basedOn w:val="Normal"/>
    <w:rsid w:val="00E966D4"/>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4">
    <w:name w:val="xl84"/>
    <w:basedOn w:val="Normal"/>
    <w:rsid w:val="00E966D4"/>
    <w:pPr>
      <w:pBdr>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85">
    <w:name w:val="xl85"/>
    <w:basedOn w:val="Normal"/>
    <w:rsid w:val="00E966D4"/>
    <w:pPr>
      <w:pBdr>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6">
    <w:name w:val="xl86"/>
    <w:basedOn w:val="Normal"/>
    <w:rsid w:val="00E966D4"/>
    <w:pPr>
      <w:pBdr>
        <w:left w:val="single" w:sz="12" w:space="0" w:color="auto"/>
        <w:right w:val="single" w:sz="12"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7">
    <w:name w:val="xl87"/>
    <w:basedOn w:val="Normal"/>
    <w:rsid w:val="00E966D4"/>
    <w:pPr>
      <w:pBdr>
        <w:left w:val="single" w:sz="12" w:space="0" w:color="auto"/>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88">
    <w:name w:val="xl88"/>
    <w:basedOn w:val="Normal"/>
    <w:rsid w:val="00E966D4"/>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89">
    <w:name w:val="xl89"/>
    <w:basedOn w:val="Normal"/>
    <w:rsid w:val="00E966D4"/>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0">
    <w:name w:val="xl90"/>
    <w:basedOn w:val="Normal"/>
    <w:rsid w:val="00E966D4"/>
    <w:pPr>
      <w:pBdr>
        <w:left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1">
    <w:name w:val="xl91"/>
    <w:basedOn w:val="Normal"/>
    <w:rsid w:val="00E966D4"/>
    <w:pPr>
      <w:pBdr>
        <w:left w:val="single" w:sz="12"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2">
    <w:name w:val="xl92"/>
    <w:basedOn w:val="Normal"/>
    <w:rsid w:val="00E966D4"/>
    <w:pPr>
      <w:pBdr>
        <w:right w:val="single" w:sz="12" w:space="0" w:color="auto"/>
      </w:pBdr>
      <w:shd w:val="clear" w:color="000000" w:fill="FFFF00"/>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93">
    <w:name w:val="xl93"/>
    <w:basedOn w:val="Normal"/>
    <w:rsid w:val="00E966D4"/>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4">
    <w:name w:val="xl94"/>
    <w:basedOn w:val="Normal"/>
    <w:rsid w:val="00E966D4"/>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5">
    <w:name w:val="xl95"/>
    <w:basedOn w:val="Normal"/>
    <w:rsid w:val="00E966D4"/>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xl96">
    <w:name w:val="xl96"/>
    <w:basedOn w:val="Normal"/>
    <w:rsid w:val="00E966D4"/>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7">
    <w:name w:val="xl97"/>
    <w:basedOn w:val="Normal"/>
    <w:rsid w:val="00E966D4"/>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00B050"/>
      <w:sz w:val="24"/>
      <w:szCs w:val="24"/>
    </w:rPr>
  </w:style>
  <w:style w:type="paragraph" w:customStyle="1" w:styleId="xl98">
    <w:name w:val="xl98"/>
    <w:basedOn w:val="Normal"/>
    <w:rsid w:val="00E966D4"/>
    <w:pPr>
      <w:pBdr>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99">
    <w:name w:val="xl99"/>
    <w:basedOn w:val="Normal"/>
    <w:rsid w:val="00E966D4"/>
    <w:pPr>
      <w:pBdr>
        <w:bottom w:val="single" w:sz="12" w:space="0" w:color="auto"/>
        <w:right w:val="single" w:sz="12" w:space="0" w:color="auto"/>
      </w:pBdr>
      <w:shd w:val="clear" w:color="000000" w:fill="FFFF00"/>
      <w:spacing w:before="100" w:beforeAutospacing="1" w:after="100" w:afterAutospacing="1" w:line="240" w:lineRule="auto"/>
      <w:ind w:left="0" w:firstLine="0"/>
    </w:pPr>
    <w:rPr>
      <w:rFonts w:ascii="Times New Roman" w:eastAsia="Times New Roman" w:hAnsi="Times New Roman" w:cs="Times New Roman"/>
      <w:color w:val="7030A0"/>
      <w:sz w:val="24"/>
      <w:szCs w:val="24"/>
    </w:rPr>
  </w:style>
  <w:style w:type="paragraph" w:customStyle="1" w:styleId="xl100">
    <w:name w:val="xl100"/>
    <w:basedOn w:val="Normal"/>
    <w:rsid w:val="00E966D4"/>
    <w:pPr>
      <w:pBdr>
        <w:bottom w:val="single" w:sz="12" w:space="0" w:color="auto"/>
      </w:pBd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1">
    <w:name w:val="xl101"/>
    <w:basedOn w:val="Normal"/>
    <w:rsid w:val="00E966D4"/>
    <w:pPr>
      <w:shd w:val="clear" w:color="000000" w:fill="BFBFBF"/>
      <w:spacing w:before="100" w:beforeAutospacing="1" w:after="100" w:afterAutospacing="1" w:line="240" w:lineRule="auto"/>
      <w:ind w:left="0" w:firstLine="0"/>
    </w:pPr>
    <w:rPr>
      <w:rFonts w:ascii="Times New Roman" w:eastAsia="Times New Roman" w:hAnsi="Times New Roman" w:cs="Times New Roman"/>
      <w:color w:val="FF0000"/>
      <w:sz w:val="24"/>
      <w:szCs w:val="24"/>
    </w:rPr>
  </w:style>
  <w:style w:type="paragraph" w:customStyle="1" w:styleId="xl102">
    <w:name w:val="xl102"/>
    <w:basedOn w:val="Normal"/>
    <w:rsid w:val="00E966D4"/>
    <w:pPr>
      <w:pBdr>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3">
    <w:name w:val="xl103"/>
    <w:basedOn w:val="Normal"/>
    <w:rsid w:val="00E966D4"/>
    <w:pPr>
      <w:pBdr>
        <w:bottom w:val="single" w:sz="4"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4">
    <w:name w:val="xl104"/>
    <w:basedOn w:val="Normal"/>
    <w:rsid w:val="00E966D4"/>
    <w:pPr>
      <w:pBdr>
        <w:lef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5">
    <w:name w:val="xl105"/>
    <w:basedOn w:val="Normal"/>
    <w:rsid w:val="00E966D4"/>
    <w:pPr>
      <w:pBdr>
        <w:righ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6">
    <w:name w:val="xl106"/>
    <w:basedOn w:val="Normal"/>
    <w:rsid w:val="00E966D4"/>
    <w:pPr>
      <w:pBdr>
        <w:left w:val="single" w:sz="4"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107">
    <w:name w:val="xl107"/>
    <w:basedOn w:val="Normal"/>
    <w:rsid w:val="00E966D4"/>
    <w:pPr>
      <w:pBdr>
        <w:right w:val="double" w:sz="6" w:space="0" w:color="auto"/>
      </w:pBdr>
      <w:shd w:val="clear" w:color="000000" w:fill="F2DCDB"/>
      <w:spacing w:before="100" w:beforeAutospacing="1" w:after="100" w:afterAutospacing="1" w:line="240" w:lineRule="auto"/>
      <w:ind w:left="0" w:firstLine="0"/>
      <w:jc w:val="center"/>
    </w:pPr>
    <w:rPr>
      <w:rFonts w:ascii="Times New Roman" w:eastAsia="Times New Roman" w:hAnsi="Times New Roman" w:cs="Times New Roman"/>
      <w:sz w:val="24"/>
      <w:szCs w:val="24"/>
    </w:rPr>
  </w:style>
  <w:style w:type="paragraph" w:customStyle="1" w:styleId="xl63">
    <w:name w:val="xl63"/>
    <w:basedOn w:val="Normal"/>
    <w:rsid w:val="00E966D4"/>
    <w:pP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64">
    <w:name w:val="xl64"/>
    <w:basedOn w:val="Normal"/>
    <w:rsid w:val="00E966D4"/>
    <w:pPr>
      <w:pBdr>
        <w:bottom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8">
    <w:name w:val="xl108"/>
    <w:basedOn w:val="Normal"/>
    <w:rsid w:val="00E966D4"/>
    <w:pPr>
      <w:pBdr>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09">
    <w:name w:val="xl109"/>
    <w:basedOn w:val="Normal"/>
    <w:rsid w:val="00E966D4"/>
    <w:pPr>
      <w:pBdr>
        <w:left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0">
    <w:name w:val="xl110"/>
    <w:basedOn w:val="Normal"/>
    <w:rsid w:val="00E966D4"/>
    <w:pPr>
      <w:pBdr>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1">
    <w:name w:val="xl111"/>
    <w:basedOn w:val="Normal"/>
    <w:rsid w:val="00E966D4"/>
    <w:pPr>
      <w:pBdr>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2">
    <w:name w:val="xl112"/>
    <w:basedOn w:val="Normal"/>
    <w:rsid w:val="00E966D4"/>
    <w:pPr>
      <w:pBdr>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3">
    <w:name w:val="xl113"/>
    <w:basedOn w:val="Normal"/>
    <w:rsid w:val="00E966D4"/>
    <w:pPr>
      <w:pBdr>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4">
    <w:name w:val="xl114"/>
    <w:basedOn w:val="Normal"/>
    <w:rsid w:val="00E966D4"/>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5">
    <w:name w:val="xl115"/>
    <w:basedOn w:val="Normal"/>
    <w:rsid w:val="00E966D4"/>
    <w:pPr>
      <w:pBdr>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6">
    <w:name w:val="xl116"/>
    <w:basedOn w:val="Normal"/>
    <w:rsid w:val="00E966D4"/>
    <w:pPr>
      <w:pBdr>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7">
    <w:name w:val="xl117"/>
    <w:basedOn w:val="Normal"/>
    <w:rsid w:val="00E966D4"/>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18">
    <w:name w:val="xl118"/>
    <w:basedOn w:val="Normal"/>
    <w:rsid w:val="00E966D4"/>
    <w:pPr>
      <w:pBdr>
        <w:top w:val="single" w:sz="8"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19">
    <w:name w:val="xl119"/>
    <w:basedOn w:val="Normal"/>
    <w:rsid w:val="00E966D4"/>
    <w:pPr>
      <w:pBdr>
        <w:top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0">
    <w:name w:val="xl120"/>
    <w:basedOn w:val="Normal"/>
    <w:rsid w:val="00E966D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1">
    <w:name w:val="xl121"/>
    <w:basedOn w:val="Normal"/>
    <w:rsid w:val="00E966D4"/>
    <w:pPr>
      <w:pBdr>
        <w:top w:val="single" w:sz="8" w:space="0" w:color="auto"/>
        <w:left w:val="single" w:sz="4" w:space="0" w:color="auto"/>
        <w:bottom w:val="single" w:sz="8"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2">
    <w:name w:val="xl122"/>
    <w:basedOn w:val="Normal"/>
    <w:rsid w:val="00E966D4"/>
    <w:pPr>
      <w:pBdr>
        <w:top w:val="single" w:sz="8"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3">
    <w:name w:val="xl123"/>
    <w:basedOn w:val="Normal"/>
    <w:rsid w:val="00E966D4"/>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4">
    <w:name w:val="xl124"/>
    <w:basedOn w:val="Normal"/>
    <w:rsid w:val="00E966D4"/>
    <w:pPr>
      <w:pBdr>
        <w:top w:val="single" w:sz="8" w:space="0" w:color="auto"/>
        <w:left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5">
    <w:name w:val="xl125"/>
    <w:basedOn w:val="Normal"/>
    <w:rsid w:val="00E966D4"/>
    <w:pPr>
      <w:pBdr>
        <w:top w:val="single" w:sz="8" w:space="0" w:color="auto"/>
        <w:left w:val="single" w:sz="8" w:space="0" w:color="auto"/>
        <w:bottom w:val="single" w:sz="8"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26">
    <w:name w:val="xl126"/>
    <w:basedOn w:val="Normal"/>
    <w:rsid w:val="00E966D4"/>
    <w:pPr>
      <w:pBdr>
        <w:top w:val="single" w:sz="8" w:space="0" w:color="auto"/>
        <w:bottom w:val="single" w:sz="8" w:space="0" w:color="auto"/>
        <w:right w:val="single" w:sz="4" w:space="0" w:color="auto"/>
      </w:pBdr>
      <w:shd w:val="clear" w:color="000000" w:fill="A6A6A6"/>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7">
    <w:name w:val="xl127"/>
    <w:basedOn w:val="Normal"/>
    <w:rsid w:val="00E966D4"/>
    <w:pPr>
      <w:pBdr>
        <w:top w:val="single" w:sz="8"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8">
    <w:name w:val="xl128"/>
    <w:basedOn w:val="Normal"/>
    <w:rsid w:val="00E966D4"/>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29">
    <w:name w:val="xl129"/>
    <w:basedOn w:val="Normal"/>
    <w:rsid w:val="00E966D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0">
    <w:name w:val="xl130"/>
    <w:basedOn w:val="Normal"/>
    <w:rsid w:val="00E966D4"/>
    <w:pPr>
      <w:pBdr>
        <w:top w:val="single" w:sz="8"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1">
    <w:name w:val="xl131"/>
    <w:basedOn w:val="Normal"/>
    <w:rsid w:val="00E966D4"/>
    <w:pPr>
      <w:pBdr>
        <w:top w:val="single" w:sz="8"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2">
    <w:name w:val="xl132"/>
    <w:basedOn w:val="Normal"/>
    <w:rsid w:val="00E966D4"/>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3">
    <w:name w:val="xl133"/>
    <w:basedOn w:val="Normal"/>
    <w:rsid w:val="00E966D4"/>
    <w:pPr>
      <w:pBdr>
        <w:top w:val="single" w:sz="8" w:space="0" w:color="auto"/>
        <w:left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4">
    <w:name w:val="xl134"/>
    <w:basedOn w:val="Normal"/>
    <w:rsid w:val="00E966D4"/>
    <w:pPr>
      <w:pBdr>
        <w:top w:val="single" w:sz="4" w:space="0" w:color="auto"/>
        <w:bottom w:val="single" w:sz="8"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5">
    <w:name w:val="xl135"/>
    <w:basedOn w:val="Normal"/>
    <w:rsid w:val="00E966D4"/>
    <w:pPr>
      <w:pBdr>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6">
    <w:name w:val="xl136"/>
    <w:basedOn w:val="Normal"/>
    <w:rsid w:val="00E966D4"/>
    <w:pPr>
      <w:pBdr>
        <w:top w:val="single" w:sz="4" w:space="0" w:color="auto"/>
        <w:bottom w:val="single" w:sz="4"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7">
    <w:name w:val="xl137"/>
    <w:basedOn w:val="Normal"/>
    <w:rsid w:val="00E966D4"/>
    <w:pPr>
      <w:pBdr>
        <w:left w:val="single" w:sz="4" w:space="0" w:color="auto"/>
        <w:bottom w:val="single" w:sz="12" w:space="0" w:color="auto"/>
        <w:right w:val="single" w:sz="12" w:space="0" w:color="auto"/>
      </w:pBdr>
      <w:spacing w:before="100" w:beforeAutospacing="1" w:after="100" w:afterAutospacing="1" w:line="240" w:lineRule="auto"/>
      <w:ind w:left="0" w:firstLine="0"/>
      <w:jc w:val="center"/>
    </w:pPr>
    <w:rPr>
      <w:rFonts w:ascii="Times New Roman" w:eastAsia="Times New Roman" w:hAnsi="Times New Roman" w:cs="Times New Roman"/>
      <w:sz w:val="20"/>
      <w:szCs w:val="20"/>
    </w:rPr>
  </w:style>
  <w:style w:type="paragraph" w:customStyle="1" w:styleId="xl138">
    <w:name w:val="xl138"/>
    <w:basedOn w:val="Normal"/>
    <w:rsid w:val="00E966D4"/>
    <w:pPr>
      <w:pBdr>
        <w:top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39">
    <w:name w:val="xl139"/>
    <w:basedOn w:val="Normal"/>
    <w:rsid w:val="00E966D4"/>
    <w:pPr>
      <w:pBdr>
        <w:top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0">
    <w:name w:val="xl140"/>
    <w:basedOn w:val="Normal"/>
    <w:rsid w:val="00E966D4"/>
    <w:pPr>
      <w:pBdr>
        <w:top w:val="single" w:sz="4" w:space="0" w:color="auto"/>
        <w:left w:val="single" w:sz="4" w:space="0" w:color="auto"/>
        <w:bottom w:val="single" w:sz="12"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paragraph" w:customStyle="1" w:styleId="xl141">
    <w:name w:val="xl141"/>
    <w:basedOn w:val="Normal"/>
    <w:rsid w:val="00E966D4"/>
    <w:pPr>
      <w:pBdr>
        <w:top w:val="single" w:sz="4" w:space="0" w:color="auto"/>
        <w:left w:val="single" w:sz="4" w:space="0" w:color="auto"/>
        <w:bottom w:val="single" w:sz="12" w:space="0" w:color="auto"/>
        <w:right w:val="single" w:sz="12" w:space="0" w:color="auto"/>
      </w:pBdr>
      <w:spacing w:before="100" w:beforeAutospacing="1" w:after="100" w:afterAutospacing="1" w:line="240" w:lineRule="auto"/>
      <w:ind w:left="0" w:firstLine="0"/>
    </w:pPr>
    <w:rPr>
      <w:rFonts w:ascii="Times New Roman" w:eastAsia="Times New Roman" w:hAnsi="Times New Roman" w:cs="Times New Roman"/>
      <w:sz w:val="20"/>
      <w:szCs w:val="20"/>
    </w:rPr>
  </w:style>
  <w:style w:type="character" w:customStyle="1" w:styleId="il">
    <w:name w:val="il"/>
    <w:basedOn w:val="DefaultParagraphFont"/>
    <w:rsid w:val="00E966D4"/>
  </w:style>
  <w:style w:type="paragraph" w:customStyle="1" w:styleId="xl142">
    <w:name w:val="xl142"/>
    <w:basedOn w:val="Normal"/>
    <w:rsid w:val="006B7F3B"/>
    <w:pPr>
      <w:pBdr>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8"/>
      <w:szCs w:val="18"/>
    </w:rPr>
  </w:style>
  <w:style w:type="paragraph" w:customStyle="1" w:styleId="xl143">
    <w:name w:val="xl143"/>
    <w:basedOn w:val="Normal"/>
    <w:rsid w:val="006B7F3B"/>
    <w:pPr>
      <w:pBdr>
        <w:top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8"/>
      <w:szCs w:val="18"/>
    </w:rPr>
  </w:style>
  <w:style w:type="paragraph" w:customStyle="1" w:styleId="xl144">
    <w:name w:val="xl144"/>
    <w:basedOn w:val="Normal"/>
    <w:rsid w:val="006B7F3B"/>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sz w:val="18"/>
      <w:szCs w:val="18"/>
    </w:rPr>
  </w:style>
  <w:style w:type="paragraph" w:customStyle="1" w:styleId="xl145">
    <w:name w:val="xl145"/>
    <w:basedOn w:val="Normal"/>
    <w:rsid w:val="006B7F3B"/>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sz w:val="24"/>
      <w:szCs w:val="24"/>
    </w:rPr>
  </w:style>
  <w:style w:type="paragraph" w:customStyle="1" w:styleId="xl146">
    <w:name w:val="xl146"/>
    <w:basedOn w:val="Normal"/>
    <w:rsid w:val="006B7F3B"/>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6B7F3B"/>
    <w:pPr>
      <w:pBdr>
        <w:top w:val="single" w:sz="8" w:space="0" w:color="auto"/>
        <w:bottom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6B7F3B"/>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6B7F3B"/>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6"/>
      <w:szCs w:val="16"/>
    </w:rPr>
  </w:style>
  <w:style w:type="paragraph" w:customStyle="1" w:styleId="xl150">
    <w:name w:val="xl150"/>
    <w:basedOn w:val="Normal"/>
    <w:rsid w:val="006B7F3B"/>
    <w:pPr>
      <w:pBdr>
        <w:top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6"/>
      <w:szCs w:val="16"/>
    </w:rPr>
  </w:style>
  <w:style w:type="paragraph" w:customStyle="1" w:styleId="xl151">
    <w:name w:val="xl151"/>
    <w:basedOn w:val="Normal"/>
    <w:rsid w:val="006B7F3B"/>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6"/>
      <w:szCs w:val="16"/>
    </w:rPr>
  </w:style>
  <w:style w:type="paragraph" w:customStyle="1" w:styleId="xl152">
    <w:name w:val="xl152"/>
    <w:basedOn w:val="Normal"/>
    <w:rsid w:val="006B7F3B"/>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8"/>
      <w:szCs w:val="18"/>
    </w:rPr>
  </w:style>
  <w:style w:type="paragraph" w:customStyle="1" w:styleId="xl153">
    <w:name w:val="xl153"/>
    <w:basedOn w:val="Normal"/>
    <w:rsid w:val="006B7F3B"/>
    <w:pPr>
      <w:pBdr>
        <w:top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8"/>
      <w:szCs w:val="18"/>
    </w:rPr>
  </w:style>
  <w:style w:type="paragraph" w:customStyle="1" w:styleId="xl154">
    <w:name w:val="xl154"/>
    <w:basedOn w:val="Normal"/>
    <w:rsid w:val="006B7F3B"/>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8"/>
      <w:szCs w:val="18"/>
    </w:rPr>
  </w:style>
  <w:style w:type="paragraph" w:customStyle="1" w:styleId="xl155">
    <w:name w:val="xl155"/>
    <w:basedOn w:val="Normal"/>
    <w:rsid w:val="006B7F3B"/>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8"/>
      <w:szCs w:val="18"/>
    </w:rPr>
  </w:style>
  <w:style w:type="paragraph" w:customStyle="1" w:styleId="xl156">
    <w:name w:val="xl156"/>
    <w:basedOn w:val="Normal"/>
    <w:rsid w:val="006B7F3B"/>
    <w:pPr>
      <w:pBdr>
        <w:top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8"/>
      <w:szCs w:val="18"/>
    </w:rPr>
  </w:style>
  <w:style w:type="paragraph" w:customStyle="1" w:styleId="xl157">
    <w:name w:val="xl157"/>
    <w:basedOn w:val="Normal"/>
    <w:rsid w:val="006B7F3B"/>
    <w:pPr>
      <w:pBdr>
        <w:top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18"/>
      <w:szCs w:val="18"/>
    </w:rPr>
  </w:style>
  <w:style w:type="paragraph" w:customStyle="1" w:styleId="xl158">
    <w:name w:val="xl158"/>
    <w:basedOn w:val="Normal"/>
    <w:rsid w:val="006B7F3B"/>
    <w:pPr>
      <w:pBdr>
        <w:top w:val="single" w:sz="8" w:space="0" w:color="auto"/>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6"/>
      <w:szCs w:val="16"/>
    </w:rPr>
  </w:style>
  <w:style w:type="paragraph" w:customStyle="1" w:styleId="xl159">
    <w:name w:val="xl159"/>
    <w:basedOn w:val="Normal"/>
    <w:rsid w:val="006B7F3B"/>
    <w:pPr>
      <w:pBdr>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6"/>
      <w:szCs w:val="16"/>
    </w:rPr>
  </w:style>
  <w:style w:type="paragraph" w:customStyle="1" w:styleId="xl160">
    <w:name w:val="xl160"/>
    <w:basedOn w:val="Normal"/>
    <w:rsid w:val="006B7F3B"/>
    <w:pPr>
      <w:pBdr>
        <w:left w:val="single" w:sz="8" w:space="0" w:color="auto"/>
        <w:bottom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6"/>
      <w:szCs w:val="16"/>
    </w:rPr>
  </w:style>
  <w:style w:type="paragraph" w:customStyle="1" w:styleId="xl161">
    <w:name w:val="xl161"/>
    <w:basedOn w:val="Normal"/>
    <w:rsid w:val="006B7F3B"/>
    <w:pPr>
      <w:pBdr>
        <w:left w:val="single" w:sz="8" w:space="0" w:color="auto"/>
        <w:bottom w:val="single" w:sz="4" w:space="0" w:color="auto"/>
      </w:pBdr>
      <w:spacing w:before="100" w:beforeAutospacing="1" w:after="100" w:afterAutospacing="1" w:line="240" w:lineRule="auto"/>
      <w:ind w:left="0" w:firstLine="0"/>
      <w:jc w:val="center"/>
      <w:textAlignment w:val="center"/>
    </w:pPr>
    <w:rPr>
      <w:rFonts w:ascii="Arial" w:eastAsia="Times New Roman" w:hAnsi="Arial" w:cs="Arial"/>
      <w:b/>
      <w:bCs/>
      <w:sz w:val="24"/>
      <w:szCs w:val="24"/>
    </w:rPr>
  </w:style>
  <w:style w:type="paragraph" w:customStyle="1" w:styleId="xl162">
    <w:name w:val="xl162"/>
    <w:basedOn w:val="Normal"/>
    <w:rsid w:val="006B7F3B"/>
    <w:pPr>
      <w:pBdr>
        <w:bottom w:val="single" w:sz="4" w:space="0" w:color="auto"/>
        <w:right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24"/>
      <w:szCs w:val="24"/>
    </w:rPr>
  </w:style>
  <w:style w:type="paragraph" w:customStyle="1" w:styleId="xl163">
    <w:name w:val="xl163"/>
    <w:basedOn w:val="Normal"/>
    <w:rsid w:val="006B7F3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Arial" w:eastAsia="Times New Roman" w:hAnsi="Arial" w:cs="Arial"/>
      <w:sz w:val="16"/>
      <w:szCs w:val="16"/>
    </w:rPr>
  </w:style>
  <w:style w:type="paragraph" w:customStyle="1" w:styleId="xl164">
    <w:name w:val="xl164"/>
    <w:basedOn w:val="Normal"/>
    <w:rsid w:val="006B7F3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65">
    <w:name w:val="xl165"/>
    <w:basedOn w:val="Normal"/>
    <w:rsid w:val="006B7F3B"/>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66">
    <w:name w:val="xl166"/>
    <w:basedOn w:val="Normal"/>
    <w:rsid w:val="006B7F3B"/>
    <w:pPr>
      <w:pBdr>
        <w:top w:val="single" w:sz="4" w:space="0" w:color="auto"/>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67">
    <w:name w:val="xl167"/>
    <w:basedOn w:val="Normal"/>
    <w:rsid w:val="006B7F3B"/>
    <w:pPr>
      <w:pBdr>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68">
    <w:name w:val="xl168"/>
    <w:basedOn w:val="Normal"/>
    <w:rsid w:val="006B7F3B"/>
    <w:pPr>
      <w:pBdr>
        <w:left w:val="single" w:sz="8" w:space="0" w:color="auto"/>
        <w:bottom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69">
    <w:name w:val="xl169"/>
    <w:basedOn w:val="Normal"/>
    <w:rsid w:val="006B7F3B"/>
    <w:pPr>
      <w:pBdr>
        <w:top w:val="single" w:sz="4" w:space="0" w:color="auto"/>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4"/>
      <w:szCs w:val="14"/>
    </w:rPr>
  </w:style>
  <w:style w:type="paragraph" w:customStyle="1" w:styleId="xl170">
    <w:name w:val="xl170"/>
    <w:basedOn w:val="Normal"/>
    <w:rsid w:val="006B7F3B"/>
    <w:pPr>
      <w:pBdr>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4"/>
      <w:szCs w:val="14"/>
    </w:rPr>
  </w:style>
  <w:style w:type="paragraph" w:customStyle="1" w:styleId="xl171">
    <w:name w:val="xl171"/>
    <w:basedOn w:val="Normal"/>
    <w:rsid w:val="006B7F3B"/>
    <w:pPr>
      <w:pBdr>
        <w:left w:val="single" w:sz="8" w:space="0" w:color="auto"/>
        <w:bottom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4"/>
      <w:szCs w:val="14"/>
    </w:rPr>
  </w:style>
  <w:style w:type="paragraph" w:customStyle="1" w:styleId="xl172">
    <w:name w:val="xl172"/>
    <w:basedOn w:val="Normal"/>
    <w:rsid w:val="006B7F3B"/>
    <w:pPr>
      <w:pBdr>
        <w:top w:val="single" w:sz="8" w:space="0" w:color="auto"/>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73">
    <w:name w:val="xl173"/>
    <w:basedOn w:val="Normal"/>
    <w:rsid w:val="006B7F3B"/>
    <w:pPr>
      <w:pBdr>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74">
    <w:name w:val="xl174"/>
    <w:basedOn w:val="Normal"/>
    <w:rsid w:val="006B7F3B"/>
    <w:pPr>
      <w:pBdr>
        <w:left w:val="single" w:sz="8" w:space="0" w:color="auto"/>
        <w:bottom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24"/>
      <w:szCs w:val="24"/>
    </w:rPr>
  </w:style>
  <w:style w:type="paragraph" w:customStyle="1" w:styleId="xl175">
    <w:name w:val="xl175"/>
    <w:basedOn w:val="Normal"/>
    <w:rsid w:val="006B7F3B"/>
    <w:pPr>
      <w:pBdr>
        <w:top w:val="single" w:sz="8" w:space="0" w:color="auto"/>
        <w:left w:val="single" w:sz="8" w:space="0" w:color="auto"/>
        <w:right w:val="single" w:sz="8" w:space="0" w:color="auto"/>
      </w:pBdr>
      <w:shd w:val="clear" w:color="000000" w:fill="808080"/>
      <w:spacing w:before="100" w:beforeAutospacing="1" w:after="100" w:afterAutospacing="1" w:line="240" w:lineRule="auto"/>
      <w:ind w:left="0" w:firstLine="0"/>
      <w:jc w:val="center"/>
      <w:textAlignment w:val="center"/>
    </w:pPr>
    <w:rPr>
      <w:rFonts w:ascii="Arial" w:eastAsia="Times New Roman" w:hAnsi="Arial" w:cs="Arial"/>
      <w:sz w:val="14"/>
      <w:szCs w:val="14"/>
    </w:rPr>
  </w:style>
  <w:style w:type="paragraph" w:customStyle="1" w:styleId="xl176">
    <w:name w:val="xl176"/>
    <w:basedOn w:val="Normal"/>
    <w:rsid w:val="006B7F3B"/>
    <w:pPr>
      <w:pBdr>
        <w:top w:val="single" w:sz="12"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24"/>
      <w:szCs w:val="24"/>
    </w:rPr>
  </w:style>
  <w:style w:type="paragraph" w:customStyle="1" w:styleId="xl177">
    <w:name w:val="xl177"/>
    <w:basedOn w:val="Normal"/>
    <w:rsid w:val="006B7F3B"/>
    <w:pPr>
      <w:pBdr>
        <w:top w:val="single" w:sz="12" w:space="0" w:color="auto"/>
        <w:bottom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6B7F3B"/>
    <w:pPr>
      <w:pBdr>
        <w:top w:val="single" w:sz="12"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79">
    <w:name w:val="xl179"/>
    <w:basedOn w:val="Normal"/>
    <w:rsid w:val="006B7F3B"/>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24"/>
      <w:szCs w:val="24"/>
    </w:rPr>
  </w:style>
  <w:style w:type="paragraph" w:customStyle="1" w:styleId="xl180">
    <w:name w:val="xl180"/>
    <w:basedOn w:val="Normal"/>
    <w:rsid w:val="006B7F3B"/>
    <w:pPr>
      <w:pBdr>
        <w:top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81">
    <w:name w:val="xl181"/>
    <w:basedOn w:val="Normal"/>
    <w:rsid w:val="006B7F3B"/>
    <w:pPr>
      <w:pBdr>
        <w:top w:val="single" w:sz="8" w:space="0" w:color="auto"/>
        <w:left w:val="single" w:sz="8" w:space="0" w:color="auto"/>
        <w:bottom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24"/>
      <w:szCs w:val="24"/>
    </w:rPr>
  </w:style>
  <w:style w:type="paragraph" w:customStyle="1" w:styleId="xl182">
    <w:name w:val="xl182"/>
    <w:basedOn w:val="Normal"/>
    <w:rsid w:val="006B7F3B"/>
    <w:pPr>
      <w:pBdr>
        <w:top w:val="single" w:sz="8" w:space="0" w:color="auto"/>
        <w:left w:val="single" w:sz="8" w:space="0" w:color="auto"/>
      </w:pBdr>
      <w:spacing w:before="100" w:beforeAutospacing="1" w:after="100" w:afterAutospacing="1" w:line="240" w:lineRule="auto"/>
      <w:ind w:left="0" w:firstLine="0"/>
      <w:jc w:val="center"/>
      <w:textAlignment w:val="center"/>
    </w:pPr>
    <w:rPr>
      <w:rFonts w:ascii="Arial" w:eastAsia="Times New Roman" w:hAnsi="Arial" w:cs="Arial"/>
      <w:b/>
      <w:bCs/>
      <w:sz w:val="24"/>
      <w:szCs w:val="24"/>
    </w:rPr>
  </w:style>
  <w:style w:type="paragraph" w:customStyle="1" w:styleId="xl183">
    <w:name w:val="xl183"/>
    <w:basedOn w:val="Normal"/>
    <w:rsid w:val="006B7F3B"/>
    <w:pPr>
      <w:pBdr>
        <w:top w:val="single" w:sz="8" w:space="0" w:color="auto"/>
        <w:right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 w:type="paragraph" w:customStyle="1" w:styleId="xl184">
    <w:name w:val="xl184"/>
    <w:basedOn w:val="Normal"/>
    <w:rsid w:val="006B7F3B"/>
    <w:pPr>
      <w:pBdr>
        <w:top w:val="single" w:sz="8" w:space="0" w:color="auto"/>
        <w:left w:val="single" w:sz="8" w:space="0" w:color="auto"/>
        <w:right w:val="single" w:sz="8"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501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Office_Excel_97-2003_Worksheet1.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7AAED-B909-4BAA-B84A-DF335837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155</Pages>
  <Words>51733</Words>
  <Characters>294883</Characters>
  <Application>Microsoft Office Word</Application>
  <DocSecurity>8</DocSecurity>
  <Lines>2457</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IvanThe1st</dc:creator>
  <cp:keywords/>
  <dc:description/>
  <cp:lastModifiedBy>OŠPS</cp:lastModifiedBy>
  <cp:revision>4</cp:revision>
  <dcterms:created xsi:type="dcterms:W3CDTF">2015-09-06T14:02:00Z</dcterms:created>
  <dcterms:modified xsi:type="dcterms:W3CDTF">2015-09-10T13:05:00Z</dcterms:modified>
</cp:coreProperties>
</file>